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7541b" w14:textId="67754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"Оқулықтардың, оқу-әдістемелік кешендерінің, құралдарының және басқа да қосымша әдебиеттердің, оның ішінде электрондық жеткізгіштегілерінің тізбесін бекіту туралы" Қазақстан Республикасы Білім және ғылым министрінің міндетін атқарушының 2013 жылғы 27 қыркүйектегі № 400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4 сәуірдегі № 150 бұйрығы. Қазақстан Республикасының Әділет министрлігінде 2017 жылғы 28 сәуірде № 15082 болып тіркелді. Күші жойылды - Қазақстан Республикасы Білім және ғылым министрінің 2019 жылғы 17 мамырдағы № 217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17.05.2019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"Оқулықтардың, оқу-әдiстемелiк кешендерiнiң, құралдарының және басқа да қосымша әдебиеттердiң, оның ішінде электрондық жеткізгіштегілерінің тiзбесiн бекіту туралы" Қазақстан Республикасы Білім және ғылым министрінің міндетін атқарушының 2013 жылғы 27 қыркүйектегі № 400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8890 болып тіркелген, 2013 жылғы 28 қарашада "Егемен Қазақстан" газетінің № 263 (28202) санында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1-11-сыныптарға арналған оқулықтар мен оқу-әдістемелік кешендер </w:t>
      </w:r>
      <w:r>
        <w:rPr>
          <w:rFonts w:ascii="Times New Roman"/>
          <w:b w:val="false"/>
          <w:i w:val="false"/>
          <w:color w:val="000000"/>
          <w:sz w:val="28"/>
        </w:rPr>
        <w:t>тізбесінде:</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"Қазақ тілінде оқыту" деген бөлімде:</w:t>
      </w:r>
    </w:p>
    <w:bookmarkEnd w:id="3"/>
    <w:bookmarkStart w:name="z5" w:id="4"/>
    <w:p>
      <w:pPr>
        <w:spacing w:after="0"/>
        <w:ind w:left="0"/>
        <w:jc w:val="both"/>
      </w:pPr>
      <w:r>
        <w:rPr>
          <w:rFonts w:ascii="Times New Roman"/>
          <w:b w:val="false"/>
          <w:i w:val="false"/>
          <w:color w:val="000000"/>
          <w:sz w:val="28"/>
        </w:rPr>
        <w:t>
       "2-сынып" деген кіші бөлімде:</w:t>
      </w:r>
    </w:p>
    <w:bookmarkEnd w:id="4"/>
    <w:bookmarkStart w:name="z6" w:id="5"/>
    <w:p>
      <w:pPr>
        <w:spacing w:after="0"/>
        <w:ind w:left="0"/>
        <w:jc w:val="both"/>
      </w:pPr>
      <w:r>
        <w:rPr>
          <w:rFonts w:ascii="Times New Roman"/>
          <w:b w:val="false"/>
          <w:i w:val="false"/>
          <w:color w:val="000000"/>
          <w:sz w:val="28"/>
        </w:rPr>
        <w:t>
       реттік нөмірлері 1-32-жолдар мынадай редакцияда жазылсын:</w:t>
      </w:r>
    </w:p>
    <w:bookmarkEnd w:id="5"/>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6163"/>
        <w:gridCol w:w="986"/>
        <w:gridCol w:w="2053"/>
        <w:gridCol w:w="1686"/>
      </w:tblGrid>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Оқулық + үнтаспа. 1, 2-бөлім</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Жұмабаева, </w:t>
            </w:r>
            <w:r>
              <w:br/>
            </w:r>
            <w:r>
              <w:rPr>
                <w:rFonts w:ascii="Times New Roman"/>
                <w:b w:val="false"/>
                <w:i w:val="false"/>
                <w:color w:val="000000"/>
                <w:sz w:val="20"/>
              </w:rPr>
              <w:t xml:space="preserve">
Г. Уайсова, </w:t>
            </w:r>
            <w:r>
              <w:br/>
            </w:r>
            <w:r>
              <w:rPr>
                <w:rFonts w:ascii="Times New Roman"/>
                <w:b w:val="false"/>
                <w:i w:val="false"/>
                <w:color w:val="000000"/>
                <w:sz w:val="20"/>
              </w:rPr>
              <w:t xml:space="preserve">
Г. Сәдуақас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xml:space="preserve">
Оқыту әдістемесі. </w:t>
            </w:r>
            <w:r>
              <w:br/>
            </w:r>
            <w:r>
              <w:rPr>
                <w:rFonts w:ascii="Times New Roman"/>
                <w:b w:val="false"/>
                <w:i w:val="false"/>
                <w:color w:val="000000"/>
                <w:sz w:val="20"/>
              </w:rPr>
              <w:t>
1, 2-бөлім</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Жұмабаева, </w:t>
            </w:r>
            <w:r>
              <w:br/>
            </w:r>
            <w:r>
              <w:rPr>
                <w:rFonts w:ascii="Times New Roman"/>
                <w:b w:val="false"/>
                <w:i w:val="false"/>
                <w:color w:val="000000"/>
                <w:sz w:val="20"/>
              </w:rPr>
              <w:t>
М. Оспанбекова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Жұмыс дәптері №1, №2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Жұмабаева, </w:t>
            </w:r>
            <w:r>
              <w:br/>
            </w:r>
            <w:r>
              <w:rPr>
                <w:rFonts w:ascii="Times New Roman"/>
                <w:b w:val="false"/>
                <w:i w:val="false"/>
                <w:color w:val="000000"/>
                <w:sz w:val="20"/>
              </w:rPr>
              <w:t xml:space="preserve">
А. Амирова, </w:t>
            </w:r>
            <w:r>
              <w:br/>
            </w:r>
            <w:r>
              <w:rPr>
                <w:rFonts w:ascii="Times New Roman"/>
                <w:b w:val="false"/>
                <w:i w:val="false"/>
                <w:color w:val="000000"/>
                <w:sz w:val="20"/>
              </w:rPr>
              <w:t>
М. Оспанбекова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Диктанттар жинағы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w:t>
            </w:r>
            <w:r>
              <w:br/>
            </w:r>
            <w:r>
              <w:rPr>
                <w:rFonts w:ascii="Times New Roman"/>
                <w:b w:val="false"/>
                <w:i w:val="false"/>
                <w:color w:val="000000"/>
                <w:sz w:val="20"/>
              </w:rPr>
              <w:t xml:space="preserve">
Г. Уайсова, </w:t>
            </w:r>
            <w:r>
              <w:br/>
            </w:r>
            <w:r>
              <w:rPr>
                <w:rFonts w:ascii="Times New Roman"/>
                <w:b w:val="false"/>
                <w:i w:val="false"/>
                <w:color w:val="000000"/>
                <w:sz w:val="20"/>
              </w:rPr>
              <w:t>
А. Тұралбаева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Электрондық оқу құралы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Жұмабаева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Әдебиеттік оқу. </w:t>
            </w:r>
            <w:r>
              <w:br/>
            </w:r>
            <w:r>
              <w:rPr>
                <w:rFonts w:ascii="Times New Roman"/>
                <w:b w:val="false"/>
                <w:i w:val="false"/>
                <w:color w:val="000000"/>
                <w:sz w:val="20"/>
              </w:rPr>
              <w:t>
Оқулық. 1, 2-бөлім</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Қабатай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Әдебиеттік оқу. Хрестоматия. 1, 2-бөлім</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Қабатай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Әдебиеттік оқу. </w:t>
            </w:r>
            <w:r>
              <w:br/>
            </w:r>
            <w:r>
              <w:rPr>
                <w:rFonts w:ascii="Times New Roman"/>
                <w:b w:val="false"/>
                <w:i w:val="false"/>
                <w:color w:val="000000"/>
                <w:sz w:val="20"/>
              </w:rPr>
              <w:t>
Оқыту әдістемесі. 1, 2-бөлім</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Қабатай,</w:t>
            </w:r>
            <w:r>
              <w:br/>
            </w:r>
            <w:r>
              <w:rPr>
                <w:rFonts w:ascii="Times New Roman"/>
                <w:b w:val="false"/>
                <w:i w:val="false"/>
                <w:color w:val="000000"/>
                <w:sz w:val="20"/>
              </w:rPr>
              <w:t>
В. Калиева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Әдебиеттік оқу. Электрондық оқу құралы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Қабатай,</w:t>
            </w:r>
            <w:r>
              <w:br/>
            </w:r>
            <w:r>
              <w:rPr>
                <w:rFonts w:ascii="Times New Roman"/>
                <w:b w:val="false"/>
                <w:i w:val="false"/>
                <w:color w:val="000000"/>
                <w:sz w:val="20"/>
              </w:rPr>
              <w:t>
В. Калиева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r>
              <w:br/>
            </w:r>
            <w:r>
              <w:rPr>
                <w:rFonts w:ascii="Times New Roman"/>
                <w:b w:val="false"/>
                <w:i w:val="false"/>
                <w:color w:val="000000"/>
                <w:sz w:val="20"/>
              </w:rPr>
              <w:t>
Учебник + CD. Часть 1, 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Калашникова Т., </w:t>
            </w:r>
            <w:r>
              <w:br/>
            </w:r>
            <w:r>
              <w:rPr>
                <w:rFonts w:ascii="Times New Roman"/>
                <w:b w:val="false"/>
                <w:i w:val="false"/>
                <w:color w:val="000000"/>
                <w:sz w:val="20"/>
              </w:rPr>
              <w:t>
Беспалова 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r>
              <w:br/>
            </w:r>
            <w:r>
              <w:rPr>
                <w:rFonts w:ascii="Times New Roman"/>
                <w:b w:val="false"/>
                <w:i w:val="false"/>
                <w:color w:val="000000"/>
                <w:sz w:val="20"/>
              </w:rPr>
              <w:t>
Методическое руководство + CD</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Гунько Н., </w:t>
            </w:r>
            <w:r>
              <w:br/>
            </w:r>
            <w:r>
              <w:rPr>
                <w:rFonts w:ascii="Times New Roman"/>
                <w:b w:val="false"/>
                <w:i w:val="false"/>
                <w:color w:val="000000"/>
                <w:sz w:val="20"/>
              </w:rPr>
              <w:t>
Карлова 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r>
              <w:br/>
            </w:r>
            <w:r>
              <w:rPr>
                <w:rFonts w:ascii="Times New Roman"/>
                <w:b w:val="false"/>
                <w:i w:val="false"/>
                <w:color w:val="000000"/>
                <w:sz w:val="20"/>
              </w:rPr>
              <w:t>
Рабочая тетрадь №1, 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Калашникова Т., </w:t>
            </w:r>
            <w:r>
              <w:br/>
            </w:r>
            <w:r>
              <w:rPr>
                <w:rFonts w:ascii="Times New Roman"/>
                <w:b w:val="false"/>
                <w:i w:val="false"/>
                <w:color w:val="000000"/>
                <w:sz w:val="20"/>
              </w:rPr>
              <w:t>
Беспалова 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xml:space="preserve">
Оқулық + CD. 1, 2, 3, 4-бөлім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w:t>
            </w:r>
            <w:r>
              <w:br/>
            </w:r>
            <w:r>
              <w:rPr>
                <w:rFonts w:ascii="Times New Roman"/>
                <w:b w:val="false"/>
                <w:i w:val="false"/>
                <w:color w:val="000000"/>
                <w:sz w:val="20"/>
              </w:rPr>
              <w:t>
Л. Лебедева,</w:t>
            </w:r>
            <w:r>
              <w:br/>
            </w:r>
            <w:r>
              <w:rPr>
                <w:rFonts w:ascii="Times New Roman"/>
                <w:b w:val="false"/>
                <w:i w:val="false"/>
                <w:color w:val="000000"/>
                <w:sz w:val="20"/>
              </w:rPr>
              <w:t>
М. Мыңжасарова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xml:space="preserve">
Әдістемелік құрал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w:t>
            </w:r>
            <w:r>
              <w:br/>
            </w:r>
            <w:r>
              <w:rPr>
                <w:rFonts w:ascii="Times New Roman"/>
                <w:b w:val="false"/>
                <w:i w:val="false"/>
                <w:color w:val="000000"/>
                <w:sz w:val="20"/>
              </w:rPr>
              <w:t>
Л. Лебедева,</w:t>
            </w:r>
            <w:r>
              <w:br/>
            </w:r>
            <w:r>
              <w:rPr>
                <w:rFonts w:ascii="Times New Roman"/>
                <w:b w:val="false"/>
                <w:i w:val="false"/>
                <w:color w:val="000000"/>
                <w:sz w:val="20"/>
              </w:rPr>
              <w:t>
М. Мыңжасарова,</w:t>
            </w:r>
            <w:r>
              <w:br/>
            </w:r>
            <w:r>
              <w:rPr>
                <w:rFonts w:ascii="Times New Roman"/>
                <w:b w:val="false"/>
                <w:i w:val="false"/>
                <w:color w:val="000000"/>
                <w:sz w:val="20"/>
              </w:rPr>
              <w:t>
Т. Лихобабенко</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№1, 2, 3, 4 жұмыс дәптері</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w:t>
            </w:r>
            <w:r>
              <w:br/>
            </w:r>
            <w:r>
              <w:rPr>
                <w:rFonts w:ascii="Times New Roman"/>
                <w:b w:val="false"/>
                <w:i w:val="false"/>
                <w:color w:val="000000"/>
                <w:sz w:val="20"/>
              </w:rPr>
              <w:t>
Л. Лебедева,</w:t>
            </w:r>
            <w:r>
              <w:br/>
            </w:r>
            <w:r>
              <w:rPr>
                <w:rFonts w:ascii="Times New Roman"/>
                <w:b w:val="false"/>
                <w:i w:val="false"/>
                <w:color w:val="000000"/>
                <w:sz w:val="20"/>
              </w:rPr>
              <w:t>
М. Мыңжасарова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Оқулық</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Беркало, </w:t>
            </w:r>
            <w:r>
              <w:br/>
            </w:r>
            <w:r>
              <w:rPr>
                <w:rFonts w:ascii="Times New Roman"/>
                <w:b w:val="false"/>
                <w:i w:val="false"/>
                <w:color w:val="000000"/>
                <w:sz w:val="20"/>
              </w:rPr>
              <w:t xml:space="preserve">
Н. Жакупова, </w:t>
            </w:r>
            <w:r>
              <w:br/>
            </w:r>
            <w:r>
              <w:rPr>
                <w:rFonts w:ascii="Times New Roman"/>
                <w:b w:val="false"/>
                <w:i w:val="false"/>
                <w:color w:val="000000"/>
                <w:sz w:val="20"/>
              </w:rPr>
              <w:t>
Т. Андриянова,</w:t>
            </w:r>
            <w:r>
              <w:br/>
            </w:r>
            <w:r>
              <w:rPr>
                <w:rFonts w:ascii="Times New Roman"/>
                <w:b w:val="false"/>
                <w:i w:val="false"/>
                <w:color w:val="000000"/>
                <w:sz w:val="20"/>
              </w:rPr>
              <w:t xml:space="preserve">
А. Полежаева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Жұмыс дәптері</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Беркало, </w:t>
            </w:r>
            <w:r>
              <w:br/>
            </w:r>
            <w:r>
              <w:rPr>
                <w:rFonts w:ascii="Times New Roman"/>
                <w:b w:val="false"/>
                <w:i w:val="false"/>
                <w:color w:val="000000"/>
                <w:sz w:val="20"/>
              </w:rPr>
              <w:t xml:space="preserve">
Н. Жакупова, </w:t>
            </w:r>
            <w:r>
              <w:br/>
            </w:r>
            <w:r>
              <w:rPr>
                <w:rFonts w:ascii="Times New Roman"/>
                <w:b w:val="false"/>
                <w:i w:val="false"/>
                <w:color w:val="000000"/>
                <w:sz w:val="20"/>
              </w:rPr>
              <w:t>
Т. Андриянова,</w:t>
            </w:r>
            <w:r>
              <w:br/>
            </w:r>
            <w:r>
              <w:rPr>
                <w:rFonts w:ascii="Times New Roman"/>
                <w:b w:val="false"/>
                <w:i w:val="false"/>
                <w:color w:val="000000"/>
                <w:sz w:val="20"/>
              </w:rPr>
              <w:t>
А. Полежаева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Мұғалімге арналған нұсқаулық</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Беркало, </w:t>
            </w:r>
            <w:r>
              <w:br/>
            </w:r>
            <w:r>
              <w:rPr>
                <w:rFonts w:ascii="Times New Roman"/>
                <w:b w:val="false"/>
                <w:i w:val="false"/>
                <w:color w:val="000000"/>
                <w:sz w:val="20"/>
              </w:rPr>
              <w:t xml:space="preserve">
Н. Жакупова, </w:t>
            </w:r>
            <w:r>
              <w:br/>
            </w:r>
            <w:r>
              <w:rPr>
                <w:rFonts w:ascii="Times New Roman"/>
                <w:b w:val="false"/>
                <w:i w:val="false"/>
                <w:color w:val="000000"/>
                <w:sz w:val="20"/>
              </w:rPr>
              <w:t>
Т. Андриянова,</w:t>
            </w:r>
            <w:r>
              <w:br/>
            </w:r>
            <w:r>
              <w:rPr>
                <w:rFonts w:ascii="Times New Roman"/>
                <w:b w:val="false"/>
                <w:i w:val="false"/>
                <w:color w:val="000000"/>
                <w:sz w:val="20"/>
              </w:rPr>
              <w:t>
А. Полежаева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w:t>
            </w:r>
            <w:r>
              <w:br/>
            </w:r>
            <w:r>
              <w:rPr>
                <w:rFonts w:ascii="Times New Roman"/>
                <w:b w:val="false"/>
                <w:i w:val="false"/>
                <w:color w:val="000000"/>
                <w:sz w:val="20"/>
              </w:rPr>
              <w:t>
Оқулық</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w:t>
            </w:r>
            <w:r>
              <w:br/>
            </w:r>
            <w:r>
              <w:rPr>
                <w:rFonts w:ascii="Times New Roman"/>
                <w:b w:val="false"/>
                <w:i w:val="false"/>
                <w:color w:val="000000"/>
                <w:sz w:val="20"/>
              </w:rPr>
              <w:t xml:space="preserve">
С. Салиш, </w:t>
            </w:r>
            <w:r>
              <w:br/>
            </w:r>
            <w:r>
              <w:rPr>
                <w:rFonts w:ascii="Times New Roman"/>
                <w:b w:val="false"/>
                <w:i w:val="false"/>
                <w:color w:val="000000"/>
                <w:sz w:val="20"/>
              </w:rPr>
              <w:t>
Т. Мирук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Дүниетану. </w:t>
            </w:r>
            <w:r>
              <w:br/>
            </w:r>
            <w:r>
              <w:rPr>
                <w:rFonts w:ascii="Times New Roman"/>
                <w:b w:val="false"/>
                <w:i w:val="false"/>
                <w:color w:val="000000"/>
                <w:sz w:val="20"/>
              </w:rPr>
              <w:t>
Оқыту әдістемесі</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w:t>
            </w:r>
            <w:r>
              <w:br/>
            </w:r>
            <w:r>
              <w:rPr>
                <w:rFonts w:ascii="Times New Roman"/>
                <w:b w:val="false"/>
                <w:i w:val="false"/>
                <w:color w:val="000000"/>
                <w:sz w:val="20"/>
              </w:rPr>
              <w:t>
С. Салиш,</w:t>
            </w:r>
            <w:r>
              <w:br/>
            </w:r>
            <w:r>
              <w:rPr>
                <w:rFonts w:ascii="Times New Roman"/>
                <w:b w:val="false"/>
                <w:i w:val="false"/>
                <w:color w:val="000000"/>
                <w:sz w:val="20"/>
              </w:rPr>
              <w:t>
Т. Мирук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Дүниетану. </w:t>
            </w:r>
            <w:r>
              <w:br/>
            </w:r>
            <w:r>
              <w:rPr>
                <w:rFonts w:ascii="Times New Roman"/>
                <w:b w:val="false"/>
                <w:i w:val="false"/>
                <w:color w:val="000000"/>
                <w:sz w:val="20"/>
              </w:rPr>
              <w:t>
Оқушы дәптері</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Тұрмашева,</w:t>
            </w:r>
            <w:r>
              <w:br/>
            </w:r>
            <w:r>
              <w:rPr>
                <w:rFonts w:ascii="Times New Roman"/>
                <w:b w:val="false"/>
                <w:i w:val="false"/>
                <w:color w:val="000000"/>
                <w:sz w:val="20"/>
              </w:rPr>
              <w:t xml:space="preserve">
С. Салиш, </w:t>
            </w:r>
            <w:r>
              <w:br/>
            </w:r>
            <w:r>
              <w:rPr>
                <w:rFonts w:ascii="Times New Roman"/>
                <w:b w:val="false"/>
                <w:i w:val="false"/>
                <w:color w:val="000000"/>
                <w:sz w:val="20"/>
              </w:rPr>
              <w:t>
Т. Мирук</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r>
              <w:br/>
            </w:r>
            <w:r>
              <w:rPr>
                <w:rFonts w:ascii="Times New Roman"/>
                <w:b w:val="false"/>
                <w:i w:val="false"/>
                <w:color w:val="000000"/>
                <w:sz w:val="20"/>
              </w:rPr>
              <w:t>
Оқулық</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Мұқажанова, </w:t>
            </w:r>
            <w:r>
              <w:br/>
            </w:r>
            <w:r>
              <w:rPr>
                <w:rFonts w:ascii="Times New Roman"/>
                <w:b w:val="false"/>
                <w:i w:val="false"/>
                <w:color w:val="000000"/>
                <w:sz w:val="20"/>
              </w:rPr>
              <w:t xml:space="preserve">
Г. Омарова, </w:t>
            </w:r>
            <w:r>
              <w:br/>
            </w:r>
            <w:r>
              <w:rPr>
                <w:rFonts w:ascii="Times New Roman"/>
                <w:b w:val="false"/>
                <w:i w:val="false"/>
                <w:color w:val="000000"/>
                <w:sz w:val="20"/>
              </w:rPr>
              <w:t xml:space="preserve">
Ж. Әкімбаева, </w:t>
            </w:r>
            <w:r>
              <w:br/>
            </w:r>
            <w:r>
              <w:rPr>
                <w:rFonts w:ascii="Times New Roman"/>
                <w:b w:val="false"/>
                <w:i w:val="false"/>
                <w:color w:val="000000"/>
                <w:sz w:val="20"/>
              </w:rPr>
              <w:t xml:space="preserve">
Р. Ізғұттынова, </w:t>
            </w:r>
            <w:r>
              <w:br/>
            </w:r>
            <w:r>
              <w:rPr>
                <w:rFonts w:ascii="Times New Roman"/>
                <w:b w:val="false"/>
                <w:i w:val="false"/>
                <w:color w:val="000000"/>
                <w:sz w:val="20"/>
              </w:rPr>
              <w:t xml:space="preserve">
Г. Кошкеева, </w:t>
            </w:r>
            <w:r>
              <w:br/>
            </w:r>
            <w:r>
              <w:rPr>
                <w:rFonts w:ascii="Times New Roman"/>
                <w:b w:val="false"/>
                <w:i w:val="false"/>
                <w:color w:val="000000"/>
                <w:sz w:val="20"/>
              </w:rPr>
              <w:t>
Н. Оналбаева,</w:t>
            </w:r>
            <w:r>
              <w:br/>
            </w:r>
            <w:r>
              <w:rPr>
                <w:rFonts w:ascii="Times New Roman"/>
                <w:b w:val="false"/>
                <w:i w:val="false"/>
                <w:color w:val="000000"/>
                <w:sz w:val="20"/>
              </w:rPr>
              <w:t>
Б. Ахатаева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r>
              <w:br/>
            </w:r>
            <w:r>
              <w:rPr>
                <w:rFonts w:ascii="Times New Roman"/>
                <w:b w:val="false"/>
                <w:i w:val="false"/>
                <w:color w:val="000000"/>
                <w:sz w:val="20"/>
              </w:rPr>
              <w:t>
Мұғалімге арналған әдістемелік құрал</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Мұқажанова, </w:t>
            </w:r>
            <w:r>
              <w:br/>
            </w:r>
            <w:r>
              <w:rPr>
                <w:rFonts w:ascii="Times New Roman"/>
                <w:b w:val="false"/>
                <w:i w:val="false"/>
                <w:color w:val="000000"/>
                <w:sz w:val="20"/>
              </w:rPr>
              <w:t xml:space="preserve">
Г. Омарова, </w:t>
            </w:r>
            <w:r>
              <w:br/>
            </w:r>
            <w:r>
              <w:rPr>
                <w:rFonts w:ascii="Times New Roman"/>
                <w:b w:val="false"/>
                <w:i w:val="false"/>
                <w:color w:val="000000"/>
                <w:sz w:val="20"/>
              </w:rPr>
              <w:t xml:space="preserve">
Ж. Әкімбаева, </w:t>
            </w:r>
            <w:r>
              <w:br/>
            </w:r>
            <w:r>
              <w:rPr>
                <w:rFonts w:ascii="Times New Roman"/>
                <w:b w:val="false"/>
                <w:i w:val="false"/>
                <w:color w:val="000000"/>
                <w:sz w:val="20"/>
              </w:rPr>
              <w:t xml:space="preserve">
Р. Ізғұттынова, </w:t>
            </w:r>
            <w:r>
              <w:br/>
            </w:r>
            <w:r>
              <w:rPr>
                <w:rFonts w:ascii="Times New Roman"/>
                <w:b w:val="false"/>
                <w:i w:val="false"/>
                <w:color w:val="000000"/>
                <w:sz w:val="20"/>
              </w:rPr>
              <w:t xml:space="preserve">
Г. Кошкеева, </w:t>
            </w:r>
            <w:r>
              <w:br/>
            </w:r>
            <w:r>
              <w:rPr>
                <w:rFonts w:ascii="Times New Roman"/>
                <w:b w:val="false"/>
                <w:i w:val="false"/>
                <w:color w:val="000000"/>
                <w:sz w:val="20"/>
              </w:rPr>
              <w:t xml:space="preserve">
Н. Оналбаева </w:t>
            </w:r>
            <w:r>
              <w:br/>
            </w:r>
            <w:r>
              <w:rPr>
                <w:rFonts w:ascii="Times New Roman"/>
                <w:b w:val="false"/>
                <w:i w:val="false"/>
                <w:color w:val="000000"/>
                <w:sz w:val="20"/>
              </w:rPr>
              <w:t>
Б. Ахатаева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r>
              <w:br/>
            </w:r>
            <w:r>
              <w:rPr>
                <w:rFonts w:ascii="Times New Roman"/>
                <w:b w:val="false"/>
                <w:i w:val="false"/>
                <w:color w:val="000000"/>
                <w:sz w:val="20"/>
              </w:rPr>
              <w:t>
Оқушы дәптері</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Мұқажанова, </w:t>
            </w:r>
            <w:r>
              <w:br/>
            </w:r>
            <w:r>
              <w:rPr>
                <w:rFonts w:ascii="Times New Roman"/>
                <w:b w:val="false"/>
                <w:i w:val="false"/>
                <w:color w:val="000000"/>
                <w:sz w:val="20"/>
              </w:rPr>
              <w:t xml:space="preserve">
Г. Омарова, </w:t>
            </w:r>
            <w:r>
              <w:br/>
            </w:r>
            <w:r>
              <w:rPr>
                <w:rFonts w:ascii="Times New Roman"/>
                <w:b w:val="false"/>
                <w:i w:val="false"/>
                <w:color w:val="000000"/>
                <w:sz w:val="20"/>
              </w:rPr>
              <w:t xml:space="preserve">
Ж. Әкімбаева, </w:t>
            </w:r>
            <w:r>
              <w:br/>
            </w:r>
            <w:r>
              <w:rPr>
                <w:rFonts w:ascii="Times New Roman"/>
                <w:b w:val="false"/>
                <w:i w:val="false"/>
                <w:color w:val="000000"/>
                <w:sz w:val="20"/>
              </w:rPr>
              <w:t xml:space="preserve">
Р. Ізғұттынова, </w:t>
            </w:r>
            <w:r>
              <w:br/>
            </w:r>
            <w:r>
              <w:rPr>
                <w:rFonts w:ascii="Times New Roman"/>
                <w:b w:val="false"/>
                <w:i w:val="false"/>
                <w:color w:val="000000"/>
                <w:sz w:val="20"/>
              </w:rPr>
              <w:t xml:space="preserve">
Г. Кошкеева, </w:t>
            </w:r>
            <w:r>
              <w:br/>
            </w:r>
            <w:r>
              <w:rPr>
                <w:rFonts w:ascii="Times New Roman"/>
                <w:b w:val="false"/>
                <w:i w:val="false"/>
                <w:color w:val="000000"/>
                <w:sz w:val="20"/>
              </w:rPr>
              <w:t xml:space="preserve">
Н. Оналбаева </w:t>
            </w:r>
            <w:r>
              <w:br/>
            </w:r>
            <w:r>
              <w:rPr>
                <w:rFonts w:ascii="Times New Roman"/>
                <w:b w:val="false"/>
                <w:i w:val="false"/>
                <w:color w:val="000000"/>
                <w:sz w:val="20"/>
              </w:rPr>
              <w:t>
Б. Ахатаева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w:t>
            </w:r>
            <w:r>
              <w:br/>
            </w:r>
            <w:r>
              <w:rPr>
                <w:rFonts w:ascii="Times New Roman"/>
                <w:b w:val="false"/>
                <w:i w:val="false"/>
                <w:color w:val="000000"/>
                <w:sz w:val="20"/>
              </w:rPr>
              <w:t>
Оқулық</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w:t>
            </w:r>
            <w:r>
              <w:br/>
            </w:r>
            <w:r>
              <w:rPr>
                <w:rFonts w:ascii="Times New Roman"/>
                <w:b w:val="false"/>
                <w:i w:val="false"/>
                <w:color w:val="000000"/>
                <w:sz w:val="20"/>
              </w:rPr>
              <w:t>
Оқыту әдістемесі</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r>
              <w:br/>
            </w:r>
            <w:r>
              <w:rPr>
                <w:rFonts w:ascii="Times New Roman"/>
                <w:b w:val="false"/>
                <w:i w:val="false"/>
                <w:color w:val="000000"/>
                <w:sz w:val="20"/>
              </w:rPr>
              <w:t>
М. Сауғабаева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w:t>
            </w:r>
            <w:r>
              <w:br/>
            </w:r>
            <w:r>
              <w:rPr>
                <w:rFonts w:ascii="Times New Roman"/>
                <w:b w:val="false"/>
                <w:i w:val="false"/>
                <w:color w:val="000000"/>
                <w:sz w:val="20"/>
              </w:rPr>
              <w:t>
№1, 2 жұмыс дәптерлері</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r>
              <w:br/>
            </w:r>
            <w:r>
              <w:rPr>
                <w:rFonts w:ascii="Times New Roman"/>
                <w:b w:val="false"/>
                <w:i w:val="false"/>
                <w:color w:val="000000"/>
                <w:sz w:val="20"/>
              </w:rPr>
              <w:t>
Электрондық оқу құралы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Оқулық</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Құлманова, </w:t>
            </w:r>
            <w:r>
              <w:br/>
            </w:r>
            <w:r>
              <w:rPr>
                <w:rFonts w:ascii="Times New Roman"/>
                <w:b w:val="false"/>
                <w:i w:val="false"/>
                <w:color w:val="000000"/>
                <w:sz w:val="20"/>
              </w:rPr>
              <w:t xml:space="preserve">
Б. Сүлейменова, </w:t>
            </w:r>
            <w:r>
              <w:br/>
            </w:r>
            <w:r>
              <w:rPr>
                <w:rFonts w:ascii="Times New Roman"/>
                <w:b w:val="false"/>
                <w:i w:val="false"/>
                <w:color w:val="000000"/>
                <w:sz w:val="20"/>
              </w:rPr>
              <w:t>
Т. Тоғжанов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Оқыту әдістемесі</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Құлманова, </w:t>
            </w:r>
            <w:r>
              <w:br/>
            </w:r>
            <w:r>
              <w:rPr>
                <w:rFonts w:ascii="Times New Roman"/>
                <w:b w:val="false"/>
                <w:i w:val="false"/>
                <w:color w:val="000000"/>
                <w:sz w:val="20"/>
              </w:rPr>
              <w:t>
Б. Сүлейменова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Нота хрестоматиясы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Құраст.: </w:t>
            </w:r>
            <w:r>
              <w:br/>
            </w:r>
            <w:r>
              <w:rPr>
                <w:rFonts w:ascii="Times New Roman"/>
                <w:b w:val="false"/>
                <w:i w:val="false"/>
                <w:color w:val="000000"/>
                <w:sz w:val="20"/>
              </w:rPr>
              <w:t xml:space="preserve">
Ш. Құлманова, </w:t>
            </w:r>
            <w:r>
              <w:br/>
            </w:r>
            <w:r>
              <w:rPr>
                <w:rFonts w:ascii="Times New Roman"/>
                <w:b w:val="false"/>
                <w:i w:val="false"/>
                <w:color w:val="000000"/>
                <w:sz w:val="20"/>
              </w:rPr>
              <w:t xml:space="preserve">
Б. Сүлейменова, </w:t>
            </w:r>
            <w:r>
              <w:br/>
            </w:r>
            <w:r>
              <w:rPr>
                <w:rFonts w:ascii="Times New Roman"/>
                <w:b w:val="false"/>
                <w:i w:val="false"/>
                <w:color w:val="000000"/>
                <w:sz w:val="20"/>
              </w:rPr>
              <w:t xml:space="preserve">
Н. Мирманов, </w:t>
            </w:r>
            <w:r>
              <w:br/>
            </w:r>
            <w:r>
              <w:rPr>
                <w:rFonts w:ascii="Times New Roman"/>
                <w:b w:val="false"/>
                <w:i w:val="false"/>
                <w:color w:val="000000"/>
                <w:sz w:val="20"/>
              </w:rPr>
              <w:t>
Ә. Бүшікова</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Фонохрестоматия</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Құраст.: </w:t>
            </w:r>
            <w:r>
              <w:br/>
            </w:r>
            <w:r>
              <w:rPr>
                <w:rFonts w:ascii="Times New Roman"/>
                <w:b w:val="false"/>
                <w:i w:val="false"/>
                <w:color w:val="000000"/>
                <w:sz w:val="20"/>
              </w:rPr>
              <w:t xml:space="preserve">
Ш. Құлманова, </w:t>
            </w:r>
            <w:r>
              <w:br/>
            </w:r>
            <w:r>
              <w:rPr>
                <w:rFonts w:ascii="Times New Roman"/>
                <w:b w:val="false"/>
                <w:i w:val="false"/>
                <w:color w:val="000000"/>
                <w:sz w:val="20"/>
              </w:rPr>
              <w:t xml:space="preserve">
Б. Сүлейменова, </w:t>
            </w:r>
            <w:r>
              <w:br/>
            </w:r>
            <w:r>
              <w:rPr>
                <w:rFonts w:ascii="Times New Roman"/>
                <w:b w:val="false"/>
                <w:i w:val="false"/>
                <w:color w:val="000000"/>
                <w:sz w:val="20"/>
              </w:rPr>
              <w:t>
Н. Мирманов</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p>
      <w:pPr>
        <w:spacing w:after="0"/>
        <w:ind w:left="0"/>
        <w:jc w:val="both"/>
      </w:pP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реттік нөмірлері 33-63-жолдар алынып тасталсын;</w:t>
      </w:r>
    </w:p>
    <w:bookmarkEnd w:id="6"/>
    <w:bookmarkStart w:name="z9" w:id="7"/>
    <w:p>
      <w:pPr>
        <w:spacing w:after="0"/>
        <w:ind w:left="0"/>
        <w:jc w:val="both"/>
      </w:pPr>
      <w:r>
        <w:rPr>
          <w:rFonts w:ascii="Times New Roman"/>
          <w:b w:val="false"/>
          <w:i w:val="false"/>
          <w:color w:val="000000"/>
          <w:sz w:val="28"/>
        </w:rPr>
        <w:t xml:space="preserve">
       "2-сынып оқыту қазақ және орыс тілдеріндегі мектептер үшін" деген бөлімде: </w:t>
      </w:r>
    </w:p>
    <w:bookmarkEnd w:id="7"/>
    <w:bookmarkStart w:name="z10" w:id="8"/>
    <w:p>
      <w:pPr>
        <w:spacing w:after="0"/>
        <w:ind w:left="0"/>
        <w:jc w:val="both"/>
      </w:pPr>
      <w:r>
        <w:rPr>
          <w:rFonts w:ascii="Times New Roman"/>
          <w:b w:val="false"/>
          <w:i w:val="false"/>
          <w:color w:val="000000"/>
          <w:sz w:val="28"/>
        </w:rPr>
        <w:t xml:space="preserve">
      реттік нөмірі 1-жол мынадай редакцияда жазылсын: </w:t>
      </w:r>
    </w:p>
    <w:bookmarkEnd w:id="8"/>
    <w:bookmarkStart w:name="z11" w:id="9"/>
    <w:p>
      <w:pPr>
        <w:spacing w:after="0"/>
        <w:ind w:left="0"/>
        <w:jc w:val="both"/>
      </w:pPr>
      <w:r>
        <w:rPr>
          <w:rFonts w:ascii="Times New Roman"/>
          <w:b w:val="false"/>
          <w:i w:val="false"/>
          <w:color w:val="000000"/>
          <w:sz w:val="28"/>
        </w:rPr>
        <w:t xml:space="preserve">
      "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3842"/>
        <w:gridCol w:w="6259"/>
        <w:gridCol w:w="641"/>
        <w:gridCol w:w="1250"/>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2 for Kazakhstan Pupil's Book</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Virginia Evans. Translations by N.Mukhamedjanova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2 for Kazakhstan Activity Book</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Virginia Evans. Series Consultant: Bob Obee. Translations by N.Mukhamedjanova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2 for Kazakhstan Teacher's Book</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Virginia Evans. Series Consultant: Bob Obee. Translations by N.Mukhamedjanova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2 for Kazakhstan  Vocabulary and Grammar Practice</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Virginia Evans. Series Consultant: Bob Obee. Translations by N.Mukhamedjanova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Smiles 2 for Kazakhstan </w:t>
            </w:r>
            <w:r>
              <w:br/>
            </w:r>
            <w:r>
              <w:rPr>
                <w:rFonts w:ascii="Times New Roman"/>
                <w:b w:val="false"/>
                <w:i w:val="false"/>
                <w:color w:val="000000"/>
                <w:sz w:val="20"/>
              </w:rPr>
              <w:t>
Story Cards, Posters</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Jenny Dooley, Virginia Evans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Smiles 2 for Kazakhstan </w:t>
            </w:r>
            <w:r>
              <w:br/>
            </w:r>
            <w:r>
              <w:rPr>
                <w:rFonts w:ascii="Times New Roman"/>
                <w:b w:val="false"/>
                <w:i w:val="false"/>
                <w:color w:val="000000"/>
                <w:sz w:val="20"/>
              </w:rPr>
              <w:t>
Flashcards</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Jenny Dooley, Virginia Evans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2 for Kazakhstan</w:t>
            </w:r>
            <w:r>
              <w:br/>
            </w:r>
            <w:r>
              <w:rPr>
                <w:rFonts w:ascii="Times New Roman"/>
                <w:b w:val="false"/>
                <w:i w:val="false"/>
                <w:color w:val="000000"/>
                <w:sz w:val="20"/>
              </w:rPr>
              <w:t>
 IWS</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Smiles 2 for Kazakhstan </w:t>
            </w:r>
            <w:r>
              <w:br/>
            </w:r>
            <w:r>
              <w:rPr>
                <w:rFonts w:ascii="Times New Roman"/>
                <w:b w:val="false"/>
                <w:i w:val="false"/>
                <w:color w:val="000000"/>
                <w:sz w:val="20"/>
              </w:rPr>
              <w:t>
DVD</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Smiles 2 for Kazakhstan </w:t>
            </w:r>
            <w:r>
              <w:br/>
            </w:r>
            <w:r>
              <w:rPr>
                <w:rFonts w:ascii="Times New Roman"/>
                <w:b w:val="false"/>
                <w:i w:val="false"/>
                <w:color w:val="000000"/>
                <w:sz w:val="20"/>
              </w:rPr>
              <w:t>
Teacher's Resource Pack CD-Rom</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Smiles 2 for Kazakhstan </w:t>
            </w:r>
            <w:r>
              <w:br/>
            </w:r>
            <w:r>
              <w:rPr>
                <w:rFonts w:ascii="Times New Roman"/>
                <w:b w:val="false"/>
                <w:i w:val="false"/>
                <w:color w:val="000000"/>
                <w:sz w:val="20"/>
              </w:rPr>
              <w:t>
e-Book</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Smiles 2 for Kazakhstan</w:t>
            </w:r>
            <w:r>
              <w:br/>
            </w:r>
            <w:r>
              <w:rPr>
                <w:rFonts w:ascii="Times New Roman"/>
                <w:b w:val="false"/>
                <w:i w:val="false"/>
                <w:color w:val="000000"/>
                <w:sz w:val="20"/>
              </w:rPr>
              <w:t>
 Class CDs 1, 2</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Smiles 2 for Kazakhstan </w:t>
            </w:r>
            <w:r>
              <w:br/>
            </w:r>
            <w:r>
              <w:rPr>
                <w:rFonts w:ascii="Times New Roman"/>
                <w:b w:val="false"/>
                <w:i w:val="false"/>
                <w:color w:val="000000"/>
                <w:sz w:val="20"/>
              </w:rPr>
              <w:t>
Pupil's CD</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bl>
    <w:p>
      <w:pPr>
        <w:spacing w:after="0"/>
        <w:ind w:left="0"/>
        <w:jc w:val="both"/>
      </w:pPr>
      <w:r>
        <w:rPr>
          <w:rFonts w:ascii="Times New Roman"/>
          <w:b w:val="false"/>
          <w:i w:val="false"/>
          <w:color w:val="000000"/>
          <w:sz w:val="28"/>
        </w:rPr>
        <w:t xml:space="preserve">
       "; </w:t>
      </w:r>
    </w:p>
    <w:bookmarkStart w:name="z13" w:id="10"/>
    <w:p>
      <w:pPr>
        <w:spacing w:after="0"/>
        <w:ind w:left="0"/>
        <w:jc w:val="both"/>
      </w:pPr>
      <w:r>
        <w:rPr>
          <w:rFonts w:ascii="Times New Roman"/>
          <w:b w:val="false"/>
          <w:i w:val="false"/>
          <w:color w:val="000000"/>
          <w:sz w:val="28"/>
        </w:rPr>
        <w:t>
      реттік нөмірлері 2, 3-жолдар алынып тасталсын;</w:t>
      </w:r>
    </w:p>
    <w:bookmarkEnd w:id="10"/>
    <w:bookmarkStart w:name="z14" w:id="11"/>
    <w:p>
      <w:pPr>
        <w:spacing w:after="0"/>
        <w:ind w:left="0"/>
        <w:jc w:val="both"/>
      </w:pPr>
      <w:r>
        <w:rPr>
          <w:rFonts w:ascii="Times New Roman"/>
          <w:b w:val="false"/>
          <w:i w:val="false"/>
          <w:color w:val="000000"/>
          <w:sz w:val="28"/>
        </w:rPr>
        <w:t>
       "Орыс тілінде оқыту" деген бөлімде:</w:t>
      </w:r>
    </w:p>
    <w:bookmarkEnd w:id="11"/>
    <w:bookmarkStart w:name="z15" w:id="12"/>
    <w:p>
      <w:pPr>
        <w:spacing w:after="0"/>
        <w:ind w:left="0"/>
        <w:jc w:val="both"/>
      </w:pPr>
      <w:r>
        <w:rPr>
          <w:rFonts w:ascii="Times New Roman"/>
          <w:b w:val="false"/>
          <w:i w:val="false"/>
          <w:color w:val="000000"/>
          <w:sz w:val="28"/>
        </w:rPr>
        <w:t>
      "2-сынып" деген кіші бөлімде:</w:t>
      </w:r>
    </w:p>
    <w:bookmarkEnd w:id="12"/>
    <w:bookmarkStart w:name="z16" w:id="13"/>
    <w:p>
      <w:pPr>
        <w:spacing w:after="0"/>
        <w:ind w:left="0"/>
        <w:jc w:val="both"/>
      </w:pPr>
      <w:r>
        <w:rPr>
          <w:rFonts w:ascii="Times New Roman"/>
          <w:b w:val="false"/>
          <w:i w:val="false"/>
          <w:color w:val="000000"/>
          <w:sz w:val="28"/>
        </w:rPr>
        <w:t>
      реттік нөмірлері 1-30-жолдар мынадай редакцияда жазылсын:</w:t>
      </w:r>
    </w:p>
    <w:bookmarkEnd w:id="13"/>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8"/>
        <w:gridCol w:w="5687"/>
        <w:gridCol w:w="1284"/>
        <w:gridCol w:w="2673"/>
        <w:gridCol w:w="818"/>
      </w:tblGrid>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r>
              <w:br/>
            </w:r>
            <w:r>
              <w:rPr>
                <w:rFonts w:ascii="Times New Roman"/>
                <w:b w:val="false"/>
                <w:i w:val="false"/>
                <w:color w:val="000000"/>
                <w:sz w:val="20"/>
              </w:rPr>
              <w:t>
Учебник. Часть 1,2,3,4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БогатырҰва Е., </w:t>
            </w:r>
            <w:r>
              <w:br/>
            </w:r>
            <w:r>
              <w:rPr>
                <w:rFonts w:ascii="Times New Roman"/>
                <w:b w:val="false"/>
                <w:i w:val="false"/>
                <w:color w:val="000000"/>
                <w:sz w:val="20"/>
              </w:rPr>
              <w:t xml:space="preserve">
Бучина Р., </w:t>
            </w:r>
            <w:r>
              <w:br/>
            </w:r>
            <w:r>
              <w:rPr>
                <w:rFonts w:ascii="Times New Roman"/>
                <w:b w:val="false"/>
                <w:i w:val="false"/>
                <w:color w:val="000000"/>
                <w:sz w:val="20"/>
              </w:rPr>
              <w:t xml:space="preserve">
Остроухова Н., </w:t>
            </w:r>
            <w:r>
              <w:br/>
            </w:r>
            <w:r>
              <w:rPr>
                <w:rFonts w:ascii="Times New Roman"/>
                <w:b w:val="false"/>
                <w:i w:val="false"/>
                <w:color w:val="000000"/>
                <w:sz w:val="20"/>
              </w:rPr>
              <w:t xml:space="preserve">
Регель Н., </w:t>
            </w:r>
            <w:r>
              <w:br/>
            </w:r>
            <w:r>
              <w:rPr>
                <w:rFonts w:ascii="Times New Roman"/>
                <w:b w:val="false"/>
                <w:i w:val="false"/>
                <w:color w:val="000000"/>
                <w:sz w:val="20"/>
              </w:rPr>
              <w:t>
Труханова 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r>
              <w:br/>
            </w:r>
            <w:r>
              <w:rPr>
                <w:rFonts w:ascii="Times New Roman"/>
                <w:b w:val="false"/>
                <w:i w:val="false"/>
                <w:color w:val="000000"/>
                <w:sz w:val="20"/>
              </w:rPr>
              <w:t xml:space="preserve">
Методическое руководство. </w:t>
            </w:r>
            <w:r>
              <w:br/>
            </w:r>
            <w:r>
              <w:rPr>
                <w:rFonts w:ascii="Times New Roman"/>
                <w:b w:val="false"/>
                <w:i w:val="false"/>
                <w:color w:val="000000"/>
                <w:sz w:val="20"/>
              </w:rPr>
              <w:t>
Часть 1,2 + CD</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БогатырҰва Е., </w:t>
            </w:r>
            <w:r>
              <w:br/>
            </w:r>
            <w:r>
              <w:rPr>
                <w:rFonts w:ascii="Times New Roman"/>
                <w:b w:val="false"/>
                <w:i w:val="false"/>
                <w:color w:val="000000"/>
                <w:sz w:val="20"/>
              </w:rPr>
              <w:t xml:space="preserve">
Бучина Р., </w:t>
            </w:r>
            <w:r>
              <w:br/>
            </w:r>
            <w:r>
              <w:rPr>
                <w:rFonts w:ascii="Times New Roman"/>
                <w:b w:val="false"/>
                <w:i w:val="false"/>
                <w:color w:val="000000"/>
                <w:sz w:val="20"/>
              </w:rPr>
              <w:t xml:space="preserve">
Остроухова Н., </w:t>
            </w:r>
            <w:r>
              <w:br/>
            </w:r>
            <w:r>
              <w:rPr>
                <w:rFonts w:ascii="Times New Roman"/>
                <w:b w:val="false"/>
                <w:i w:val="false"/>
                <w:color w:val="000000"/>
                <w:sz w:val="20"/>
              </w:rPr>
              <w:t xml:space="preserve">
Регель Н., </w:t>
            </w:r>
            <w:r>
              <w:br/>
            </w:r>
            <w:r>
              <w:rPr>
                <w:rFonts w:ascii="Times New Roman"/>
                <w:b w:val="false"/>
                <w:i w:val="false"/>
                <w:color w:val="000000"/>
                <w:sz w:val="20"/>
              </w:rPr>
              <w:t>
Труханова 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r>
              <w:br/>
            </w:r>
            <w:r>
              <w:rPr>
                <w:rFonts w:ascii="Times New Roman"/>
                <w:b w:val="false"/>
                <w:i w:val="false"/>
                <w:color w:val="000000"/>
                <w:sz w:val="20"/>
              </w:rPr>
              <w:t>
Рабочая тетрадь №1,2,3,4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БогатырҰва Е., </w:t>
            </w:r>
            <w:r>
              <w:br/>
            </w:r>
            <w:r>
              <w:rPr>
                <w:rFonts w:ascii="Times New Roman"/>
                <w:b w:val="false"/>
                <w:i w:val="false"/>
                <w:color w:val="000000"/>
                <w:sz w:val="20"/>
              </w:rPr>
              <w:t xml:space="preserve">
Бучина Р., </w:t>
            </w:r>
            <w:r>
              <w:br/>
            </w:r>
            <w:r>
              <w:rPr>
                <w:rFonts w:ascii="Times New Roman"/>
                <w:b w:val="false"/>
                <w:i w:val="false"/>
                <w:color w:val="000000"/>
                <w:sz w:val="20"/>
              </w:rPr>
              <w:t xml:space="preserve">
Остроухова Н., </w:t>
            </w:r>
            <w:r>
              <w:br/>
            </w:r>
            <w:r>
              <w:rPr>
                <w:rFonts w:ascii="Times New Roman"/>
                <w:b w:val="false"/>
                <w:i w:val="false"/>
                <w:color w:val="000000"/>
                <w:sz w:val="20"/>
              </w:rPr>
              <w:t xml:space="preserve">
Регель Н., </w:t>
            </w:r>
            <w:r>
              <w:br/>
            </w:r>
            <w:r>
              <w:rPr>
                <w:rFonts w:ascii="Times New Roman"/>
                <w:b w:val="false"/>
                <w:i w:val="false"/>
                <w:color w:val="000000"/>
                <w:sz w:val="20"/>
              </w:rPr>
              <w:t>
Труханова 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Литературное чтение. </w:t>
            </w:r>
            <w:r>
              <w:br/>
            </w:r>
            <w:r>
              <w:rPr>
                <w:rFonts w:ascii="Times New Roman"/>
                <w:b w:val="false"/>
                <w:i w:val="false"/>
                <w:color w:val="000000"/>
                <w:sz w:val="20"/>
              </w:rPr>
              <w:t>
Учебник. Часть 1,2,3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БогатырҰва Е., </w:t>
            </w:r>
            <w:r>
              <w:br/>
            </w:r>
            <w:r>
              <w:rPr>
                <w:rFonts w:ascii="Times New Roman"/>
                <w:b w:val="false"/>
                <w:i w:val="false"/>
                <w:color w:val="000000"/>
                <w:sz w:val="20"/>
              </w:rPr>
              <w:t xml:space="preserve">
Бучина Р., </w:t>
            </w:r>
            <w:r>
              <w:br/>
            </w:r>
            <w:r>
              <w:rPr>
                <w:rFonts w:ascii="Times New Roman"/>
                <w:b w:val="false"/>
                <w:i w:val="false"/>
                <w:color w:val="000000"/>
                <w:sz w:val="20"/>
              </w:rPr>
              <w:t xml:space="preserve">
Остроухова Н., </w:t>
            </w:r>
            <w:r>
              <w:br/>
            </w:r>
            <w:r>
              <w:rPr>
                <w:rFonts w:ascii="Times New Roman"/>
                <w:b w:val="false"/>
                <w:i w:val="false"/>
                <w:color w:val="000000"/>
                <w:sz w:val="20"/>
              </w:rPr>
              <w:t xml:space="preserve">
Регель Н., </w:t>
            </w:r>
            <w:r>
              <w:br/>
            </w:r>
            <w:r>
              <w:rPr>
                <w:rFonts w:ascii="Times New Roman"/>
                <w:b w:val="false"/>
                <w:i w:val="false"/>
                <w:color w:val="000000"/>
                <w:sz w:val="20"/>
              </w:rPr>
              <w:t>
Труханова 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Литературное чтение. Методическое руководство. </w:t>
            </w:r>
            <w:r>
              <w:br/>
            </w:r>
            <w:r>
              <w:rPr>
                <w:rFonts w:ascii="Times New Roman"/>
                <w:b w:val="false"/>
                <w:i w:val="false"/>
                <w:color w:val="000000"/>
                <w:sz w:val="20"/>
              </w:rPr>
              <w:t>
Часть 1,2,3 + CD</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БогатырҰва Е., </w:t>
            </w:r>
            <w:r>
              <w:br/>
            </w:r>
            <w:r>
              <w:rPr>
                <w:rFonts w:ascii="Times New Roman"/>
                <w:b w:val="false"/>
                <w:i w:val="false"/>
                <w:color w:val="000000"/>
                <w:sz w:val="20"/>
              </w:rPr>
              <w:t xml:space="preserve">
Бучина Р., </w:t>
            </w:r>
            <w:r>
              <w:br/>
            </w:r>
            <w:r>
              <w:rPr>
                <w:rFonts w:ascii="Times New Roman"/>
                <w:b w:val="false"/>
                <w:i w:val="false"/>
                <w:color w:val="000000"/>
                <w:sz w:val="20"/>
              </w:rPr>
              <w:t xml:space="preserve">
Остроухова Н., </w:t>
            </w:r>
            <w:r>
              <w:br/>
            </w:r>
            <w:r>
              <w:rPr>
                <w:rFonts w:ascii="Times New Roman"/>
                <w:b w:val="false"/>
                <w:i w:val="false"/>
                <w:color w:val="000000"/>
                <w:sz w:val="20"/>
              </w:rPr>
              <w:t xml:space="preserve">
Регель Н., </w:t>
            </w:r>
            <w:r>
              <w:br/>
            </w:r>
            <w:r>
              <w:rPr>
                <w:rFonts w:ascii="Times New Roman"/>
                <w:b w:val="false"/>
                <w:i w:val="false"/>
                <w:color w:val="000000"/>
                <w:sz w:val="20"/>
              </w:rPr>
              <w:t>
Труханова 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Литературное чтение. </w:t>
            </w:r>
            <w:r>
              <w:br/>
            </w:r>
            <w:r>
              <w:rPr>
                <w:rFonts w:ascii="Times New Roman"/>
                <w:b w:val="false"/>
                <w:i w:val="false"/>
                <w:color w:val="000000"/>
                <w:sz w:val="20"/>
              </w:rPr>
              <w:t>
Рабочая тетрадь №1, 2, 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БогатырҰва Е., </w:t>
            </w:r>
            <w:r>
              <w:br/>
            </w:r>
            <w:r>
              <w:rPr>
                <w:rFonts w:ascii="Times New Roman"/>
                <w:b w:val="false"/>
                <w:i w:val="false"/>
                <w:color w:val="000000"/>
                <w:sz w:val="20"/>
              </w:rPr>
              <w:t xml:space="preserve">
Бучина Р., </w:t>
            </w:r>
            <w:r>
              <w:br/>
            </w:r>
            <w:r>
              <w:rPr>
                <w:rFonts w:ascii="Times New Roman"/>
                <w:b w:val="false"/>
                <w:i w:val="false"/>
                <w:color w:val="000000"/>
                <w:sz w:val="20"/>
              </w:rPr>
              <w:t xml:space="preserve">
Остроухова Н., </w:t>
            </w:r>
            <w:r>
              <w:br/>
            </w:r>
            <w:r>
              <w:rPr>
                <w:rFonts w:ascii="Times New Roman"/>
                <w:b w:val="false"/>
                <w:i w:val="false"/>
                <w:color w:val="000000"/>
                <w:sz w:val="20"/>
              </w:rPr>
              <w:t xml:space="preserve">
Регель Н., </w:t>
            </w:r>
            <w:r>
              <w:br/>
            </w:r>
            <w:r>
              <w:rPr>
                <w:rFonts w:ascii="Times New Roman"/>
                <w:b w:val="false"/>
                <w:i w:val="false"/>
                <w:color w:val="000000"/>
                <w:sz w:val="20"/>
              </w:rPr>
              <w:t>
Труханова 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xml:space="preserve">
Балапан. Оқулық. </w:t>
            </w:r>
            <w:r>
              <w:br/>
            </w:r>
            <w:r>
              <w:rPr>
                <w:rFonts w:ascii="Times New Roman"/>
                <w:b w:val="false"/>
                <w:i w:val="false"/>
                <w:color w:val="000000"/>
                <w:sz w:val="20"/>
              </w:rPr>
              <w:t>
1, 2 бөлімдер + CD.</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xml:space="preserve">
А. Рауандина, </w:t>
            </w:r>
            <w:r>
              <w:br/>
            </w:r>
            <w:r>
              <w:rPr>
                <w:rFonts w:ascii="Times New Roman"/>
                <w:b w:val="false"/>
                <w:i w:val="false"/>
                <w:color w:val="000000"/>
                <w:sz w:val="20"/>
              </w:rPr>
              <w:t xml:space="preserve">
Р. Рахметова, </w:t>
            </w:r>
            <w:r>
              <w:br/>
            </w:r>
            <w:r>
              <w:rPr>
                <w:rFonts w:ascii="Times New Roman"/>
                <w:b w:val="false"/>
                <w:i w:val="false"/>
                <w:color w:val="000000"/>
                <w:sz w:val="20"/>
              </w:rPr>
              <w:t xml:space="preserve">
Б. Мукеева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xml:space="preserve">
Балапан. </w:t>
            </w:r>
            <w:r>
              <w:br/>
            </w:r>
            <w:r>
              <w:rPr>
                <w:rFonts w:ascii="Times New Roman"/>
                <w:b w:val="false"/>
                <w:i w:val="false"/>
                <w:color w:val="000000"/>
                <w:sz w:val="20"/>
              </w:rPr>
              <w:t xml:space="preserve">
Мұғалім кітабы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xml:space="preserve">
Р. Рахметова, </w:t>
            </w:r>
            <w:r>
              <w:br/>
            </w:r>
            <w:r>
              <w:rPr>
                <w:rFonts w:ascii="Times New Roman"/>
                <w:b w:val="false"/>
                <w:i w:val="false"/>
                <w:color w:val="000000"/>
                <w:sz w:val="20"/>
              </w:rPr>
              <w:t xml:space="preserve">
А. Рауандина, </w:t>
            </w:r>
            <w:r>
              <w:br/>
            </w:r>
            <w:r>
              <w:rPr>
                <w:rFonts w:ascii="Times New Roman"/>
                <w:b w:val="false"/>
                <w:i w:val="false"/>
                <w:color w:val="000000"/>
                <w:sz w:val="20"/>
              </w:rPr>
              <w:t>
А. Юсуп</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xml:space="preserve">
Балапан. </w:t>
            </w:r>
            <w:r>
              <w:br/>
            </w:r>
            <w:r>
              <w:rPr>
                <w:rFonts w:ascii="Times New Roman"/>
                <w:b w:val="false"/>
                <w:i w:val="false"/>
                <w:color w:val="000000"/>
                <w:sz w:val="20"/>
              </w:rPr>
              <w:t>
№1, 2, 3, 4 жазу дәптерлері</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Л. Нұрмұханова.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Балапан. Дидактикалық материал</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xml:space="preserve">
А. Рауандина, </w:t>
            </w:r>
            <w:r>
              <w:br/>
            </w:r>
            <w:r>
              <w:rPr>
                <w:rFonts w:ascii="Times New Roman"/>
                <w:b w:val="false"/>
                <w:i w:val="false"/>
                <w:color w:val="000000"/>
                <w:sz w:val="20"/>
              </w:rPr>
              <w:t xml:space="preserve">
Р. Рахметова, </w:t>
            </w:r>
            <w:r>
              <w:br/>
            </w:r>
            <w:r>
              <w:rPr>
                <w:rFonts w:ascii="Times New Roman"/>
                <w:b w:val="false"/>
                <w:i w:val="false"/>
                <w:color w:val="000000"/>
                <w:sz w:val="20"/>
              </w:rPr>
              <w:t xml:space="preserve">
М. Баймұратова, </w:t>
            </w:r>
            <w:r>
              <w:br/>
            </w:r>
            <w:r>
              <w:rPr>
                <w:rFonts w:ascii="Times New Roman"/>
                <w:b w:val="false"/>
                <w:i w:val="false"/>
                <w:color w:val="000000"/>
                <w:sz w:val="20"/>
              </w:rPr>
              <w:t>
Қ. Жайлаубаева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Балапан. Лексикалық минимум</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xml:space="preserve">
А. Рауандина, </w:t>
            </w:r>
            <w:r>
              <w:br/>
            </w:r>
            <w:r>
              <w:rPr>
                <w:rFonts w:ascii="Times New Roman"/>
                <w:b w:val="false"/>
                <w:i w:val="false"/>
                <w:color w:val="000000"/>
                <w:sz w:val="20"/>
              </w:rPr>
              <w:t>
Р. Рахметова,</w:t>
            </w:r>
            <w:r>
              <w:br/>
            </w:r>
            <w:r>
              <w:rPr>
                <w:rFonts w:ascii="Times New Roman"/>
                <w:b w:val="false"/>
                <w:i w:val="false"/>
                <w:color w:val="000000"/>
                <w:sz w:val="20"/>
              </w:rPr>
              <w:t xml:space="preserve">
Ұ. Әубекерова, </w:t>
            </w:r>
            <w:r>
              <w:br/>
            </w:r>
            <w:r>
              <w:rPr>
                <w:rFonts w:ascii="Times New Roman"/>
                <w:b w:val="false"/>
                <w:i w:val="false"/>
                <w:color w:val="000000"/>
                <w:sz w:val="20"/>
              </w:rPr>
              <w:t>
Б. Мукеева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xml:space="preserve">
Учебник. Часть 1,2,3,4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w:t>
            </w:r>
            <w:r>
              <w:br/>
            </w:r>
            <w:r>
              <w:rPr>
                <w:rFonts w:ascii="Times New Roman"/>
                <w:b w:val="false"/>
                <w:i w:val="false"/>
                <w:color w:val="000000"/>
                <w:sz w:val="20"/>
              </w:rPr>
              <w:t>
Лебедева Л.,</w:t>
            </w:r>
            <w:r>
              <w:br/>
            </w:r>
            <w:r>
              <w:rPr>
                <w:rFonts w:ascii="Times New Roman"/>
                <w:b w:val="false"/>
                <w:i w:val="false"/>
                <w:color w:val="000000"/>
                <w:sz w:val="20"/>
              </w:rPr>
              <w:t>
Мынжасарова 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Методическое руководство+ CD</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w:t>
            </w:r>
            <w:r>
              <w:br/>
            </w:r>
            <w:r>
              <w:rPr>
                <w:rFonts w:ascii="Times New Roman"/>
                <w:b w:val="false"/>
                <w:i w:val="false"/>
                <w:color w:val="000000"/>
                <w:sz w:val="20"/>
              </w:rPr>
              <w:t>
Лебедева Л.,</w:t>
            </w:r>
            <w:r>
              <w:br/>
            </w:r>
            <w:r>
              <w:rPr>
                <w:rFonts w:ascii="Times New Roman"/>
                <w:b w:val="false"/>
                <w:i w:val="false"/>
                <w:color w:val="000000"/>
                <w:sz w:val="20"/>
              </w:rPr>
              <w:t>
Лихобабенко 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Рабочая тетрадь №1,2,3,4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w:t>
            </w:r>
            <w:r>
              <w:br/>
            </w:r>
            <w:r>
              <w:rPr>
                <w:rFonts w:ascii="Times New Roman"/>
                <w:b w:val="false"/>
                <w:i w:val="false"/>
                <w:color w:val="000000"/>
                <w:sz w:val="20"/>
              </w:rPr>
              <w:t>
Лебедева Л.,</w:t>
            </w:r>
            <w:r>
              <w:br/>
            </w:r>
            <w:r>
              <w:rPr>
                <w:rFonts w:ascii="Times New Roman"/>
                <w:b w:val="false"/>
                <w:i w:val="false"/>
                <w:color w:val="000000"/>
                <w:sz w:val="20"/>
              </w:rPr>
              <w:t>
Мынжасарова 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Учебник</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Болтушенко Н., </w:t>
            </w:r>
            <w:r>
              <w:br/>
            </w:r>
            <w:r>
              <w:rPr>
                <w:rFonts w:ascii="Times New Roman"/>
                <w:b w:val="false"/>
                <w:i w:val="false"/>
                <w:color w:val="000000"/>
                <w:sz w:val="20"/>
              </w:rPr>
              <w:t xml:space="preserve">
Зворыгина В., </w:t>
            </w:r>
            <w:r>
              <w:br/>
            </w:r>
            <w:r>
              <w:rPr>
                <w:rFonts w:ascii="Times New Roman"/>
                <w:b w:val="false"/>
                <w:i w:val="false"/>
                <w:color w:val="000000"/>
                <w:sz w:val="20"/>
              </w:rPr>
              <w:t xml:space="preserve">
Избасарова Р., </w:t>
            </w:r>
            <w:r>
              <w:br/>
            </w:r>
            <w:r>
              <w:rPr>
                <w:rFonts w:ascii="Times New Roman"/>
                <w:b w:val="false"/>
                <w:i w:val="false"/>
                <w:color w:val="000000"/>
                <w:sz w:val="20"/>
              </w:rPr>
              <w:t xml:space="preserve">
Лауто О., </w:t>
            </w:r>
            <w:r>
              <w:br/>
            </w:r>
            <w:r>
              <w:rPr>
                <w:rFonts w:ascii="Times New Roman"/>
                <w:b w:val="false"/>
                <w:i w:val="false"/>
                <w:color w:val="000000"/>
                <w:sz w:val="20"/>
              </w:rPr>
              <w:t xml:space="preserve">
Помогайко Т., </w:t>
            </w:r>
            <w:r>
              <w:br/>
            </w:r>
            <w:r>
              <w:rPr>
                <w:rFonts w:ascii="Times New Roman"/>
                <w:b w:val="false"/>
                <w:i w:val="false"/>
                <w:color w:val="000000"/>
                <w:sz w:val="20"/>
              </w:rPr>
              <w:t>
Яндулова 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Методическое руководство + CD</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Болтушенко Н., </w:t>
            </w:r>
            <w:r>
              <w:br/>
            </w:r>
            <w:r>
              <w:rPr>
                <w:rFonts w:ascii="Times New Roman"/>
                <w:b w:val="false"/>
                <w:i w:val="false"/>
                <w:color w:val="000000"/>
                <w:sz w:val="20"/>
              </w:rPr>
              <w:t xml:space="preserve">
Зворыгина В., </w:t>
            </w:r>
            <w:r>
              <w:br/>
            </w:r>
            <w:r>
              <w:rPr>
                <w:rFonts w:ascii="Times New Roman"/>
                <w:b w:val="false"/>
                <w:i w:val="false"/>
                <w:color w:val="000000"/>
                <w:sz w:val="20"/>
              </w:rPr>
              <w:t xml:space="preserve">
Лауто О., </w:t>
            </w:r>
            <w:r>
              <w:br/>
            </w:r>
            <w:r>
              <w:rPr>
                <w:rFonts w:ascii="Times New Roman"/>
                <w:b w:val="false"/>
                <w:i w:val="false"/>
                <w:color w:val="000000"/>
                <w:sz w:val="20"/>
              </w:rPr>
              <w:t xml:space="preserve">
Помогайко Т., </w:t>
            </w:r>
            <w:r>
              <w:br/>
            </w:r>
            <w:r>
              <w:rPr>
                <w:rFonts w:ascii="Times New Roman"/>
                <w:b w:val="false"/>
                <w:i w:val="false"/>
                <w:color w:val="000000"/>
                <w:sz w:val="20"/>
              </w:rPr>
              <w:t>
Яндулова 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xml:space="preserve">
Научный дневничок. </w:t>
            </w:r>
            <w:r>
              <w:br/>
            </w:r>
            <w:r>
              <w:rPr>
                <w:rFonts w:ascii="Times New Roman"/>
                <w:b w:val="false"/>
                <w:i w:val="false"/>
                <w:color w:val="000000"/>
                <w:sz w:val="20"/>
              </w:rPr>
              <w:t>
Рабочая тетрадь №1,2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Болтушенко Н., </w:t>
            </w:r>
            <w:r>
              <w:br/>
            </w:r>
            <w:r>
              <w:rPr>
                <w:rFonts w:ascii="Times New Roman"/>
                <w:b w:val="false"/>
                <w:i w:val="false"/>
                <w:color w:val="000000"/>
                <w:sz w:val="20"/>
              </w:rPr>
              <w:t xml:space="preserve">
Зворыгина В., </w:t>
            </w:r>
            <w:r>
              <w:br/>
            </w:r>
            <w:r>
              <w:rPr>
                <w:rFonts w:ascii="Times New Roman"/>
                <w:b w:val="false"/>
                <w:i w:val="false"/>
                <w:color w:val="000000"/>
                <w:sz w:val="20"/>
              </w:rPr>
              <w:t xml:space="preserve">
Избасарова Р., </w:t>
            </w:r>
            <w:r>
              <w:br/>
            </w:r>
            <w:r>
              <w:rPr>
                <w:rFonts w:ascii="Times New Roman"/>
                <w:b w:val="false"/>
                <w:i w:val="false"/>
                <w:color w:val="000000"/>
                <w:sz w:val="20"/>
              </w:rPr>
              <w:t xml:space="preserve">
Лауто О., </w:t>
            </w:r>
            <w:r>
              <w:br/>
            </w:r>
            <w:r>
              <w:rPr>
                <w:rFonts w:ascii="Times New Roman"/>
                <w:b w:val="false"/>
                <w:i w:val="false"/>
                <w:color w:val="000000"/>
                <w:sz w:val="20"/>
              </w:rPr>
              <w:t xml:space="preserve">
Помогайко Т., </w:t>
            </w:r>
            <w:r>
              <w:br/>
            </w:r>
            <w:r>
              <w:rPr>
                <w:rFonts w:ascii="Times New Roman"/>
                <w:b w:val="false"/>
                <w:i w:val="false"/>
                <w:color w:val="000000"/>
                <w:sz w:val="20"/>
              </w:rPr>
              <w:t>
Яндулова 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Познание мира. </w:t>
            </w:r>
            <w:r>
              <w:br/>
            </w:r>
            <w:r>
              <w:rPr>
                <w:rFonts w:ascii="Times New Roman"/>
                <w:b w:val="false"/>
                <w:i w:val="false"/>
                <w:color w:val="000000"/>
                <w:sz w:val="20"/>
              </w:rPr>
              <w:t>
Учебник + CD-диск</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Турмашева Б., </w:t>
            </w:r>
            <w:r>
              <w:br/>
            </w:r>
            <w:r>
              <w:rPr>
                <w:rFonts w:ascii="Times New Roman"/>
                <w:b w:val="false"/>
                <w:i w:val="false"/>
                <w:color w:val="000000"/>
                <w:sz w:val="20"/>
              </w:rPr>
              <w:t xml:space="preserve">
Салиш С., </w:t>
            </w:r>
            <w:r>
              <w:br/>
            </w:r>
            <w:r>
              <w:rPr>
                <w:rFonts w:ascii="Times New Roman"/>
                <w:b w:val="false"/>
                <w:i w:val="false"/>
                <w:color w:val="000000"/>
                <w:sz w:val="20"/>
              </w:rPr>
              <w:t>
Мирук 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Познание мира. Методическое руководство</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Турмашева Б., </w:t>
            </w:r>
            <w:r>
              <w:br/>
            </w:r>
            <w:r>
              <w:rPr>
                <w:rFonts w:ascii="Times New Roman"/>
                <w:b w:val="false"/>
                <w:i w:val="false"/>
                <w:color w:val="000000"/>
                <w:sz w:val="20"/>
              </w:rPr>
              <w:t xml:space="preserve">
Салиш С., </w:t>
            </w:r>
            <w:r>
              <w:br/>
            </w:r>
            <w:r>
              <w:rPr>
                <w:rFonts w:ascii="Times New Roman"/>
                <w:b w:val="false"/>
                <w:i w:val="false"/>
                <w:color w:val="000000"/>
                <w:sz w:val="20"/>
              </w:rPr>
              <w:t>
Мирук 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Познание мира. </w:t>
            </w:r>
            <w:r>
              <w:br/>
            </w:r>
            <w:r>
              <w:rPr>
                <w:rFonts w:ascii="Times New Roman"/>
                <w:b w:val="false"/>
                <w:i w:val="false"/>
                <w:color w:val="000000"/>
                <w:sz w:val="20"/>
              </w:rPr>
              <w:t>
Тетрадь ученика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Турмашева Б., </w:t>
            </w:r>
            <w:r>
              <w:br/>
            </w:r>
            <w:r>
              <w:rPr>
                <w:rFonts w:ascii="Times New Roman"/>
                <w:b w:val="false"/>
                <w:i w:val="false"/>
                <w:color w:val="000000"/>
                <w:sz w:val="20"/>
              </w:rPr>
              <w:t xml:space="preserve">
Салиш С., </w:t>
            </w:r>
            <w:r>
              <w:br/>
            </w:r>
            <w:r>
              <w:rPr>
                <w:rFonts w:ascii="Times New Roman"/>
                <w:b w:val="false"/>
                <w:i w:val="false"/>
                <w:color w:val="000000"/>
                <w:sz w:val="20"/>
              </w:rPr>
              <w:t>
Мирук 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w:t>
            </w:r>
            <w:r>
              <w:br/>
            </w:r>
            <w:r>
              <w:rPr>
                <w:rFonts w:ascii="Times New Roman"/>
                <w:b w:val="false"/>
                <w:i w:val="false"/>
                <w:color w:val="000000"/>
                <w:sz w:val="20"/>
              </w:rPr>
              <w:t>
Учебник</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Мукажанова Р., </w:t>
            </w:r>
            <w:r>
              <w:br/>
            </w:r>
            <w:r>
              <w:rPr>
                <w:rFonts w:ascii="Times New Roman"/>
                <w:b w:val="false"/>
                <w:i w:val="false"/>
                <w:color w:val="000000"/>
                <w:sz w:val="20"/>
              </w:rPr>
              <w:t xml:space="preserve">
Омарова Г., </w:t>
            </w:r>
            <w:r>
              <w:br/>
            </w:r>
            <w:r>
              <w:rPr>
                <w:rFonts w:ascii="Times New Roman"/>
                <w:b w:val="false"/>
                <w:i w:val="false"/>
                <w:color w:val="000000"/>
                <w:sz w:val="20"/>
              </w:rPr>
              <w:t xml:space="preserve">
Карабутова А., </w:t>
            </w:r>
            <w:r>
              <w:br/>
            </w:r>
            <w:r>
              <w:rPr>
                <w:rFonts w:ascii="Times New Roman"/>
                <w:b w:val="false"/>
                <w:i w:val="false"/>
                <w:color w:val="000000"/>
                <w:sz w:val="20"/>
              </w:rPr>
              <w:t xml:space="preserve">
Керимбаева С., </w:t>
            </w:r>
            <w:r>
              <w:br/>
            </w:r>
            <w:r>
              <w:rPr>
                <w:rFonts w:ascii="Times New Roman"/>
                <w:b w:val="false"/>
                <w:i w:val="false"/>
                <w:color w:val="000000"/>
                <w:sz w:val="20"/>
              </w:rPr>
              <w:t xml:space="preserve">
Лосева Е., </w:t>
            </w:r>
            <w:r>
              <w:br/>
            </w:r>
            <w:r>
              <w:rPr>
                <w:rFonts w:ascii="Times New Roman"/>
                <w:b w:val="false"/>
                <w:i w:val="false"/>
                <w:color w:val="000000"/>
                <w:sz w:val="20"/>
              </w:rPr>
              <w:t xml:space="preserve">
Токовенко О., </w:t>
            </w:r>
            <w:r>
              <w:br/>
            </w:r>
            <w:r>
              <w:rPr>
                <w:rFonts w:ascii="Times New Roman"/>
                <w:b w:val="false"/>
                <w:i w:val="false"/>
                <w:color w:val="000000"/>
                <w:sz w:val="20"/>
              </w:rPr>
              <w:t>
Ковригина 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Бобек</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w:t>
            </w:r>
            <w:r>
              <w:br/>
            </w:r>
            <w:r>
              <w:rPr>
                <w:rFonts w:ascii="Times New Roman"/>
                <w:b w:val="false"/>
                <w:i w:val="false"/>
                <w:color w:val="000000"/>
                <w:sz w:val="20"/>
              </w:rPr>
              <w:t>
Методическое пособие для учителя</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Мукажанова Р., </w:t>
            </w:r>
            <w:r>
              <w:br/>
            </w:r>
            <w:r>
              <w:rPr>
                <w:rFonts w:ascii="Times New Roman"/>
                <w:b w:val="false"/>
                <w:i w:val="false"/>
                <w:color w:val="000000"/>
                <w:sz w:val="20"/>
              </w:rPr>
              <w:t xml:space="preserve">
Омарова Г., </w:t>
            </w:r>
            <w:r>
              <w:br/>
            </w:r>
            <w:r>
              <w:rPr>
                <w:rFonts w:ascii="Times New Roman"/>
                <w:b w:val="false"/>
                <w:i w:val="false"/>
                <w:color w:val="000000"/>
                <w:sz w:val="20"/>
              </w:rPr>
              <w:t xml:space="preserve">
Карабутова А., </w:t>
            </w:r>
            <w:r>
              <w:br/>
            </w:r>
            <w:r>
              <w:rPr>
                <w:rFonts w:ascii="Times New Roman"/>
                <w:b w:val="false"/>
                <w:i w:val="false"/>
                <w:color w:val="000000"/>
                <w:sz w:val="20"/>
              </w:rPr>
              <w:t xml:space="preserve">
Керимбаева С., </w:t>
            </w:r>
            <w:r>
              <w:br/>
            </w:r>
            <w:r>
              <w:rPr>
                <w:rFonts w:ascii="Times New Roman"/>
                <w:b w:val="false"/>
                <w:i w:val="false"/>
                <w:color w:val="000000"/>
                <w:sz w:val="20"/>
              </w:rPr>
              <w:t xml:space="preserve">
Лосева Е., </w:t>
            </w:r>
            <w:r>
              <w:br/>
            </w:r>
            <w:r>
              <w:rPr>
                <w:rFonts w:ascii="Times New Roman"/>
                <w:b w:val="false"/>
                <w:i w:val="false"/>
                <w:color w:val="000000"/>
                <w:sz w:val="20"/>
              </w:rPr>
              <w:t xml:space="preserve">
Токовенко О., </w:t>
            </w:r>
            <w:r>
              <w:br/>
            </w:r>
            <w:r>
              <w:rPr>
                <w:rFonts w:ascii="Times New Roman"/>
                <w:b w:val="false"/>
                <w:i w:val="false"/>
                <w:color w:val="000000"/>
                <w:sz w:val="20"/>
              </w:rPr>
              <w:t>
Ковригина 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Бобек</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w:t>
            </w:r>
            <w:r>
              <w:br/>
            </w:r>
            <w:r>
              <w:rPr>
                <w:rFonts w:ascii="Times New Roman"/>
                <w:b w:val="false"/>
                <w:i w:val="false"/>
                <w:color w:val="000000"/>
                <w:sz w:val="20"/>
              </w:rPr>
              <w:t>
Тетрадь ученика</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Мукажанова Р., </w:t>
            </w:r>
            <w:r>
              <w:br/>
            </w:r>
            <w:r>
              <w:rPr>
                <w:rFonts w:ascii="Times New Roman"/>
                <w:b w:val="false"/>
                <w:i w:val="false"/>
                <w:color w:val="000000"/>
                <w:sz w:val="20"/>
              </w:rPr>
              <w:t xml:space="preserve">
Омарова Г., </w:t>
            </w:r>
            <w:r>
              <w:br/>
            </w:r>
            <w:r>
              <w:rPr>
                <w:rFonts w:ascii="Times New Roman"/>
                <w:b w:val="false"/>
                <w:i w:val="false"/>
                <w:color w:val="000000"/>
                <w:sz w:val="20"/>
              </w:rPr>
              <w:t xml:space="preserve">
Карабутова А., </w:t>
            </w:r>
            <w:r>
              <w:br/>
            </w:r>
            <w:r>
              <w:rPr>
                <w:rFonts w:ascii="Times New Roman"/>
                <w:b w:val="false"/>
                <w:i w:val="false"/>
                <w:color w:val="000000"/>
                <w:sz w:val="20"/>
              </w:rPr>
              <w:t xml:space="preserve">
Керимбаева С., </w:t>
            </w:r>
            <w:r>
              <w:br/>
            </w:r>
            <w:r>
              <w:rPr>
                <w:rFonts w:ascii="Times New Roman"/>
                <w:b w:val="false"/>
                <w:i w:val="false"/>
                <w:color w:val="000000"/>
                <w:sz w:val="20"/>
              </w:rPr>
              <w:t xml:space="preserve">
Лосева Е., </w:t>
            </w:r>
            <w:r>
              <w:br/>
            </w:r>
            <w:r>
              <w:rPr>
                <w:rFonts w:ascii="Times New Roman"/>
                <w:b w:val="false"/>
                <w:i w:val="false"/>
                <w:color w:val="000000"/>
                <w:sz w:val="20"/>
              </w:rPr>
              <w:t xml:space="preserve">
Токовенко О., </w:t>
            </w:r>
            <w:r>
              <w:br/>
            </w:r>
            <w:r>
              <w:rPr>
                <w:rFonts w:ascii="Times New Roman"/>
                <w:b w:val="false"/>
                <w:i w:val="false"/>
                <w:color w:val="000000"/>
                <w:sz w:val="20"/>
              </w:rPr>
              <w:t>
Ковригина 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Бобек</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Учебник + CD</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w:t>
            </w:r>
            <w:r>
              <w:br/>
            </w:r>
            <w:r>
              <w:rPr>
                <w:rFonts w:ascii="Times New Roman"/>
                <w:b w:val="false"/>
                <w:i w:val="false"/>
                <w:color w:val="000000"/>
                <w:sz w:val="20"/>
              </w:rPr>
              <w:t>
Методическое руководство</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w:t>
            </w:r>
            <w:r>
              <w:br/>
            </w:r>
            <w:r>
              <w:rPr>
                <w:rFonts w:ascii="Times New Roman"/>
                <w:b w:val="false"/>
                <w:i w:val="false"/>
                <w:color w:val="000000"/>
                <w:sz w:val="20"/>
              </w:rPr>
              <w:t>
Саугабаева М.</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Рабочая тетрадь №1, 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Раупова Н.</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Учебник</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Горчакова Е.,</w:t>
            </w:r>
            <w:r>
              <w:br/>
            </w:r>
            <w:r>
              <w:rPr>
                <w:rFonts w:ascii="Times New Roman"/>
                <w:b w:val="false"/>
                <w:i w:val="false"/>
                <w:color w:val="000000"/>
                <w:sz w:val="20"/>
              </w:rPr>
              <w:t>
Плешакова 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Методическое руководство</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Горчакова Е.,</w:t>
            </w:r>
            <w:r>
              <w:br/>
            </w:r>
            <w:r>
              <w:rPr>
                <w:rFonts w:ascii="Times New Roman"/>
                <w:b w:val="false"/>
                <w:i w:val="false"/>
                <w:color w:val="000000"/>
                <w:sz w:val="20"/>
              </w:rPr>
              <w:t>
Плешакова 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Нотная хрестоматия</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w:t>
            </w:r>
            <w:r>
              <w:br/>
            </w:r>
            <w:r>
              <w:rPr>
                <w:rFonts w:ascii="Times New Roman"/>
                <w:b w:val="false"/>
                <w:i w:val="false"/>
                <w:color w:val="000000"/>
                <w:sz w:val="20"/>
              </w:rPr>
              <w:t>
Горчакова Е.,</w:t>
            </w:r>
            <w:r>
              <w:br/>
            </w:r>
            <w:r>
              <w:rPr>
                <w:rFonts w:ascii="Times New Roman"/>
                <w:b w:val="false"/>
                <w:i w:val="false"/>
                <w:color w:val="000000"/>
                <w:sz w:val="20"/>
              </w:rPr>
              <w:t>
Плешакова 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Рабочая тетрадь</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Горчакова Е., </w:t>
            </w:r>
            <w:r>
              <w:br/>
            </w:r>
            <w:r>
              <w:rPr>
                <w:rFonts w:ascii="Times New Roman"/>
                <w:b w:val="false"/>
                <w:i w:val="false"/>
                <w:color w:val="000000"/>
                <w:sz w:val="20"/>
              </w:rPr>
              <w:t>
Плешакова 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bl>
    <w:p>
      <w:pPr>
        <w:spacing w:after="0"/>
        <w:ind w:left="0"/>
        <w:jc w:val="both"/>
      </w:pPr>
      <w:r>
        <w:rPr>
          <w:rFonts w:ascii="Times New Roman"/>
          <w:b w:val="false"/>
          <w:i w:val="false"/>
          <w:color w:val="000000"/>
          <w:sz w:val="28"/>
        </w:rPr>
        <w:t xml:space="preserve">
       "; </w:t>
      </w:r>
    </w:p>
    <w:bookmarkStart w:name="z19" w:id="14"/>
    <w:p>
      <w:pPr>
        <w:spacing w:after="0"/>
        <w:ind w:left="0"/>
        <w:jc w:val="both"/>
      </w:pPr>
      <w:r>
        <w:rPr>
          <w:rFonts w:ascii="Times New Roman"/>
          <w:b w:val="false"/>
          <w:i w:val="false"/>
          <w:color w:val="000000"/>
          <w:sz w:val="28"/>
        </w:rPr>
        <w:t xml:space="preserve">
      реттік нөмірлері 31-99-жолдар алынып тасталсын; </w:t>
      </w:r>
    </w:p>
    <w:bookmarkEnd w:id="14"/>
    <w:bookmarkStart w:name="z20" w:id="15"/>
    <w:p>
      <w:pPr>
        <w:spacing w:after="0"/>
        <w:ind w:left="0"/>
        <w:jc w:val="both"/>
      </w:pPr>
      <w:r>
        <w:rPr>
          <w:rFonts w:ascii="Times New Roman"/>
          <w:b w:val="false"/>
          <w:i w:val="false"/>
          <w:color w:val="000000"/>
          <w:sz w:val="28"/>
        </w:rPr>
        <w:t>
       "Қазақ тілінде оқыту" деген бөлімде:</w:t>
      </w:r>
    </w:p>
    <w:bookmarkEnd w:id="15"/>
    <w:bookmarkStart w:name="z21" w:id="16"/>
    <w:p>
      <w:pPr>
        <w:spacing w:after="0"/>
        <w:ind w:left="0"/>
        <w:jc w:val="both"/>
      </w:pPr>
      <w:r>
        <w:rPr>
          <w:rFonts w:ascii="Times New Roman"/>
          <w:b w:val="false"/>
          <w:i w:val="false"/>
          <w:color w:val="000000"/>
          <w:sz w:val="28"/>
        </w:rPr>
        <w:t>
       "5-сынып" деген кіші бөлімде:</w:t>
      </w:r>
    </w:p>
    <w:bookmarkEnd w:id="16"/>
    <w:bookmarkStart w:name="z22" w:id="17"/>
    <w:p>
      <w:pPr>
        <w:spacing w:after="0"/>
        <w:ind w:left="0"/>
        <w:jc w:val="both"/>
      </w:pPr>
      <w:r>
        <w:rPr>
          <w:rFonts w:ascii="Times New Roman"/>
          <w:b w:val="false"/>
          <w:i w:val="false"/>
          <w:color w:val="000000"/>
          <w:sz w:val="28"/>
        </w:rPr>
        <w:t>
       реттік нөмірлері 1-55-жолдар мынадай редакцияда жазылсын:</w:t>
      </w:r>
    </w:p>
    <w:bookmarkEnd w:id="17"/>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2"/>
        <w:gridCol w:w="4306"/>
        <w:gridCol w:w="1161"/>
        <w:gridCol w:w="2417"/>
        <w:gridCol w:w="2754"/>
      </w:tblGrid>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w:t>
            </w:r>
            <w:r>
              <w:br/>
            </w:r>
            <w:r>
              <w:rPr>
                <w:rFonts w:ascii="Times New Roman"/>
                <w:b w:val="false"/>
                <w:i w:val="false"/>
                <w:color w:val="000000"/>
                <w:sz w:val="20"/>
              </w:rPr>
              <w:t>
Оқулық+аудиодиск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Қапалбек, </w:t>
            </w:r>
            <w:r>
              <w:br/>
            </w:r>
            <w:r>
              <w:rPr>
                <w:rFonts w:ascii="Times New Roman"/>
                <w:b w:val="false"/>
                <w:i w:val="false"/>
                <w:color w:val="000000"/>
                <w:sz w:val="20"/>
              </w:rPr>
              <w:t xml:space="preserve">
М. Жолшаева, </w:t>
            </w:r>
            <w:r>
              <w:br/>
            </w:r>
            <w:r>
              <w:rPr>
                <w:rFonts w:ascii="Times New Roman"/>
                <w:b w:val="false"/>
                <w:i w:val="false"/>
                <w:color w:val="000000"/>
                <w:sz w:val="20"/>
              </w:rPr>
              <w:t>
Т. Мадиева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r>
              <w:br/>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тiлi. </w:t>
            </w:r>
            <w:r>
              <w:br/>
            </w:r>
            <w:r>
              <w:rPr>
                <w:rFonts w:ascii="Times New Roman"/>
                <w:b w:val="false"/>
                <w:i w:val="false"/>
                <w:color w:val="000000"/>
                <w:sz w:val="20"/>
              </w:rPr>
              <w:t>
Әдiстемелiк нұсқау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Қапалбек, </w:t>
            </w:r>
            <w:r>
              <w:br/>
            </w:r>
            <w:r>
              <w:rPr>
                <w:rFonts w:ascii="Times New Roman"/>
                <w:b w:val="false"/>
                <w:i w:val="false"/>
                <w:color w:val="000000"/>
                <w:sz w:val="20"/>
              </w:rPr>
              <w:t>
М. Жолшаева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Оқулық</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w:t>
            </w:r>
            <w:r>
              <w:br/>
            </w:r>
            <w:r>
              <w:rPr>
                <w:rFonts w:ascii="Times New Roman"/>
                <w:b w:val="false"/>
                <w:i w:val="false"/>
                <w:color w:val="000000"/>
                <w:sz w:val="20"/>
              </w:rPr>
              <w:t xml:space="preserve">
Ж. Отарбекова, </w:t>
            </w:r>
            <w:r>
              <w:br/>
            </w:r>
            <w:r>
              <w:rPr>
                <w:rFonts w:ascii="Times New Roman"/>
                <w:b w:val="false"/>
                <w:i w:val="false"/>
                <w:color w:val="000000"/>
                <w:sz w:val="20"/>
              </w:rPr>
              <w:t>
Р. Мұнасаева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Мұғалім кітабы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w:t>
            </w:r>
            <w:r>
              <w:br/>
            </w:r>
            <w:r>
              <w:rPr>
                <w:rFonts w:ascii="Times New Roman"/>
                <w:b w:val="false"/>
                <w:i w:val="false"/>
                <w:color w:val="000000"/>
                <w:sz w:val="20"/>
              </w:rPr>
              <w:t xml:space="preserve">
Ж. Отарбекова, </w:t>
            </w:r>
            <w:r>
              <w:br/>
            </w:r>
            <w:r>
              <w:rPr>
                <w:rFonts w:ascii="Times New Roman"/>
                <w:b w:val="false"/>
                <w:i w:val="false"/>
                <w:color w:val="000000"/>
                <w:sz w:val="20"/>
              </w:rPr>
              <w:t>
Р. Мұнасаева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Дидактикалық материалдар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w:t>
            </w:r>
            <w:r>
              <w:br/>
            </w:r>
            <w:r>
              <w:rPr>
                <w:rFonts w:ascii="Times New Roman"/>
                <w:b w:val="false"/>
                <w:i w:val="false"/>
                <w:color w:val="000000"/>
                <w:sz w:val="20"/>
              </w:rPr>
              <w:t>
С. Оданова,</w:t>
            </w:r>
            <w:r>
              <w:br/>
            </w:r>
            <w:r>
              <w:rPr>
                <w:rFonts w:ascii="Times New Roman"/>
                <w:b w:val="false"/>
                <w:i w:val="false"/>
                <w:color w:val="000000"/>
                <w:sz w:val="20"/>
              </w:rPr>
              <w:t>
Ғ. Шойбекова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Диктанттар мен мазмұндамалар жинағы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w:t>
            </w:r>
            <w:r>
              <w:br/>
            </w:r>
            <w:r>
              <w:rPr>
                <w:rFonts w:ascii="Times New Roman"/>
                <w:b w:val="false"/>
                <w:i w:val="false"/>
                <w:color w:val="000000"/>
                <w:sz w:val="20"/>
              </w:rPr>
              <w:t>
Ж. Отарбекова,</w:t>
            </w:r>
            <w:r>
              <w:br/>
            </w:r>
            <w:r>
              <w:rPr>
                <w:rFonts w:ascii="Times New Roman"/>
                <w:b w:val="false"/>
                <w:i w:val="false"/>
                <w:color w:val="000000"/>
                <w:sz w:val="20"/>
              </w:rPr>
              <w:t>
С. Оданова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r>
              <w:br/>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Оқулық+аудиодиск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Дәулетбекова, </w:t>
            </w:r>
            <w:r>
              <w:br/>
            </w:r>
            <w:r>
              <w:rPr>
                <w:rFonts w:ascii="Times New Roman"/>
                <w:b w:val="false"/>
                <w:i w:val="false"/>
                <w:color w:val="000000"/>
                <w:sz w:val="20"/>
              </w:rPr>
              <w:t>
Г. Қосымова.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xml:space="preserve">
Оқыту әдістемесі.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Дәулетбекова, </w:t>
            </w:r>
            <w:r>
              <w:br/>
            </w:r>
            <w:r>
              <w:rPr>
                <w:rFonts w:ascii="Times New Roman"/>
                <w:b w:val="false"/>
                <w:i w:val="false"/>
                <w:color w:val="000000"/>
                <w:sz w:val="20"/>
              </w:rPr>
              <w:t>
Г. Қосымова,</w:t>
            </w:r>
            <w:r>
              <w:br/>
            </w:r>
            <w:r>
              <w:rPr>
                <w:rFonts w:ascii="Times New Roman"/>
                <w:b w:val="false"/>
                <w:i w:val="false"/>
                <w:color w:val="000000"/>
                <w:sz w:val="20"/>
              </w:rPr>
              <w:t>
П. Юсуп</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әдебиетi. </w:t>
            </w:r>
            <w:r>
              <w:br/>
            </w:r>
            <w:r>
              <w:rPr>
                <w:rFonts w:ascii="Times New Roman"/>
                <w:b w:val="false"/>
                <w:i w:val="false"/>
                <w:color w:val="000000"/>
                <w:sz w:val="20"/>
              </w:rPr>
              <w:t>
Оқулық+аудиодиск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Керімбекова, </w:t>
            </w:r>
            <w:r>
              <w:br/>
            </w:r>
            <w:r>
              <w:rPr>
                <w:rFonts w:ascii="Times New Roman"/>
                <w:b w:val="false"/>
                <w:i w:val="false"/>
                <w:color w:val="000000"/>
                <w:sz w:val="20"/>
              </w:rPr>
              <w:t>
Ә. Қуанышбаева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r>
              <w:br/>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әдебиетi. </w:t>
            </w:r>
            <w:r>
              <w:br/>
            </w:r>
            <w:r>
              <w:rPr>
                <w:rFonts w:ascii="Times New Roman"/>
                <w:b w:val="false"/>
                <w:i w:val="false"/>
                <w:color w:val="000000"/>
                <w:sz w:val="20"/>
              </w:rPr>
              <w:t>
Әдiстемелiк нұсқау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Керімбекова, </w:t>
            </w:r>
            <w:r>
              <w:br/>
            </w:r>
            <w:r>
              <w:rPr>
                <w:rFonts w:ascii="Times New Roman"/>
                <w:b w:val="false"/>
                <w:i w:val="false"/>
                <w:color w:val="000000"/>
                <w:sz w:val="20"/>
              </w:rPr>
              <w:t xml:space="preserve">
Ә. Қуанышбаева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r>
              <w:br/>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әдебиетi. </w:t>
            </w:r>
            <w:r>
              <w:br/>
            </w:r>
            <w:r>
              <w:rPr>
                <w:rFonts w:ascii="Times New Roman"/>
                <w:b w:val="false"/>
                <w:i w:val="false"/>
                <w:color w:val="000000"/>
                <w:sz w:val="20"/>
              </w:rPr>
              <w:t>
Хрестоматия</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Керімбекова, </w:t>
            </w:r>
            <w:r>
              <w:br/>
            </w:r>
            <w:r>
              <w:rPr>
                <w:rFonts w:ascii="Times New Roman"/>
                <w:b w:val="false"/>
                <w:i w:val="false"/>
                <w:color w:val="000000"/>
                <w:sz w:val="20"/>
              </w:rPr>
              <w:t xml:space="preserve">
Ә. Қуанышбаева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r>
              <w:br/>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әдебиеті. </w:t>
            </w:r>
            <w:r>
              <w:br/>
            </w:r>
            <w:r>
              <w:rPr>
                <w:rFonts w:ascii="Times New Roman"/>
                <w:b w:val="false"/>
                <w:i w:val="false"/>
                <w:color w:val="000000"/>
                <w:sz w:val="20"/>
              </w:rPr>
              <w:t>
Оқулық + CD</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Ақтанова, </w:t>
            </w:r>
            <w:r>
              <w:br/>
            </w:r>
            <w:r>
              <w:rPr>
                <w:rFonts w:ascii="Times New Roman"/>
                <w:b w:val="false"/>
                <w:i w:val="false"/>
                <w:color w:val="000000"/>
                <w:sz w:val="20"/>
              </w:rPr>
              <w:t>
А. Жундибаева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әдебиеті. </w:t>
            </w:r>
            <w:r>
              <w:br/>
            </w:r>
            <w:r>
              <w:rPr>
                <w:rFonts w:ascii="Times New Roman"/>
                <w:b w:val="false"/>
                <w:i w:val="false"/>
                <w:color w:val="000000"/>
                <w:sz w:val="20"/>
              </w:rPr>
              <w:t>
Оқыту әдістемесі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Ақтанова, </w:t>
            </w:r>
            <w:r>
              <w:br/>
            </w:r>
            <w:r>
              <w:rPr>
                <w:rFonts w:ascii="Times New Roman"/>
                <w:b w:val="false"/>
                <w:i w:val="false"/>
                <w:color w:val="000000"/>
                <w:sz w:val="20"/>
              </w:rPr>
              <w:t xml:space="preserve">
А. Жундибаева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Ақтанова, </w:t>
            </w:r>
            <w:r>
              <w:br/>
            </w:r>
            <w:r>
              <w:rPr>
                <w:rFonts w:ascii="Times New Roman"/>
                <w:b w:val="false"/>
                <w:i w:val="false"/>
                <w:color w:val="000000"/>
                <w:sz w:val="20"/>
              </w:rPr>
              <w:t>
А. Жундибаева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әдебиеті. </w:t>
            </w:r>
            <w:r>
              <w:br/>
            </w:r>
            <w:r>
              <w:rPr>
                <w:rFonts w:ascii="Times New Roman"/>
                <w:b w:val="false"/>
                <w:i w:val="false"/>
                <w:color w:val="000000"/>
                <w:sz w:val="20"/>
              </w:rPr>
              <w:t>
Оқулық + CD</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w:t>
            </w:r>
            <w:r>
              <w:br/>
            </w:r>
            <w:r>
              <w:rPr>
                <w:rFonts w:ascii="Times New Roman"/>
                <w:b w:val="false"/>
                <w:i w:val="false"/>
                <w:color w:val="000000"/>
                <w:sz w:val="20"/>
              </w:rPr>
              <w:t>
Р. Зайкенова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Мұғалім кітабы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w:t>
            </w:r>
            <w:r>
              <w:br/>
            </w:r>
            <w:r>
              <w:rPr>
                <w:rFonts w:ascii="Times New Roman"/>
                <w:b w:val="false"/>
                <w:i w:val="false"/>
                <w:color w:val="000000"/>
                <w:sz w:val="20"/>
              </w:rPr>
              <w:t>
Р. Зайкенова,</w:t>
            </w:r>
            <w:r>
              <w:br/>
            </w:r>
            <w:r>
              <w:rPr>
                <w:rFonts w:ascii="Times New Roman"/>
                <w:b w:val="false"/>
                <w:i w:val="false"/>
                <w:color w:val="000000"/>
                <w:sz w:val="20"/>
              </w:rPr>
              <w:t>
К. Жабаева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w:t>
            </w:r>
            <w:r>
              <w:br/>
            </w:r>
            <w:r>
              <w:rPr>
                <w:rFonts w:ascii="Times New Roman"/>
                <w:b w:val="false"/>
                <w:i w:val="false"/>
                <w:color w:val="000000"/>
                <w:sz w:val="20"/>
              </w:rPr>
              <w:t>
Р. Зайкенова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w:t>
            </w:r>
            <w:r>
              <w:br/>
            </w:r>
            <w:r>
              <w:rPr>
                <w:rFonts w:ascii="Times New Roman"/>
                <w:b w:val="false"/>
                <w:i w:val="false"/>
                <w:color w:val="000000"/>
                <w:sz w:val="20"/>
              </w:rPr>
              <w:t>
Учебник. 1, 2 часть</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Жанпеис У., </w:t>
            </w:r>
            <w:r>
              <w:br/>
            </w:r>
            <w:r>
              <w:rPr>
                <w:rFonts w:ascii="Times New Roman"/>
                <w:b w:val="false"/>
                <w:i w:val="false"/>
                <w:color w:val="000000"/>
                <w:sz w:val="20"/>
              </w:rPr>
              <w:t>
Озекбаева 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и литература. </w:t>
            </w:r>
            <w:r>
              <w:br/>
            </w:r>
            <w:r>
              <w:rPr>
                <w:rFonts w:ascii="Times New Roman"/>
                <w:b w:val="false"/>
                <w:i w:val="false"/>
                <w:color w:val="000000"/>
                <w:sz w:val="20"/>
              </w:rPr>
              <w:t>
Методическое руководство</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Жанпеис У., </w:t>
            </w:r>
            <w:r>
              <w:br/>
            </w:r>
            <w:r>
              <w:rPr>
                <w:rFonts w:ascii="Times New Roman"/>
                <w:b w:val="false"/>
                <w:i w:val="false"/>
                <w:color w:val="000000"/>
                <w:sz w:val="20"/>
              </w:rPr>
              <w:t>
Озекбаева 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Оқулық. 1, 2-бөлім</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Алдамұратова, </w:t>
            </w:r>
            <w:r>
              <w:br/>
            </w:r>
            <w:r>
              <w:rPr>
                <w:rFonts w:ascii="Times New Roman"/>
                <w:b w:val="false"/>
                <w:i w:val="false"/>
                <w:color w:val="000000"/>
                <w:sz w:val="20"/>
              </w:rPr>
              <w:t xml:space="preserve">
Қ. Байшоланова, </w:t>
            </w:r>
            <w:r>
              <w:br/>
            </w:r>
            <w:r>
              <w:rPr>
                <w:rFonts w:ascii="Times New Roman"/>
                <w:b w:val="false"/>
                <w:i w:val="false"/>
                <w:color w:val="000000"/>
                <w:sz w:val="20"/>
              </w:rPr>
              <w:t>
Е. Байшоланов</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r>
              <w:br/>
            </w:r>
            <w:r>
              <w:rPr>
                <w:rFonts w:ascii="Times New Roman"/>
                <w:b w:val="false"/>
                <w:i w:val="false"/>
                <w:color w:val="000000"/>
                <w:sz w:val="20"/>
              </w:rPr>
              <w:t>
Оқыту әдiстемесi</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Алдамұратова, </w:t>
            </w:r>
            <w:r>
              <w:br/>
            </w:r>
            <w:r>
              <w:rPr>
                <w:rFonts w:ascii="Times New Roman"/>
                <w:b w:val="false"/>
                <w:i w:val="false"/>
                <w:color w:val="000000"/>
                <w:sz w:val="20"/>
              </w:rPr>
              <w:t>
С. Әбдібаева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Логикалық есептер мен тапсырмалар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Алдамұратова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Оқулық</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Әбілқасымова, </w:t>
            </w:r>
            <w:r>
              <w:br/>
            </w:r>
            <w:r>
              <w:rPr>
                <w:rFonts w:ascii="Times New Roman"/>
                <w:b w:val="false"/>
                <w:i w:val="false"/>
                <w:color w:val="000000"/>
                <w:sz w:val="20"/>
              </w:rPr>
              <w:t>
Т. Кучер,</w:t>
            </w:r>
            <w:r>
              <w:br/>
            </w:r>
            <w:r>
              <w:rPr>
                <w:rFonts w:ascii="Times New Roman"/>
                <w:b w:val="false"/>
                <w:i w:val="false"/>
                <w:color w:val="000000"/>
                <w:sz w:val="20"/>
              </w:rPr>
              <w:t xml:space="preserve">
З. Жұмағұлова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Әдiстемелiк нұсқау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Әбілқасымова, </w:t>
            </w:r>
            <w:r>
              <w:br/>
            </w:r>
            <w:r>
              <w:rPr>
                <w:rFonts w:ascii="Times New Roman"/>
                <w:b w:val="false"/>
                <w:i w:val="false"/>
                <w:color w:val="000000"/>
                <w:sz w:val="20"/>
              </w:rPr>
              <w:t xml:space="preserve">
Т. Кучер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Есептер жинағы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Кучер, </w:t>
            </w:r>
            <w:r>
              <w:br/>
            </w:r>
            <w:r>
              <w:rPr>
                <w:rFonts w:ascii="Times New Roman"/>
                <w:b w:val="false"/>
                <w:i w:val="false"/>
                <w:color w:val="000000"/>
                <w:sz w:val="20"/>
              </w:rPr>
              <w:t xml:space="preserve">
З. Жұмағулова, </w:t>
            </w:r>
            <w:r>
              <w:br/>
            </w:r>
            <w:r>
              <w:rPr>
                <w:rFonts w:ascii="Times New Roman"/>
                <w:b w:val="false"/>
                <w:i w:val="false"/>
                <w:color w:val="000000"/>
                <w:sz w:val="20"/>
              </w:rPr>
              <w:t>
М. Дюсов</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Оқулық</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Әбдіманапов,</w:t>
            </w:r>
            <w:r>
              <w:br/>
            </w:r>
            <w:r>
              <w:rPr>
                <w:rFonts w:ascii="Times New Roman"/>
                <w:b w:val="false"/>
                <w:i w:val="false"/>
                <w:color w:val="000000"/>
                <w:sz w:val="20"/>
              </w:rPr>
              <w:t>
А. Әбілғазиев</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Мұғалімге арналған нұсқаулық</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Сулейменова,</w:t>
            </w:r>
            <w:r>
              <w:br/>
            </w:r>
            <w:r>
              <w:rPr>
                <w:rFonts w:ascii="Times New Roman"/>
                <w:b w:val="false"/>
                <w:i w:val="false"/>
                <w:color w:val="000000"/>
                <w:sz w:val="20"/>
              </w:rPr>
              <w:t>
Н. Бошакова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Практикалық тапсырмалар жинағы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Әбдіманапов,</w:t>
            </w:r>
            <w:r>
              <w:br/>
            </w:r>
            <w:r>
              <w:rPr>
                <w:rFonts w:ascii="Times New Roman"/>
                <w:b w:val="false"/>
                <w:i w:val="false"/>
                <w:color w:val="000000"/>
                <w:sz w:val="20"/>
              </w:rPr>
              <w:t>
А. Әбілғазиев</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Атлас кескін карта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Әбдіманапов,</w:t>
            </w:r>
            <w:r>
              <w:br/>
            </w:r>
            <w:r>
              <w:rPr>
                <w:rFonts w:ascii="Times New Roman"/>
                <w:b w:val="false"/>
                <w:i w:val="false"/>
                <w:color w:val="000000"/>
                <w:sz w:val="20"/>
              </w:rPr>
              <w:t>
К. Ысқақова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Оқулық 1, 2 бөлім.</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Верховцева,</w:t>
            </w:r>
            <w:r>
              <w:br/>
            </w:r>
            <w:r>
              <w:rPr>
                <w:rFonts w:ascii="Times New Roman"/>
                <w:b w:val="false"/>
                <w:i w:val="false"/>
                <w:color w:val="000000"/>
                <w:sz w:val="20"/>
              </w:rPr>
              <w:t>
А. Костюченко,</w:t>
            </w:r>
            <w:r>
              <w:br/>
            </w:r>
            <w:r>
              <w:rPr>
                <w:rFonts w:ascii="Times New Roman"/>
                <w:b w:val="false"/>
                <w:i w:val="false"/>
                <w:color w:val="000000"/>
                <w:sz w:val="20"/>
              </w:rPr>
              <w:t>
М. Ушакова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Мұғалімге арналған нұсқаулық</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Верховцева,</w:t>
            </w:r>
            <w:r>
              <w:br/>
            </w:r>
            <w:r>
              <w:rPr>
                <w:rFonts w:ascii="Times New Roman"/>
                <w:b w:val="false"/>
                <w:i w:val="false"/>
                <w:color w:val="000000"/>
                <w:sz w:val="20"/>
              </w:rPr>
              <w:t>
А. Костюченко,</w:t>
            </w:r>
            <w:r>
              <w:br/>
            </w:r>
            <w:r>
              <w:rPr>
                <w:rFonts w:ascii="Times New Roman"/>
                <w:b w:val="false"/>
                <w:i w:val="false"/>
                <w:color w:val="000000"/>
                <w:sz w:val="20"/>
              </w:rPr>
              <w:t>
М. Ушакова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Оқулық</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w:t>
            </w:r>
            <w:r>
              <w:br/>
            </w:r>
            <w:r>
              <w:rPr>
                <w:rFonts w:ascii="Times New Roman"/>
                <w:b w:val="false"/>
                <w:i w:val="false"/>
                <w:color w:val="000000"/>
                <w:sz w:val="20"/>
              </w:rPr>
              <w:t>
Ү. Ділманова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Мұғалім кітабы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Көпеева,</w:t>
            </w:r>
            <w:r>
              <w:br/>
            </w:r>
            <w:r>
              <w:rPr>
                <w:rFonts w:ascii="Times New Roman"/>
                <w:b w:val="false"/>
                <w:i w:val="false"/>
                <w:color w:val="000000"/>
                <w:sz w:val="20"/>
              </w:rPr>
              <w:t>
Ү. Ділманова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r>
              <w:br/>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(Ежелгі дүние). </w:t>
            </w:r>
            <w:r>
              <w:br/>
            </w:r>
            <w:r>
              <w:rPr>
                <w:rFonts w:ascii="Times New Roman"/>
                <w:b w:val="false"/>
                <w:i w:val="false"/>
                <w:color w:val="000000"/>
                <w:sz w:val="20"/>
              </w:rPr>
              <w:t>
Оқулық</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Омарбеков, </w:t>
            </w:r>
            <w:r>
              <w:br/>
            </w:r>
            <w:r>
              <w:rPr>
                <w:rFonts w:ascii="Times New Roman"/>
                <w:b w:val="false"/>
                <w:i w:val="false"/>
                <w:color w:val="000000"/>
                <w:sz w:val="20"/>
              </w:rPr>
              <w:t xml:space="preserve">
Г. Хабижанова, </w:t>
            </w:r>
            <w:r>
              <w:br/>
            </w:r>
            <w:r>
              <w:rPr>
                <w:rFonts w:ascii="Times New Roman"/>
                <w:b w:val="false"/>
                <w:i w:val="false"/>
                <w:color w:val="000000"/>
                <w:sz w:val="20"/>
              </w:rPr>
              <w:t xml:space="preserve">
Т. Қартаева, </w:t>
            </w:r>
            <w:r>
              <w:br/>
            </w:r>
            <w:r>
              <w:rPr>
                <w:rFonts w:ascii="Times New Roman"/>
                <w:b w:val="false"/>
                <w:i w:val="false"/>
                <w:color w:val="000000"/>
                <w:sz w:val="20"/>
              </w:rPr>
              <w:t>
М. Ноғайбаева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r>
              <w:br/>
            </w:r>
            <w:r>
              <w:rPr>
                <w:rFonts w:ascii="Times New Roman"/>
                <w:b w:val="false"/>
                <w:i w:val="false"/>
                <w:color w:val="000000"/>
                <w:sz w:val="20"/>
              </w:rPr>
              <w:t xml:space="preserve">
(Ежелгі дүние). </w:t>
            </w:r>
            <w:r>
              <w:br/>
            </w:r>
            <w:r>
              <w:rPr>
                <w:rFonts w:ascii="Times New Roman"/>
                <w:b w:val="false"/>
                <w:i w:val="false"/>
                <w:color w:val="000000"/>
                <w:sz w:val="20"/>
              </w:rPr>
              <w:t>
Әдiстемелiк нұсқау</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Омарбеков, </w:t>
            </w:r>
            <w:r>
              <w:br/>
            </w:r>
            <w:r>
              <w:rPr>
                <w:rFonts w:ascii="Times New Roman"/>
                <w:b w:val="false"/>
                <w:i w:val="false"/>
                <w:color w:val="000000"/>
                <w:sz w:val="20"/>
              </w:rPr>
              <w:t xml:space="preserve">
Г. Хабижанова, </w:t>
            </w:r>
            <w:r>
              <w:br/>
            </w:r>
            <w:r>
              <w:rPr>
                <w:rFonts w:ascii="Times New Roman"/>
                <w:b w:val="false"/>
                <w:i w:val="false"/>
                <w:color w:val="000000"/>
                <w:sz w:val="20"/>
              </w:rPr>
              <w:t xml:space="preserve">
Т. Қартаева, </w:t>
            </w:r>
            <w:r>
              <w:br/>
            </w:r>
            <w:r>
              <w:rPr>
                <w:rFonts w:ascii="Times New Roman"/>
                <w:b w:val="false"/>
                <w:i w:val="false"/>
                <w:color w:val="000000"/>
                <w:sz w:val="20"/>
              </w:rPr>
              <w:t>
М. Ноғайбаева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r>
              <w:br/>
            </w:r>
            <w:r>
              <w:rPr>
                <w:rFonts w:ascii="Times New Roman"/>
                <w:b w:val="false"/>
                <w:i w:val="false"/>
                <w:color w:val="000000"/>
                <w:sz w:val="20"/>
              </w:rPr>
              <w:t>
Оқулық</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Көмеков, </w:t>
            </w:r>
            <w:r>
              <w:br/>
            </w:r>
            <w:r>
              <w:rPr>
                <w:rFonts w:ascii="Times New Roman"/>
                <w:b w:val="false"/>
                <w:i w:val="false"/>
                <w:color w:val="000000"/>
                <w:sz w:val="20"/>
              </w:rPr>
              <w:t xml:space="preserve">
Т. Жұмағанбетов, </w:t>
            </w:r>
            <w:r>
              <w:br/>
            </w:r>
            <w:r>
              <w:rPr>
                <w:rFonts w:ascii="Times New Roman"/>
                <w:b w:val="false"/>
                <w:i w:val="false"/>
                <w:color w:val="000000"/>
                <w:sz w:val="20"/>
              </w:rPr>
              <w:t xml:space="preserve">
К. Игілікова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r>
              <w:br/>
            </w:r>
            <w:r>
              <w:rPr>
                <w:rFonts w:ascii="Times New Roman"/>
                <w:b w:val="false"/>
                <w:i w:val="false"/>
                <w:color w:val="000000"/>
                <w:sz w:val="20"/>
              </w:rPr>
              <w:t>
Оқыту әдістемесі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Көмеков, </w:t>
            </w:r>
            <w:r>
              <w:br/>
            </w:r>
            <w:r>
              <w:rPr>
                <w:rFonts w:ascii="Times New Roman"/>
                <w:b w:val="false"/>
                <w:i w:val="false"/>
                <w:color w:val="000000"/>
                <w:sz w:val="20"/>
              </w:rPr>
              <w:t xml:space="preserve">
Т. Жұмағанбетов, </w:t>
            </w:r>
            <w:r>
              <w:br/>
            </w:r>
            <w:r>
              <w:rPr>
                <w:rFonts w:ascii="Times New Roman"/>
                <w:b w:val="false"/>
                <w:i w:val="false"/>
                <w:color w:val="000000"/>
                <w:sz w:val="20"/>
              </w:rPr>
              <w:t xml:space="preserve">
К. Игілікова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Дидактикалық материалдар</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Көмеков, </w:t>
            </w:r>
            <w:r>
              <w:br/>
            </w:r>
            <w:r>
              <w:rPr>
                <w:rFonts w:ascii="Times New Roman"/>
                <w:b w:val="false"/>
                <w:i w:val="false"/>
                <w:color w:val="000000"/>
                <w:sz w:val="20"/>
              </w:rPr>
              <w:t xml:space="preserve">
Т. Жұмағанбетов, </w:t>
            </w:r>
            <w:r>
              <w:br/>
            </w:r>
            <w:r>
              <w:rPr>
                <w:rFonts w:ascii="Times New Roman"/>
                <w:b w:val="false"/>
                <w:i w:val="false"/>
                <w:color w:val="000000"/>
                <w:sz w:val="20"/>
              </w:rPr>
              <w:t xml:space="preserve">
К. Игілікова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Хрестоматия</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Көмеков, </w:t>
            </w:r>
            <w:r>
              <w:br/>
            </w:r>
            <w:r>
              <w:rPr>
                <w:rFonts w:ascii="Times New Roman"/>
                <w:b w:val="false"/>
                <w:i w:val="false"/>
                <w:color w:val="000000"/>
                <w:sz w:val="20"/>
              </w:rPr>
              <w:t xml:space="preserve">
Т. Жұмағанбетов, </w:t>
            </w:r>
            <w:r>
              <w:br/>
            </w:r>
            <w:r>
              <w:rPr>
                <w:rFonts w:ascii="Times New Roman"/>
                <w:b w:val="false"/>
                <w:i w:val="false"/>
                <w:color w:val="000000"/>
                <w:sz w:val="20"/>
              </w:rPr>
              <w:t xml:space="preserve">
К. Игілікова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Оқулық</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Ахметова,</w:t>
            </w:r>
            <w:r>
              <w:br/>
            </w:r>
            <w:r>
              <w:rPr>
                <w:rFonts w:ascii="Times New Roman"/>
                <w:b w:val="false"/>
                <w:i w:val="false"/>
                <w:color w:val="000000"/>
                <w:sz w:val="20"/>
              </w:rPr>
              <w:t xml:space="preserve">
А. Ибраева, </w:t>
            </w:r>
            <w:r>
              <w:br/>
            </w:r>
            <w:r>
              <w:rPr>
                <w:rFonts w:ascii="Times New Roman"/>
                <w:b w:val="false"/>
                <w:i w:val="false"/>
                <w:color w:val="000000"/>
                <w:sz w:val="20"/>
              </w:rPr>
              <w:t xml:space="preserve">
А. Құлымбетова, </w:t>
            </w:r>
            <w:r>
              <w:br/>
            </w:r>
            <w:r>
              <w:rPr>
                <w:rFonts w:ascii="Times New Roman"/>
                <w:b w:val="false"/>
                <w:i w:val="false"/>
                <w:color w:val="000000"/>
                <w:sz w:val="20"/>
              </w:rPr>
              <w:t xml:space="preserve">
А. Мағзұмова, </w:t>
            </w:r>
            <w:r>
              <w:br/>
            </w:r>
            <w:r>
              <w:rPr>
                <w:rFonts w:ascii="Times New Roman"/>
                <w:b w:val="false"/>
                <w:i w:val="false"/>
                <w:color w:val="000000"/>
                <w:sz w:val="20"/>
              </w:rPr>
              <w:t>
А. Марқабаева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r>
              <w:br/>
            </w:r>
            <w:r>
              <w:rPr>
                <w:rFonts w:ascii="Times New Roman"/>
                <w:b w:val="false"/>
                <w:i w:val="false"/>
                <w:color w:val="000000"/>
                <w:sz w:val="20"/>
              </w:rPr>
              <w:t>
Мұғалімге арналған нұсқаулық</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Ахметова,</w:t>
            </w:r>
            <w:r>
              <w:br/>
            </w:r>
            <w:r>
              <w:rPr>
                <w:rFonts w:ascii="Times New Roman"/>
                <w:b w:val="false"/>
                <w:i w:val="false"/>
                <w:color w:val="000000"/>
                <w:sz w:val="20"/>
              </w:rPr>
              <w:t xml:space="preserve">
А. Ибраева, </w:t>
            </w:r>
            <w:r>
              <w:br/>
            </w:r>
            <w:r>
              <w:rPr>
                <w:rFonts w:ascii="Times New Roman"/>
                <w:b w:val="false"/>
                <w:i w:val="false"/>
                <w:color w:val="000000"/>
                <w:sz w:val="20"/>
              </w:rPr>
              <w:t xml:space="preserve">
А. Құлымбетова, </w:t>
            </w:r>
            <w:r>
              <w:br/>
            </w:r>
            <w:r>
              <w:rPr>
                <w:rFonts w:ascii="Times New Roman"/>
                <w:b w:val="false"/>
                <w:i w:val="false"/>
                <w:color w:val="000000"/>
                <w:sz w:val="20"/>
              </w:rPr>
              <w:t xml:space="preserve">
А. Мағзұмова, </w:t>
            </w:r>
            <w:r>
              <w:br/>
            </w:r>
            <w:r>
              <w:rPr>
                <w:rFonts w:ascii="Times New Roman"/>
                <w:b w:val="false"/>
                <w:i w:val="false"/>
                <w:color w:val="000000"/>
                <w:sz w:val="20"/>
              </w:rPr>
              <w:t xml:space="preserve">
А. Марқабаева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Оқулық</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Букаева,</w:t>
            </w:r>
            <w:r>
              <w:br/>
            </w:r>
            <w:r>
              <w:rPr>
                <w:rFonts w:ascii="Times New Roman"/>
                <w:b w:val="false"/>
                <w:i w:val="false"/>
                <w:color w:val="000000"/>
                <w:sz w:val="20"/>
              </w:rPr>
              <w:t xml:space="preserve">
Г. Зикирина, </w:t>
            </w:r>
            <w:r>
              <w:br/>
            </w:r>
            <w:r>
              <w:rPr>
                <w:rFonts w:ascii="Times New Roman"/>
                <w:b w:val="false"/>
                <w:i w:val="false"/>
                <w:color w:val="000000"/>
                <w:sz w:val="20"/>
              </w:rPr>
              <w:t xml:space="preserve">
Ж. Макашева, </w:t>
            </w:r>
            <w:r>
              <w:br/>
            </w:r>
            <w:r>
              <w:rPr>
                <w:rFonts w:ascii="Times New Roman"/>
                <w:b w:val="false"/>
                <w:i w:val="false"/>
                <w:color w:val="000000"/>
                <w:sz w:val="20"/>
              </w:rPr>
              <w:t>
Д. Мукатаева,</w:t>
            </w:r>
            <w:r>
              <w:br/>
            </w:r>
            <w:r>
              <w:rPr>
                <w:rFonts w:ascii="Times New Roman"/>
                <w:b w:val="false"/>
                <w:i w:val="false"/>
                <w:color w:val="000000"/>
                <w:sz w:val="20"/>
              </w:rPr>
              <w:t>
И. Тен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Мұғалімге арналған нұсқаулық</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Букаева, </w:t>
            </w:r>
            <w:r>
              <w:br/>
            </w:r>
            <w:r>
              <w:rPr>
                <w:rFonts w:ascii="Times New Roman"/>
                <w:b w:val="false"/>
                <w:i w:val="false"/>
                <w:color w:val="000000"/>
                <w:sz w:val="20"/>
              </w:rPr>
              <w:t xml:space="preserve">
Г. Зикирина, </w:t>
            </w:r>
            <w:r>
              <w:br/>
            </w:r>
            <w:r>
              <w:rPr>
                <w:rFonts w:ascii="Times New Roman"/>
                <w:b w:val="false"/>
                <w:i w:val="false"/>
                <w:color w:val="000000"/>
                <w:sz w:val="20"/>
              </w:rPr>
              <w:t xml:space="preserve">
Ж. Макашева, </w:t>
            </w:r>
            <w:r>
              <w:br/>
            </w:r>
            <w:r>
              <w:rPr>
                <w:rFonts w:ascii="Times New Roman"/>
                <w:b w:val="false"/>
                <w:i w:val="false"/>
                <w:color w:val="000000"/>
                <w:sz w:val="20"/>
              </w:rPr>
              <w:t xml:space="preserve">
Д. Мукатаева, </w:t>
            </w:r>
            <w:r>
              <w:br/>
            </w:r>
            <w:r>
              <w:rPr>
                <w:rFonts w:ascii="Times New Roman"/>
                <w:b w:val="false"/>
                <w:i w:val="false"/>
                <w:color w:val="000000"/>
                <w:sz w:val="20"/>
              </w:rPr>
              <w:t>
И. Тен</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r>
              <w:br/>
            </w:r>
            <w:r>
              <w:rPr>
                <w:rFonts w:ascii="Times New Roman"/>
                <w:b w:val="false"/>
                <w:i w:val="false"/>
                <w:color w:val="000000"/>
                <w:sz w:val="20"/>
              </w:rPr>
              <w:t>
Оқулық</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Төлебаев,</w:t>
            </w:r>
            <w:r>
              <w:br/>
            </w:r>
            <w:r>
              <w:rPr>
                <w:rFonts w:ascii="Times New Roman"/>
                <w:b w:val="false"/>
                <w:i w:val="false"/>
                <w:color w:val="000000"/>
                <w:sz w:val="20"/>
              </w:rPr>
              <w:t xml:space="preserve">
Л. Момынтаева, </w:t>
            </w:r>
            <w:r>
              <w:br/>
            </w:r>
            <w:r>
              <w:rPr>
                <w:rFonts w:ascii="Times New Roman"/>
                <w:b w:val="false"/>
                <w:i w:val="false"/>
                <w:color w:val="000000"/>
                <w:sz w:val="20"/>
              </w:rPr>
              <w:t xml:space="preserve">
Л. Төлбаева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r>
              <w:br/>
            </w:r>
            <w:r>
              <w:rPr>
                <w:rFonts w:ascii="Times New Roman"/>
                <w:b w:val="false"/>
                <w:i w:val="false"/>
                <w:color w:val="000000"/>
                <w:sz w:val="20"/>
              </w:rPr>
              <w:t xml:space="preserve">
Оқыту әдістемесі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Төлбаева,</w:t>
            </w:r>
            <w:r>
              <w:br/>
            </w:r>
            <w:r>
              <w:rPr>
                <w:rFonts w:ascii="Times New Roman"/>
                <w:b w:val="false"/>
                <w:i w:val="false"/>
                <w:color w:val="000000"/>
                <w:sz w:val="20"/>
              </w:rPr>
              <w:t xml:space="preserve">
Л. Момынтаева, </w:t>
            </w:r>
            <w:r>
              <w:br/>
            </w:r>
            <w:r>
              <w:rPr>
                <w:rFonts w:ascii="Times New Roman"/>
                <w:b w:val="false"/>
                <w:i w:val="false"/>
                <w:color w:val="000000"/>
                <w:sz w:val="20"/>
              </w:rPr>
              <w:t>
А. Махаева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тану. </w:t>
            </w:r>
            <w:r>
              <w:br/>
            </w:r>
            <w:r>
              <w:rPr>
                <w:rFonts w:ascii="Times New Roman"/>
                <w:b w:val="false"/>
                <w:i w:val="false"/>
                <w:color w:val="000000"/>
                <w:sz w:val="20"/>
              </w:rPr>
              <w:t>
Оқулық</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Ізғұттынова, </w:t>
            </w:r>
            <w:r>
              <w:br/>
            </w:r>
            <w:r>
              <w:rPr>
                <w:rFonts w:ascii="Times New Roman"/>
                <w:b w:val="false"/>
                <w:i w:val="false"/>
                <w:color w:val="000000"/>
                <w:sz w:val="20"/>
              </w:rPr>
              <w:t xml:space="preserve">
Ә. Оралбекова, </w:t>
            </w:r>
            <w:r>
              <w:br/>
            </w:r>
            <w:r>
              <w:rPr>
                <w:rFonts w:ascii="Times New Roman"/>
                <w:b w:val="false"/>
                <w:i w:val="false"/>
                <w:color w:val="000000"/>
                <w:sz w:val="20"/>
              </w:rPr>
              <w:t>
Б. Алиев,</w:t>
            </w:r>
            <w:r>
              <w:br/>
            </w:r>
            <w:r>
              <w:rPr>
                <w:rFonts w:ascii="Times New Roman"/>
                <w:b w:val="false"/>
                <w:i w:val="false"/>
                <w:color w:val="000000"/>
                <w:sz w:val="20"/>
              </w:rPr>
              <w:t>
Г. Көшкеева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тану. </w:t>
            </w:r>
            <w:r>
              <w:br/>
            </w:r>
            <w:r>
              <w:rPr>
                <w:rFonts w:ascii="Times New Roman"/>
                <w:b w:val="false"/>
                <w:i w:val="false"/>
                <w:color w:val="000000"/>
                <w:sz w:val="20"/>
              </w:rPr>
              <w:t>
Мұғалімдерге арналған әдістемелік құрал</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Ізғұттынова, </w:t>
            </w:r>
            <w:r>
              <w:br/>
            </w:r>
            <w:r>
              <w:rPr>
                <w:rFonts w:ascii="Times New Roman"/>
                <w:b w:val="false"/>
                <w:i w:val="false"/>
                <w:color w:val="000000"/>
                <w:sz w:val="20"/>
              </w:rPr>
              <w:t xml:space="preserve">
Ә. Оралбекова, </w:t>
            </w:r>
            <w:r>
              <w:br/>
            </w:r>
            <w:r>
              <w:rPr>
                <w:rFonts w:ascii="Times New Roman"/>
                <w:b w:val="false"/>
                <w:i w:val="false"/>
                <w:color w:val="000000"/>
                <w:sz w:val="20"/>
              </w:rPr>
              <w:t xml:space="preserve">
Б. Алиев, </w:t>
            </w:r>
            <w:r>
              <w:br/>
            </w:r>
            <w:r>
              <w:rPr>
                <w:rFonts w:ascii="Times New Roman"/>
                <w:b w:val="false"/>
                <w:i w:val="false"/>
                <w:color w:val="000000"/>
                <w:sz w:val="20"/>
              </w:rPr>
              <w:t>
Г. Көшкеева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Оқулық</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Құлманова, </w:t>
            </w:r>
            <w:r>
              <w:br/>
            </w:r>
            <w:r>
              <w:rPr>
                <w:rFonts w:ascii="Times New Roman"/>
                <w:b w:val="false"/>
                <w:i w:val="false"/>
                <w:color w:val="000000"/>
                <w:sz w:val="20"/>
              </w:rPr>
              <w:t xml:space="preserve">
Б. Сүлейменова, </w:t>
            </w:r>
            <w:r>
              <w:br/>
            </w:r>
            <w:r>
              <w:rPr>
                <w:rFonts w:ascii="Times New Roman"/>
                <w:b w:val="false"/>
                <w:i w:val="false"/>
                <w:color w:val="000000"/>
                <w:sz w:val="20"/>
              </w:rPr>
              <w:t>
Т. Тоқжанов</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Оқыту әдістемесі</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Құлманова, </w:t>
            </w:r>
            <w:r>
              <w:br/>
            </w:r>
            <w:r>
              <w:rPr>
                <w:rFonts w:ascii="Times New Roman"/>
                <w:b w:val="false"/>
                <w:i w:val="false"/>
                <w:color w:val="000000"/>
                <w:sz w:val="20"/>
              </w:rPr>
              <w:t>
Б. Сүлейменова</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Нота хрестоматиясы</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w:t>
            </w:r>
            <w:r>
              <w:br/>
            </w:r>
            <w:r>
              <w:rPr>
                <w:rFonts w:ascii="Times New Roman"/>
                <w:b w:val="false"/>
                <w:i w:val="false"/>
                <w:color w:val="000000"/>
                <w:sz w:val="20"/>
              </w:rPr>
              <w:t xml:space="preserve">
Ш. Құлманова, </w:t>
            </w:r>
            <w:r>
              <w:br/>
            </w:r>
            <w:r>
              <w:rPr>
                <w:rFonts w:ascii="Times New Roman"/>
                <w:b w:val="false"/>
                <w:i w:val="false"/>
                <w:color w:val="000000"/>
                <w:sz w:val="20"/>
              </w:rPr>
              <w:t xml:space="preserve">
Б. Сүлейменова, </w:t>
            </w:r>
            <w:r>
              <w:br/>
            </w:r>
            <w:r>
              <w:rPr>
                <w:rFonts w:ascii="Times New Roman"/>
                <w:b w:val="false"/>
                <w:i w:val="false"/>
                <w:color w:val="000000"/>
                <w:sz w:val="20"/>
              </w:rPr>
              <w:t>
Т. Тоғжанов,</w:t>
            </w:r>
            <w:r>
              <w:br/>
            </w:r>
            <w:r>
              <w:rPr>
                <w:rFonts w:ascii="Times New Roman"/>
                <w:b w:val="false"/>
                <w:i w:val="false"/>
                <w:color w:val="000000"/>
                <w:sz w:val="20"/>
              </w:rPr>
              <w:t>
Н. Мирманов</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r>
              <w:br/>
            </w:r>
            <w:r>
              <w:rPr>
                <w:rFonts w:ascii="Times New Roman"/>
                <w:b w:val="false"/>
                <w:i w:val="false"/>
                <w:color w:val="000000"/>
                <w:sz w:val="20"/>
              </w:rPr>
              <w:t>
Фонохрестоматия</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w:t>
            </w:r>
            <w:r>
              <w:br/>
            </w:r>
            <w:r>
              <w:rPr>
                <w:rFonts w:ascii="Times New Roman"/>
                <w:b w:val="false"/>
                <w:i w:val="false"/>
                <w:color w:val="000000"/>
                <w:sz w:val="20"/>
              </w:rPr>
              <w:t xml:space="preserve">
Ш. Құлманова, </w:t>
            </w:r>
            <w:r>
              <w:br/>
            </w:r>
            <w:r>
              <w:rPr>
                <w:rFonts w:ascii="Times New Roman"/>
                <w:b w:val="false"/>
                <w:i w:val="false"/>
                <w:color w:val="000000"/>
                <w:sz w:val="20"/>
              </w:rPr>
              <w:t xml:space="preserve">
Б. Сүлейменова, </w:t>
            </w:r>
            <w:r>
              <w:br/>
            </w:r>
            <w:r>
              <w:rPr>
                <w:rFonts w:ascii="Times New Roman"/>
                <w:b w:val="false"/>
                <w:i w:val="false"/>
                <w:color w:val="000000"/>
                <w:sz w:val="20"/>
              </w:rPr>
              <w:t>
Н. Мирманов</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w:t>
            </w:r>
            <w:r>
              <w:br/>
            </w:r>
            <w:r>
              <w:rPr>
                <w:rFonts w:ascii="Times New Roman"/>
                <w:b w:val="false"/>
                <w:i w:val="false"/>
                <w:color w:val="000000"/>
                <w:sz w:val="20"/>
              </w:rPr>
              <w:t>
(ұл балаларға арналған). Оқулық +CD</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w:t>
            </w:r>
            <w:r>
              <w:br/>
            </w:r>
            <w:r>
              <w:rPr>
                <w:rFonts w:ascii="Times New Roman"/>
                <w:b w:val="false"/>
                <w:i w:val="false"/>
                <w:color w:val="000000"/>
                <w:sz w:val="20"/>
              </w:rPr>
              <w:t xml:space="preserve">
Х. Танбаев, </w:t>
            </w:r>
            <w:r>
              <w:br/>
            </w:r>
            <w:r>
              <w:rPr>
                <w:rFonts w:ascii="Times New Roman"/>
                <w:b w:val="false"/>
                <w:i w:val="false"/>
                <w:color w:val="000000"/>
                <w:sz w:val="20"/>
              </w:rPr>
              <w:t>
И. Развенкова,</w:t>
            </w:r>
            <w:r>
              <w:br/>
            </w:r>
            <w:r>
              <w:rPr>
                <w:rFonts w:ascii="Times New Roman"/>
                <w:b w:val="false"/>
                <w:i w:val="false"/>
                <w:color w:val="000000"/>
                <w:sz w:val="20"/>
              </w:rPr>
              <w:t xml:space="preserve">
О. Лосенко, </w:t>
            </w:r>
            <w:r>
              <w:br/>
            </w:r>
            <w:r>
              <w:rPr>
                <w:rFonts w:ascii="Times New Roman"/>
                <w:b w:val="false"/>
                <w:i w:val="false"/>
                <w:color w:val="000000"/>
                <w:sz w:val="20"/>
              </w:rPr>
              <w:t>
Е. Велькер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w:t>
            </w:r>
            <w:r>
              <w:br/>
            </w:r>
            <w:r>
              <w:rPr>
                <w:rFonts w:ascii="Times New Roman"/>
                <w:b w:val="false"/>
                <w:i w:val="false"/>
                <w:color w:val="000000"/>
                <w:sz w:val="20"/>
              </w:rPr>
              <w:t xml:space="preserve">
(ұл балаларға арналған нұсқа). </w:t>
            </w:r>
            <w:r>
              <w:br/>
            </w:r>
            <w:r>
              <w:rPr>
                <w:rFonts w:ascii="Times New Roman"/>
                <w:b w:val="false"/>
                <w:i w:val="false"/>
                <w:color w:val="000000"/>
                <w:sz w:val="20"/>
              </w:rPr>
              <w:t>
Әдістемелік нұсқау+CD</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Чукалин, </w:t>
            </w:r>
            <w:r>
              <w:br/>
            </w:r>
            <w:r>
              <w:rPr>
                <w:rFonts w:ascii="Times New Roman"/>
                <w:b w:val="false"/>
                <w:i w:val="false"/>
                <w:color w:val="000000"/>
                <w:sz w:val="20"/>
              </w:rPr>
              <w:t>
Х. Танбаев,</w:t>
            </w:r>
            <w:r>
              <w:br/>
            </w:r>
            <w:r>
              <w:rPr>
                <w:rFonts w:ascii="Times New Roman"/>
                <w:b w:val="false"/>
                <w:i w:val="false"/>
                <w:color w:val="000000"/>
                <w:sz w:val="20"/>
              </w:rPr>
              <w:t xml:space="preserve">
И. Развенкова, </w:t>
            </w:r>
            <w:r>
              <w:br/>
            </w:r>
            <w:r>
              <w:rPr>
                <w:rFonts w:ascii="Times New Roman"/>
                <w:b w:val="false"/>
                <w:i w:val="false"/>
                <w:color w:val="000000"/>
                <w:sz w:val="20"/>
              </w:rPr>
              <w:t xml:space="preserve">
О. Лосенко, </w:t>
            </w:r>
            <w:r>
              <w:br/>
            </w:r>
            <w:r>
              <w:rPr>
                <w:rFonts w:ascii="Times New Roman"/>
                <w:b w:val="false"/>
                <w:i w:val="false"/>
                <w:color w:val="000000"/>
                <w:sz w:val="20"/>
              </w:rPr>
              <w:t>
Е. Велькер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w:t>
            </w:r>
            <w:r>
              <w:br/>
            </w:r>
            <w:r>
              <w:rPr>
                <w:rFonts w:ascii="Times New Roman"/>
                <w:b w:val="false"/>
                <w:i w:val="false"/>
                <w:color w:val="000000"/>
                <w:sz w:val="20"/>
              </w:rPr>
              <w:t xml:space="preserve">
(қыз балаларға арналған нұсқа). </w:t>
            </w:r>
            <w:r>
              <w:br/>
            </w:r>
            <w:r>
              <w:rPr>
                <w:rFonts w:ascii="Times New Roman"/>
                <w:b w:val="false"/>
                <w:i w:val="false"/>
                <w:color w:val="000000"/>
                <w:sz w:val="20"/>
              </w:rPr>
              <w:t>
Оқулық+CD</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Алимсаева, </w:t>
            </w:r>
            <w:r>
              <w:br/>
            </w:r>
            <w:r>
              <w:rPr>
                <w:rFonts w:ascii="Times New Roman"/>
                <w:b w:val="false"/>
                <w:i w:val="false"/>
                <w:color w:val="000000"/>
                <w:sz w:val="20"/>
              </w:rPr>
              <w:t xml:space="preserve">
И. Развенкова, </w:t>
            </w:r>
            <w:r>
              <w:br/>
            </w:r>
            <w:r>
              <w:rPr>
                <w:rFonts w:ascii="Times New Roman"/>
                <w:b w:val="false"/>
                <w:i w:val="false"/>
                <w:color w:val="000000"/>
                <w:sz w:val="20"/>
              </w:rPr>
              <w:t xml:space="preserve">
Н. Якупова, </w:t>
            </w:r>
            <w:r>
              <w:br/>
            </w:r>
            <w:r>
              <w:rPr>
                <w:rFonts w:ascii="Times New Roman"/>
                <w:b w:val="false"/>
                <w:i w:val="false"/>
                <w:color w:val="000000"/>
                <w:sz w:val="20"/>
              </w:rPr>
              <w:t xml:space="preserve">
О. Лосенко, </w:t>
            </w:r>
            <w:r>
              <w:br/>
            </w:r>
            <w:r>
              <w:rPr>
                <w:rFonts w:ascii="Times New Roman"/>
                <w:b w:val="false"/>
                <w:i w:val="false"/>
                <w:color w:val="000000"/>
                <w:sz w:val="20"/>
              </w:rPr>
              <w:t>
Е. Велькер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w:t>
            </w:r>
            <w:r>
              <w:br/>
            </w:r>
            <w:r>
              <w:rPr>
                <w:rFonts w:ascii="Times New Roman"/>
                <w:b w:val="false"/>
                <w:i w:val="false"/>
                <w:color w:val="000000"/>
                <w:sz w:val="20"/>
              </w:rPr>
              <w:t xml:space="preserve">
(қыз балаларға арналған нұсқа). </w:t>
            </w:r>
            <w:r>
              <w:br/>
            </w:r>
            <w:r>
              <w:rPr>
                <w:rFonts w:ascii="Times New Roman"/>
                <w:b w:val="false"/>
                <w:i w:val="false"/>
                <w:color w:val="000000"/>
                <w:sz w:val="20"/>
              </w:rPr>
              <w:t>
Әдістемелік нұсқау +CD</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Алимсаева, </w:t>
            </w:r>
            <w:r>
              <w:br/>
            </w:r>
            <w:r>
              <w:rPr>
                <w:rFonts w:ascii="Times New Roman"/>
                <w:b w:val="false"/>
                <w:i w:val="false"/>
                <w:color w:val="000000"/>
                <w:sz w:val="20"/>
              </w:rPr>
              <w:t xml:space="preserve">
И. Развенкова, </w:t>
            </w:r>
            <w:r>
              <w:br/>
            </w:r>
            <w:r>
              <w:rPr>
                <w:rFonts w:ascii="Times New Roman"/>
                <w:b w:val="false"/>
                <w:i w:val="false"/>
                <w:color w:val="000000"/>
                <w:sz w:val="20"/>
              </w:rPr>
              <w:t xml:space="preserve">
Н. Якупова, </w:t>
            </w:r>
            <w:r>
              <w:br/>
            </w:r>
            <w:r>
              <w:rPr>
                <w:rFonts w:ascii="Times New Roman"/>
                <w:b w:val="false"/>
                <w:i w:val="false"/>
                <w:color w:val="000000"/>
                <w:sz w:val="20"/>
              </w:rPr>
              <w:t xml:space="preserve">
О. Лосенко, </w:t>
            </w:r>
            <w:r>
              <w:br/>
            </w:r>
            <w:r>
              <w:rPr>
                <w:rFonts w:ascii="Times New Roman"/>
                <w:b w:val="false"/>
                <w:i w:val="false"/>
                <w:color w:val="000000"/>
                <w:sz w:val="20"/>
              </w:rPr>
              <w:t>
Е. Велькер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bl>
    <w:p>
      <w:pPr>
        <w:spacing w:after="0"/>
        <w:ind w:left="0"/>
        <w:jc w:val="both"/>
      </w:pP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реттік нөмірлері 56-61-жолдар алынып тасталсын;</w:t>
      </w:r>
    </w:p>
    <w:bookmarkEnd w:id="18"/>
    <w:bookmarkStart w:name="z26" w:id="19"/>
    <w:p>
      <w:pPr>
        <w:spacing w:after="0"/>
        <w:ind w:left="0"/>
        <w:jc w:val="both"/>
      </w:pPr>
      <w:r>
        <w:rPr>
          <w:rFonts w:ascii="Times New Roman"/>
          <w:b w:val="false"/>
          <w:i w:val="false"/>
          <w:color w:val="000000"/>
          <w:sz w:val="28"/>
        </w:rPr>
        <w:t xml:space="preserve">
       "5-сынып оқыту қазақ және орыс тілдеріндегі мектептер үшін" деген бөлімде: </w:t>
      </w:r>
    </w:p>
    <w:bookmarkEnd w:id="19"/>
    <w:bookmarkStart w:name="z27" w:id="20"/>
    <w:p>
      <w:pPr>
        <w:spacing w:after="0"/>
        <w:ind w:left="0"/>
        <w:jc w:val="both"/>
      </w:pPr>
      <w:r>
        <w:rPr>
          <w:rFonts w:ascii="Times New Roman"/>
          <w:b w:val="false"/>
          <w:i w:val="false"/>
          <w:color w:val="000000"/>
          <w:sz w:val="28"/>
        </w:rPr>
        <w:t>
      реттік нөмірі 1-жол мынадай редакцияда жазылсын:</w:t>
      </w:r>
    </w:p>
    <w:bookmarkEnd w:id="20"/>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4918"/>
        <w:gridCol w:w="2486"/>
        <w:gridCol w:w="771"/>
        <w:gridCol w:w="3755"/>
      </w:tblGrid>
      <w:tr>
        <w:trPr>
          <w:trHeight w:val="30" w:hRule="atLeast"/>
        </w:trPr>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1 for Kazakhstan Grade 5</w:t>
            </w:r>
            <w:r>
              <w:br/>
            </w:r>
            <w:r>
              <w:rPr>
                <w:rFonts w:ascii="Times New Roman"/>
                <w:b w:val="false"/>
                <w:i w:val="false"/>
                <w:color w:val="000000"/>
                <w:sz w:val="20"/>
              </w:rPr>
              <w:t xml:space="preserve">
Student`s book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 Goldstein, </w:t>
            </w:r>
            <w:r>
              <w:br/>
            </w:r>
            <w:r>
              <w:rPr>
                <w:rFonts w:ascii="Times New Roman"/>
                <w:b w:val="false"/>
                <w:i w:val="false"/>
                <w:color w:val="000000"/>
                <w:sz w:val="20"/>
              </w:rPr>
              <w:t xml:space="preserve">
Ceri Jones, </w:t>
            </w:r>
            <w:r>
              <w:br/>
            </w:r>
            <w:r>
              <w:rPr>
                <w:rFonts w:ascii="Times New Roman"/>
                <w:b w:val="false"/>
                <w:i w:val="false"/>
                <w:color w:val="000000"/>
                <w:sz w:val="20"/>
              </w:rPr>
              <w:t>
David McKeegan,</w:t>
            </w:r>
            <w:r>
              <w:br/>
            </w:r>
            <w:r>
              <w:rPr>
                <w:rFonts w:ascii="Times New Roman"/>
                <w:b w:val="false"/>
                <w:i w:val="false"/>
                <w:color w:val="000000"/>
                <w:sz w:val="20"/>
              </w:rPr>
              <w:t xml:space="preserve">
Vicki Anderson, </w:t>
            </w:r>
            <w:r>
              <w:br/>
            </w:r>
            <w:r>
              <w:rPr>
                <w:rFonts w:ascii="Times New Roman"/>
                <w:b w:val="false"/>
                <w:i w:val="false"/>
                <w:color w:val="000000"/>
                <w:sz w:val="20"/>
              </w:rPr>
              <w:t>
Eoin Higgins</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1 for Kazakhstan Grade 5</w:t>
            </w:r>
            <w:r>
              <w:br/>
            </w:r>
            <w:r>
              <w:rPr>
                <w:rFonts w:ascii="Times New Roman"/>
                <w:b w:val="false"/>
                <w:i w:val="false"/>
                <w:color w:val="000000"/>
                <w:sz w:val="20"/>
              </w:rPr>
              <w:t>
Workbook</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Vicki Anderson, </w:t>
            </w:r>
            <w:r>
              <w:br/>
            </w:r>
            <w:r>
              <w:rPr>
                <w:rFonts w:ascii="Times New Roman"/>
                <w:b w:val="false"/>
                <w:i w:val="false"/>
                <w:color w:val="000000"/>
                <w:sz w:val="20"/>
              </w:rPr>
              <w:t>
Eoin Higgins</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1 for Kazakhstan Grade 5</w:t>
            </w:r>
            <w:r>
              <w:br/>
            </w:r>
            <w:r>
              <w:rPr>
                <w:rFonts w:ascii="Times New Roman"/>
                <w:b w:val="false"/>
                <w:i w:val="false"/>
                <w:color w:val="000000"/>
                <w:sz w:val="20"/>
              </w:rPr>
              <w:t>
Teacher`s book</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Garan Holcombe</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1 for Kazakhstan Grade 5</w:t>
            </w:r>
            <w:r>
              <w:br/>
            </w:r>
            <w:r>
              <w:rPr>
                <w:rFonts w:ascii="Times New Roman"/>
                <w:b w:val="false"/>
                <w:i w:val="false"/>
                <w:color w:val="000000"/>
                <w:sz w:val="20"/>
              </w:rPr>
              <w:t>
Course plan</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 Goldstein, </w:t>
            </w:r>
            <w:r>
              <w:br/>
            </w:r>
            <w:r>
              <w:rPr>
                <w:rFonts w:ascii="Times New Roman"/>
                <w:b w:val="false"/>
                <w:i w:val="false"/>
                <w:color w:val="000000"/>
                <w:sz w:val="20"/>
              </w:rPr>
              <w:t xml:space="preserve">
Ceri Jones, </w:t>
            </w:r>
            <w:r>
              <w:br/>
            </w:r>
            <w:r>
              <w:rPr>
                <w:rFonts w:ascii="Times New Roman"/>
                <w:b w:val="false"/>
                <w:i w:val="false"/>
                <w:color w:val="000000"/>
                <w:sz w:val="20"/>
              </w:rPr>
              <w:t>
David McKeegan,</w:t>
            </w:r>
            <w:r>
              <w:br/>
            </w:r>
            <w:r>
              <w:rPr>
                <w:rFonts w:ascii="Times New Roman"/>
                <w:b w:val="false"/>
                <w:i w:val="false"/>
                <w:color w:val="000000"/>
                <w:sz w:val="20"/>
              </w:rPr>
              <w:t xml:space="preserve">
Vicki Anderson, </w:t>
            </w:r>
            <w:r>
              <w:br/>
            </w:r>
            <w:r>
              <w:rPr>
                <w:rFonts w:ascii="Times New Roman"/>
                <w:b w:val="false"/>
                <w:i w:val="false"/>
                <w:color w:val="000000"/>
                <w:sz w:val="20"/>
              </w:rPr>
              <w:t>
Eoin Higgins</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Eyes Open 1 </w:t>
            </w:r>
            <w:r>
              <w:br/>
            </w:r>
            <w:r>
              <w:rPr>
                <w:rFonts w:ascii="Times New Roman"/>
                <w:b w:val="false"/>
                <w:i w:val="false"/>
                <w:color w:val="000000"/>
                <w:sz w:val="20"/>
              </w:rPr>
              <w:t>
Class Audio CD (3)</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4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Eyes Open 1 </w:t>
            </w:r>
            <w:r>
              <w:br/>
            </w:r>
            <w:r>
              <w:rPr>
                <w:rFonts w:ascii="Times New Roman"/>
                <w:b w:val="false"/>
                <w:i w:val="false"/>
                <w:color w:val="000000"/>
                <w:sz w:val="20"/>
              </w:rPr>
              <w:t>
Video DVD</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bl>
    <w:p>
      <w:pPr>
        <w:spacing w:after="0"/>
        <w:ind w:left="0"/>
        <w:jc w:val="both"/>
      </w:pPr>
      <w:r>
        <w:rPr>
          <w:rFonts w:ascii="Times New Roman"/>
          <w:b w:val="false"/>
          <w:i w:val="false"/>
          <w:color w:val="000000"/>
          <w:sz w:val="28"/>
        </w:rPr>
        <w:t>
       ";</w:t>
      </w:r>
    </w:p>
    <w:bookmarkStart w:name="z31" w:id="21"/>
    <w:p>
      <w:pPr>
        <w:spacing w:after="0"/>
        <w:ind w:left="0"/>
        <w:jc w:val="both"/>
      </w:pPr>
      <w:r>
        <w:rPr>
          <w:rFonts w:ascii="Times New Roman"/>
          <w:b w:val="false"/>
          <w:i w:val="false"/>
          <w:color w:val="000000"/>
          <w:sz w:val="28"/>
        </w:rPr>
        <w:t>
      мынадай мазмұндағы реттік нөмірлері 2-4-жолдармен толықтырылсын: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3397"/>
        <w:gridCol w:w="6333"/>
        <w:gridCol w:w="641"/>
        <w:gridCol w:w="1621"/>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Excel for Kazakhstan </w:t>
            </w:r>
            <w:r>
              <w:br/>
            </w:r>
            <w:r>
              <w:rPr>
                <w:rFonts w:ascii="Times New Roman"/>
                <w:b w:val="false"/>
                <w:i w:val="false"/>
                <w:color w:val="000000"/>
                <w:sz w:val="20"/>
              </w:rPr>
              <w:t>
(Grade 5)</w:t>
            </w:r>
            <w:r>
              <w:br/>
            </w:r>
            <w:r>
              <w:rPr>
                <w:rFonts w:ascii="Times New Roman"/>
                <w:b w:val="false"/>
                <w:i w:val="false"/>
                <w:color w:val="000000"/>
                <w:sz w:val="20"/>
              </w:rPr>
              <w:t xml:space="preserve">
Student`s book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Virginia Evans, </w:t>
            </w:r>
            <w:r>
              <w:br/>
            </w:r>
            <w:r>
              <w:rPr>
                <w:rFonts w:ascii="Times New Roman"/>
                <w:b w:val="false"/>
                <w:i w:val="false"/>
                <w:color w:val="000000"/>
                <w:sz w:val="20"/>
              </w:rPr>
              <w:t xml:space="preserve">
Jenny Dooley, </w:t>
            </w:r>
            <w:r>
              <w:br/>
            </w:r>
            <w:r>
              <w:rPr>
                <w:rFonts w:ascii="Times New Roman"/>
                <w:b w:val="false"/>
                <w:i w:val="false"/>
                <w:color w:val="000000"/>
                <w:sz w:val="20"/>
              </w:rPr>
              <w:t xml:space="preserve">
Bob Obee. </w:t>
            </w:r>
            <w:r>
              <w:br/>
            </w:r>
            <w:r>
              <w:rPr>
                <w:rFonts w:ascii="Times New Roman"/>
                <w:b w:val="false"/>
                <w:i w:val="false"/>
                <w:color w:val="000000"/>
                <w:sz w:val="20"/>
              </w:rPr>
              <w:t>
Translations by: Natalya Mukhamedjianova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Excel for Kazakhstan </w:t>
            </w:r>
            <w:r>
              <w:br/>
            </w:r>
            <w:r>
              <w:rPr>
                <w:rFonts w:ascii="Times New Roman"/>
                <w:b w:val="false"/>
                <w:i w:val="false"/>
                <w:color w:val="000000"/>
                <w:sz w:val="20"/>
              </w:rPr>
              <w:t>
(Grade 5)</w:t>
            </w:r>
            <w:r>
              <w:br/>
            </w:r>
            <w:r>
              <w:rPr>
                <w:rFonts w:ascii="Times New Roman"/>
                <w:b w:val="false"/>
                <w:i w:val="false"/>
                <w:color w:val="000000"/>
                <w:sz w:val="20"/>
              </w:rPr>
              <w:t>
Workbook &amp; Grammar Book</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Virginia Evans, </w:t>
            </w:r>
            <w:r>
              <w:br/>
            </w:r>
            <w:r>
              <w:rPr>
                <w:rFonts w:ascii="Times New Roman"/>
                <w:b w:val="false"/>
                <w:i w:val="false"/>
                <w:color w:val="000000"/>
                <w:sz w:val="20"/>
              </w:rPr>
              <w:t xml:space="preserve">
Jenny Dooley, </w:t>
            </w:r>
            <w:r>
              <w:br/>
            </w:r>
            <w:r>
              <w:rPr>
                <w:rFonts w:ascii="Times New Roman"/>
                <w:b w:val="false"/>
                <w:i w:val="false"/>
                <w:color w:val="000000"/>
                <w:sz w:val="20"/>
              </w:rPr>
              <w:t xml:space="preserve">
Bob Obee. </w:t>
            </w:r>
            <w:r>
              <w:br/>
            </w:r>
            <w:r>
              <w:rPr>
                <w:rFonts w:ascii="Times New Roman"/>
                <w:b w:val="false"/>
                <w:i w:val="false"/>
                <w:color w:val="000000"/>
                <w:sz w:val="20"/>
              </w:rPr>
              <w:t>
Translations by: Natalya Mukhamedjianova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Excel for Kazakhstan </w:t>
            </w:r>
            <w:r>
              <w:br/>
            </w:r>
            <w:r>
              <w:rPr>
                <w:rFonts w:ascii="Times New Roman"/>
                <w:b w:val="false"/>
                <w:i w:val="false"/>
                <w:color w:val="000000"/>
                <w:sz w:val="20"/>
              </w:rPr>
              <w:t>
(Grade 5)</w:t>
            </w:r>
            <w:r>
              <w:br/>
            </w:r>
            <w:r>
              <w:rPr>
                <w:rFonts w:ascii="Times New Roman"/>
                <w:b w:val="false"/>
                <w:i w:val="false"/>
                <w:color w:val="000000"/>
                <w:sz w:val="20"/>
              </w:rPr>
              <w:t xml:space="preserve">
Teacher`s Book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Virginia Evans, </w:t>
            </w:r>
            <w:r>
              <w:br/>
            </w:r>
            <w:r>
              <w:rPr>
                <w:rFonts w:ascii="Times New Roman"/>
                <w:b w:val="false"/>
                <w:i w:val="false"/>
                <w:color w:val="000000"/>
                <w:sz w:val="20"/>
              </w:rPr>
              <w:t xml:space="preserve">
Jenny Dooley, </w:t>
            </w:r>
            <w:r>
              <w:br/>
            </w:r>
            <w:r>
              <w:rPr>
                <w:rFonts w:ascii="Times New Roman"/>
                <w:b w:val="false"/>
                <w:i w:val="false"/>
                <w:color w:val="000000"/>
                <w:sz w:val="20"/>
              </w:rPr>
              <w:t xml:space="preserve">
Bob Obee. </w:t>
            </w:r>
            <w:r>
              <w:br/>
            </w:r>
            <w:r>
              <w:rPr>
                <w:rFonts w:ascii="Times New Roman"/>
                <w:b w:val="false"/>
                <w:i w:val="false"/>
                <w:color w:val="000000"/>
                <w:sz w:val="20"/>
              </w:rPr>
              <w:t>
Translations by: Natalya Mukhamedjianova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Excel for Kazakhstan </w:t>
            </w:r>
            <w:r>
              <w:br/>
            </w:r>
            <w:r>
              <w:rPr>
                <w:rFonts w:ascii="Times New Roman"/>
                <w:b w:val="false"/>
                <w:i w:val="false"/>
                <w:color w:val="000000"/>
                <w:sz w:val="20"/>
              </w:rPr>
              <w:t>
(Grade 5)</w:t>
            </w:r>
            <w:r>
              <w:br/>
            </w:r>
            <w:r>
              <w:rPr>
                <w:rFonts w:ascii="Times New Roman"/>
                <w:b w:val="false"/>
                <w:i w:val="false"/>
                <w:color w:val="000000"/>
                <w:sz w:val="20"/>
              </w:rPr>
              <w:t xml:space="preserve">
DVD Activity Book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Virginia Evans, </w:t>
            </w:r>
            <w:r>
              <w:br/>
            </w:r>
            <w:r>
              <w:rPr>
                <w:rFonts w:ascii="Times New Roman"/>
                <w:b w:val="false"/>
                <w:i w:val="false"/>
                <w:color w:val="000000"/>
                <w:sz w:val="20"/>
              </w:rPr>
              <w:t xml:space="preserve">
Jenny Dooley, </w:t>
            </w:r>
            <w:r>
              <w:br/>
            </w:r>
            <w:r>
              <w:rPr>
                <w:rFonts w:ascii="Times New Roman"/>
                <w:b w:val="false"/>
                <w:i w:val="false"/>
                <w:color w:val="000000"/>
                <w:sz w:val="20"/>
              </w:rPr>
              <w:t>
Bob Obee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Excel for Kazakhstan </w:t>
            </w:r>
            <w:r>
              <w:br/>
            </w:r>
            <w:r>
              <w:rPr>
                <w:rFonts w:ascii="Times New Roman"/>
                <w:b w:val="false"/>
                <w:i w:val="false"/>
                <w:color w:val="000000"/>
                <w:sz w:val="20"/>
              </w:rPr>
              <w:t>
(Grade 5)</w:t>
            </w:r>
            <w:r>
              <w:br/>
            </w:r>
            <w:r>
              <w:rPr>
                <w:rFonts w:ascii="Times New Roman"/>
                <w:b w:val="false"/>
                <w:i w:val="false"/>
                <w:color w:val="000000"/>
                <w:sz w:val="20"/>
              </w:rPr>
              <w:t>
 DVD Activity Book Key</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Virginia Evans, </w:t>
            </w:r>
            <w:r>
              <w:br/>
            </w:r>
            <w:r>
              <w:rPr>
                <w:rFonts w:ascii="Times New Roman"/>
                <w:b w:val="false"/>
                <w:i w:val="false"/>
                <w:color w:val="000000"/>
                <w:sz w:val="20"/>
              </w:rPr>
              <w:t xml:space="preserve">
Jenny Dooley, </w:t>
            </w:r>
            <w:r>
              <w:br/>
            </w:r>
            <w:r>
              <w:rPr>
                <w:rFonts w:ascii="Times New Roman"/>
                <w:b w:val="false"/>
                <w:i w:val="false"/>
                <w:color w:val="000000"/>
                <w:sz w:val="20"/>
              </w:rPr>
              <w:t>
Bob Obee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Excel for Kazakhstan </w:t>
            </w:r>
            <w:r>
              <w:br/>
            </w:r>
            <w:r>
              <w:rPr>
                <w:rFonts w:ascii="Times New Roman"/>
                <w:b w:val="false"/>
                <w:i w:val="false"/>
                <w:color w:val="000000"/>
                <w:sz w:val="20"/>
              </w:rPr>
              <w:t>
(Grade 5)</w:t>
            </w:r>
            <w:r>
              <w:br/>
            </w:r>
            <w:r>
              <w:rPr>
                <w:rFonts w:ascii="Times New Roman"/>
                <w:b w:val="false"/>
                <w:i w:val="false"/>
                <w:color w:val="000000"/>
                <w:sz w:val="20"/>
              </w:rPr>
              <w:t>
Class CD (1,2,3)</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Virginia Evans, </w:t>
            </w:r>
            <w:r>
              <w:br/>
            </w:r>
            <w:r>
              <w:rPr>
                <w:rFonts w:ascii="Times New Roman"/>
                <w:b w:val="false"/>
                <w:i w:val="false"/>
                <w:color w:val="000000"/>
                <w:sz w:val="20"/>
              </w:rPr>
              <w:t xml:space="preserve">
Jenny Dooley, </w:t>
            </w:r>
            <w:r>
              <w:br/>
            </w:r>
            <w:r>
              <w:rPr>
                <w:rFonts w:ascii="Times New Roman"/>
                <w:b w:val="false"/>
                <w:i w:val="false"/>
                <w:color w:val="000000"/>
                <w:sz w:val="20"/>
              </w:rPr>
              <w:t xml:space="preserve">
Bob Obee. </w:t>
            </w:r>
            <w:r>
              <w:br/>
            </w:r>
            <w:r>
              <w:rPr>
                <w:rFonts w:ascii="Times New Roman"/>
                <w:b w:val="false"/>
                <w:i w:val="false"/>
                <w:color w:val="000000"/>
                <w:sz w:val="20"/>
              </w:rPr>
              <w:t>
Translations by: Natalya Mukhamedjianova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Excel for Kazakhstan </w:t>
            </w:r>
            <w:r>
              <w:br/>
            </w:r>
            <w:r>
              <w:rPr>
                <w:rFonts w:ascii="Times New Roman"/>
                <w:b w:val="false"/>
                <w:i w:val="false"/>
                <w:color w:val="000000"/>
                <w:sz w:val="20"/>
              </w:rPr>
              <w:t>
(Grade 5)</w:t>
            </w:r>
            <w:r>
              <w:br/>
            </w:r>
            <w:r>
              <w:rPr>
                <w:rFonts w:ascii="Times New Roman"/>
                <w:b w:val="false"/>
                <w:i w:val="false"/>
                <w:color w:val="000000"/>
                <w:sz w:val="20"/>
              </w:rPr>
              <w:t>
Interactive Whiteboard Software</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 Bob Obee. Translations by: Natalya Mukhamedjianova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Excel for Kazakhstan </w:t>
            </w:r>
            <w:r>
              <w:br/>
            </w:r>
            <w:r>
              <w:rPr>
                <w:rFonts w:ascii="Times New Roman"/>
                <w:b w:val="false"/>
                <w:i w:val="false"/>
                <w:color w:val="000000"/>
                <w:sz w:val="20"/>
              </w:rPr>
              <w:t>
(Grade 5)</w:t>
            </w:r>
            <w:r>
              <w:br/>
            </w:r>
            <w:r>
              <w:rPr>
                <w:rFonts w:ascii="Times New Roman"/>
                <w:b w:val="false"/>
                <w:i w:val="false"/>
                <w:color w:val="000000"/>
                <w:sz w:val="20"/>
              </w:rPr>
              <w:t>
Teacher`s Resource Pack &amp; Tests (CD-ROM)</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Virginia Evans, </w:t>
            </w:r>
            <w:r>
              <w:br/>
            </w:r>
            <w:r>
              <w:rPr>
                <w:rFonts w:ascii="Times New Roman"/>
                <w:b w:val="false"/>
                <w:i w:val="false"/>
                <w:color w:val="000000"/>
                <w:sz w:val="20"/>
              </w:rPr>
              <w:t xml:space="preserve">
Jenny Dooley, </w:t>
            </w:r>
            <w:r>
              <w:br/>
            </w:r>
            <w:r>
              <w:rPr>
                <w:rFonts w:ascii="Times New Roman"/>
                <w:b w:val="false"/>
                <w:i w:val="false"/>
                <w:color w:val="000000"/>
                <w:sz w:val="20"/>
              </w:rPr>
              <w:t xml:space="preserve">
Bob Obee. </w:t>
            </w:r>
            <w:r>
              <w:br/>
            </w:r>
            <w:r>
              <w:rPr>
                <w:rFonts w:ascii="Times New Roman"/>
                <w:b w:val="false"/>
                <w:i w:val="false"/>
                <w:color w:val="000000"/>
                <w:sz w:val="20"/>
              </w:rPr>
              <w:t>
Translations by: Natalya Mukhamedjianova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Excel for Kazakhstan </w:t>
            </w:r>
            <w:r>
              <w:br/>
            </w:r>
            <w:r>
              <w:rPr>
                <w:rFonts w:ascii="Times New Roman"/>
                <w:b w:val="false"/>
                <w:i w:val="false"/>
                <w:color w:val="000000"/>
                <w:sz w:val="20"/>
              </w:rPr>
              <w:t>
(Grade 5)</w:t>
            </w:r>
            <w:r>
              <w:br/>
            </w:r>
            <w:r>
              <w:rPr>
                <w:rFonts w:ascii="Times New Roman"/>
                <w:b w:val="false"/>
                <w:i w:val="false"/>
                <w:color w:val="000000"/>
                <w:sz w:val="20"/>
              </w:rPr>
              <w:t>
e-Book</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Virginia Evans, </w:t>
            </w:r>
            <w:r>
              <w:br/>
            </w:r>
            <w:r>
              <w:rPr>
                <w:rFonts w:ascii="Times New Roman"/>
                <w:b w:val="false"/>
                <w:i w:val="false"/>
                <w:color w:val="000000"/>
                <w:sz w:val="20"/>
              </w:rPr>
              <w:t xml:space="preserve">
Jenny Dooley, </w:t>
            </w:r>
            <w:r>
              <w:br/>
            </w:r>
            <w:r>
              <w:rPr>
                <w:rFonts w:ascii="Times New Roman"/>
                <w:b w:val="false"/>
                <w:i w:val="false"/>
                <w:color w:val="000000"/>
                <w:sz w:val="20"/>
              </w:rPr>
              <w:t xml:space="preserve">
Bob Obee. </w:t>
            </w:r>
            <w:r>
              <w:br/>
            </w:r>
            <w:r>
              <w:rPr>
                <w:rFonts w:ascii="Times New Roman"/>
                <w:b w:val="false"/>
                <w:i w:val="false"/>
                <w:color w:val="000000"/>
                <w:sz w:val="20"/>
              </w:rPr>
              <w:t>
Translations by: Natalya Mukhamedjianova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Excel for Kazakhstan </w:t>
            </w:r>
            <w:r>
              <w:br/>
            </w:r>
            <w:r>
              <w:rPr>
                <w:rFonts w:ascii="Times New Roman"/>
                <w:b w:val="false"/>
                <w:i w:val="false"/>
                <w:color w:val="000000"/>
                <w:sz w:val="20"/>
              </w:rPr>
              <w:t>
(Grade 5)</w:t>
            </w:r>
            <w:r>
              <w:br/>
            </w:r>
            <w:r>
              <w:rPr>
                <w:rFonts w:ascii="Times New Roman"/>
                <w:b w:val="false"/>
                <w:i w:val="false"/>
                <w:color w:val="000000"/>
                <w:sz w:val="20"/>
              </w:rPr>
              <w:t xml:space="preserve">
PAL Express </w:t>
            </w:r>
            <w:r>
              <w:br/>
            </w:r>
            <w:r>
              <w:rPr>
                <w:rFonts w:ascii="Times New Roman"/>
                <w:b w:val="false"/>
                <w:i w:val="false"/>
                <w:color w:val="000000"/>
                <w:sz w:val="20"/>
              </w:rPr>
              <w:t>
DVD Video</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Virginia Evans, </w:t>
            </w:r>
            <w:r>
              <w:br/>
            </w:r>
            <w:r>
              <w:rPr>
                <w:rFonts w:ascii="Times New Roman"/>
                <w:b w:val="false"/>
                <w:i w:val="false"/>
                <w:color w:val="000000"/>
                <w:sz w:val="20"/>
              </w:rPr>
              <w:t xml:space="preserve">
Jenny Dooley, </w:t>
            </w:r>
            <w:r>
              <w:br/>
            </w:r>
            <w:r>
              <w:rPr>
                <w:rFonts w:ascii="Times New Roman"/>
                <w:b w:val="false"/>
                <w:i w:val="false"/>
                <w:color w:val="000000"/>
                <w:sz w:val="20"/>
              </w:rPr>
              <w:t>
Bob Obee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Оқушы кітабы</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 Wetz, </w:t>
            </w:r>
            <w:r>
              <w:br/>
            </w:r>
            <w:r>
              <w:rPr>
                <w:rFonts w:ascii="Times New Roman"/>
                <w:b w:val="false"/>
                <w:i w:val="false"/>
                <w:color w:val="000000"/>
                <w:sz w:val="20"/>
              </w:rPr>
              <w:t>
Diana Pye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Жұмыс дәптері</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Janet Hardy-Gould</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Мұғалім кітабы</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Ronan McGuinness, Lara Storton, </w:t>
            </w:r>
            <w:r>
              <w:br/>
            </w:r>
            <w:r>
              <w:rPr>
                <w:rFonts w:ascii="Times New Roman"/>
                <w:b w:val="false"/>
                <w:i w:val="false"/>
                <w:color w:val="000000"/>
                <w:sz w:val="20"/>
              </w:rPr>
              <w:t>
Beth Godfrey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Аудио CD (1,2,3)</w:t>
            </w: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 Plus Тест дискісі</w:t>
            </w:r>
            <w:r>
              <w:br/>
            </w:r>
            <w:r>
              <w:rPr>
                <w:rFonts w:ascii="Times New Roman"/>
                <w:b w:val="false"/>
                <w:i w:val="false"/>
                <w:color w:val="000000"/>
                <w:sz w:val="20"/>
              </w:rPr>
              <w:t>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Rob Sved</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Tiger Time 5 for Kazakhstan </w:t>
            </w:r>
            <w:r>
              <w:br/>
            </w:r>
            <w:r>
              <w:rPr>
                <w:rFonts w:ascii="Times New Roman"/>
                <w:b w:val="false"/>
                <w:i w:val="false"/>
                <w:color w:val="000000"/>
                <w:sz w:val="20"/>
              </w:rPr>
              <w:t xml:space="preserve">
Student`s Book </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Carol Read, </w:t>
            </w:r>
            <w:r>
              <w:br/>
            </w:r>
            <w:r>
              <w:rPr>
                <w:rFonts w:ascii="Times New Roman"/>
                <w:b w:val="false"/>
                <w:i w:val="false"/>
                <w:color w:val="000000"/>
                <w:sz w:val="20"/>
              </w:rPr>
              <w:t>
Mark Ormerod</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Education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Tiger Time 5 for Kazakhstan </w:t>
            </w:r>
            <w:r>
              <w:br/>
            </w:r>
            <w:r>
              <w:rPr>
                <w:rFonts w:ascii="Times New Roman"/>
                <w:b w:val="false"/>
                <w:i w:val="false"/>
                <w:color w:val="000000"/>
                <w:sz w:val="20"/>
              </w:rPr>
              <w:t>
Activity Book</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Carol Read, </w:t>
            </w:r>
            <w:r>
              <w:br/>
            </w:r>
            <w:r>
              <w:rPr>
                <w:rFonts w:ascii="Times New Roman"/>
                <w:b w:val="false"/>
                <w:i w:val="false"/>
                <w:color w:val="000000"/>
                <w:sz w:val="20"/>
              </w:rPr>
              <w:t>
Mark Ormerod</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Education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Tiger Time 5 for Kazakhstan </w:t>
            </w:r>
            <w:r>
              <w:br/>
            </w:r>
            <w:r>
              <w:rPr>
                <w:rFonts w:ascii="Times New Roman"/>
                <w:b w:val="false"/>
                <w:i w:val="false"/>
                <w:color w:val="000000"/>
                <w:sz w:val="20"/>
              </w:rPr>
              <w:t>
Teacher`s Book</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Carol Read, </w:t>
            </w:r>
            <w:r>
              <w:br/>
            </w:r>
            <w:r>
              <w:rPr>
                <w:rFonts w:ascii="Times New Roman"/>
                <w:b w:val="false"/>
                <w:i w:val="false"/>
                <w:color w:val="000000"/>
                <w:sz w:val="20"/>
              </w:rPr>
              <w:t>
Mark Ormerod</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Education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Tiger Time 5 </w:t>
            </w:r>
            <w:r>
              <w:br/>
            </w:r>
            <w:r>
              <w:rPr>
                <w:rFonts w:ascii="Times New Roman"/>
                <w:b w:val="false"/>
                <w:i w:val="false"/>
                <w:color w:val="000000"/>
                <w:sz w:val="20"/>
              </w:rPr>
              <w:t>
Ресурсный диск по УМК</w:t>
            </w:r>
          </w:p>
        </w:tc>
        <w:tc>
          <w:tcPr>
            <w:tcW w:w="6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Carol Read, </w:t>
            </w:r>
            <w:r>
              <w:br/>
            </w:r>
            <w:r>
              <w:rPr>
                <w:rFonts w:ascii="Times New Roman"/>
                <w:b w:val="false"/>
                <w:i w:val="false"/>
                <w:color w:val="000000"/>
                <w:sz w:val="20"/>
              </w:rPr>
              <w:t>
Mark Ormerod</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Education</w:t>
            </w:r>
          </w:p>
        </w:tc>
      </w:tr>
    </w:tbl>
    <w:p>
      <w:pPr>
        <w:spacing w:after="0"/>
        <w:ind w:left="0"/>
        <w:jc w:val="both"/>
      </w:pPr>
      <w:r>
        <w:rPr>
          <w:rFonts w:ascii="Times New Roman"/>
          <w:b w:val="false"/>
          <w:i w:val="false"/>
          <w:color w:val="000000"/>
          <w:sz w:val="28"/>
        </w:rPr>
        <w:t>
       ";</w:t>
      </w:r>
    </w:p>
    <w:bookmarkStart w:name="z34" w:id="22"/>
    <w:p>
      <w:pPr>
        <w:spacing w:after="0"/>
        <w:ind w:left="0"/>
        <w:jc w:val="both"/>
      </w:pPr>
      <w:r>
        <w:rPr>
          <w:rFonts w:ascii="Times New Roman"/>
          <w:b w:val="false"/>
          <w:i w:val="false"/>
          <w:color w:val="000000"/>
          <w:sz w:val="28"/>
        </w:rPr>
        <w:t>
      "Орыс тілінде оқыту" деген бөлімде:</w:t>
      </w:r>
    </w:p>
    <w:bookmarkEnd w:id="22"/>
    <w:bookmarkStart w:name="z35" w:id="23"/>
    <w:p>
      <w:pPr>
        <w:spacing w:after="0"/>
        <w:ind w:left="0"/>
        <w:jc w:val="both"/>
      </w:pPr>
      <w:r>
        <w:rPr>
          <w:rFonts w:ascii="Times New Roman"/>
          <w:b w:val="false"/>
          <w:i w:val="false"/>
          <w:color w:val="000000"/>
          <w:sz w:val="28"/>
        </w:rPr>
        <w:t>
       "5-сынып" деген кіші бөлімде:</w:t>
      </w:r>
    </w:p>
    <w:bookmarkEnd w:id="23"/>
    <w:bookmarkStart w:name="z36" w:id="24"/>
    <w:p>
      <w:pPr>
        <w:spacing w:after="0"/>
        <w:ind w:left="0"/>
        <w:jc w:val="both"/>
      </w:pPr>
      <w:r>
        <w:rPr>
          <w:rFonts w:ascii="Times New Roman"/>
          <w:b w:val="false"/>
          <w:i w:val="false"/>
          <w:color w:val="000000"/>
          <w:sz w:val="28"/>
        </w:rPr>
        <w:t>
      реттік нөмірлері 1-54-жолдар мынадай редакцияда жазылсын:</w:t>
      </w:r>
    </w:p>
    <w:bookmarkEnd w:id="24"/>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4130"/>
        <w:gridCol w:w="2596"/>
        <w:gridCol w:w="1972"/>
        <w:gridCol w:w="2246"/>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Бәйшешек. </w:t>
            </w:r>
            <w:r>
              <w:br/>
            </w:r>
            <w:r>
              <w:rPr>
                <w:rFonts w:ascii="Times New Roman"/>
                <w:b w:val="false"/>
                <w:i w:val="false"/>
                <w:color w:val="000000"/>
                <w:sz w:val="20"/>
              </w:rPr>
              <w:t>
Оқулық + CD.1, 2 бөлім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xml:space="preserve">
А. Рауандина, </w:t>
            </w:r>
            <w:r>
              <w:br/>
            </w:r>
            <w:r>
              <w:rPr>
                <w:rFonts w:ascii="Times New Roman"/>
                <w:b w:val="false"/>
                <w:i w:val="false"/>
                <w:color w:val="000000"/>
                <w:sz w:val="20"/>
              </w:rPr>
              <w:t>
Р. Рахметова,</w:t>
            </w:r>
            <w:r>
              <w:br/>
            </w:r>
            <w:r>
              <w:rPr>
                <w:rFonts w:ascii="Times New Roman"/>
                <w:b w:val="false"/>
                <w:i w:val="false"/>
                <w:color w:val="000000"/>
                <w:sz w:val="20"/>
              </w:rPr>
              <w:t>
Қ. Жайлаубаева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Бәйшешек. </w:t>
            </w:r>
            <w:r>
              <w:br/>
            </w:r>
            <w:r>
              <w:rPr>
                <w:rFonts w:ascii="Times New Roman"/>
                <w:b w:val="false"/>
                <w:i w:val="false"/>
                <w:color w:val="000000"/>
                <w:sz w:val="20"/>
              </w:rPr>
              <w:t xml:space="preserve">
Мұғалім кітабы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xml:space="preserve">
А. Рауандина, </w:t>
            </w:r>
            <w:r>
              <w:br/>
            </w:r>
            <w:r>
              <w:rPr>
                <w:rFonts w:ascii="Times New Roman"/>
                <w:b w:val="false"/>
                <w:i w:val="false"/>
                <w:color w:val="000000"/>
                <w:sz w:val="20"/>
              </w:rPr>
              <w:t xml:space="preserve">
Р. Рахметова, </w:t>
            </w:r>
            <w:r>
              <w:br/>
            </w:r>
            <w:r>
              <w:rPr>
                <w:rFonts w:ascii="Times New Roman"/>
                <w:b w:val="false"/>
                <w:i w:val="false"/>
                <w:color w:val="000000"/>
                <w:sz w:val="20"/>
              </w:rPr>
              <w:t>
А. Юсуп</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Бәйшешек. </w:t>
            </w:r>
            <w:r>
              <w:br/>
            </w:r>
            <w:r>
              <w:rPr>
                <w:rFonts w:ascii="Times New Roman"/>
                <w:b w:val="false"/>
                <w:i w:val="false"/>
                <w:color w:val="000000"/>
                <w:sz w:val="20"/>
              </w:rPr>
              <w:t>
Дидактикалық материал</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xml:space="preserve">
А. Рауандина, </w:t>
            </w:r>
            <w:r>
              <w:br/>
            </w:r>
            <w:r>
              <w:rPr>
                <w:rFonts w:ascii="Times New Roman"/>
                <w:b w:val="false"/>
                <w:i w:val="false"/>
                <w:color w:val="000000"/>
                <w:sz w:val="20"/>
              </w:rPr>
              <w:t xml:space="preserve">
Р. Рахметова, </w:t>
            </w:r>
            <w:r>
              <w:br/>
            </w:r>
            <w:r>
              <w:rPr>
                <w:rFonts w:ascii="Times New Roman"/>
                <w:b w:val="false"/>
                <w:i w:val="false"/>
                <w:color w:val="000000"/>
                <w:sz w:val="20"/>
              </w:rPr>
              <w:t>
Қ. Жайлаубаева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мен әдебиеті. Бәйшешек. Лексикалық минимум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xml:space="preserve">
А. Рауандина, </w:t>
            </w:r>
            <w:r>
              <w:br/>
            </w:r>
            <w:r>
              <w:rPr>
                <w:rFonts w:ascii="Times New Roman"/>
                <w:b w:val="false"/>
                <w:i w:val="false"/>
                <w:color w:val="000000"/>
                <w:sz w:val="20"/>
              </w:rPr>
              <w:t xml:space="preserve">
Р. Рахметова, </w:t>
            </w:r>
            <w:r>
              <w:br/>
            </w:r>
            <w:r>
              <w:rPr>
                <w:rFonts w:ascii="Times New Roman"/>
                <w:b w:val="false"/>
                <w:i w:val="false"/>
                <w:color w:val="000000"/>
                <w:sz w:val="20"/>
              </w:rPr>
              <w:t>
Б. Мукеева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 + видео диск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Сабитова З.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Сабитова З., </w:t>
            </w:r>
            <w:r>
              <w:br/>
            </w:r>
            <w:r>
              <w:rPr>
                <w:rFonts w:ascii="Times New Roman"/>
                <w:b w:val="false"/>
                <w:i w:val="false"/>
                <w:color w:val="000000"/>
                <w:sz w:val="20"/>
              </w:rPr>
              <w:t xml:space="preserve">
Дюсенова Д., </w:t>
            </w:r>
            <w:r>
              <w:br/>
            </w:r>
            <w:r>
              <w:rPr>
                <w:rFonts w:ascii="Times New Roman"/>
                <w:b w:val="false"/>
                <w:i w:val="false"/>
                <w:color w:val="000000"/>
                <w:sz w:val="20"/>
              </w:rPr>
              <w:t>
Скляренко 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Учебник.</w:t>
            </w:r>
            <w:r>
              <w:br/>
            </w:r>
            <w:r>
              <w:rPr>
                <w:rFonts w:ascii="Times New Roman"/>
                <w:b w:val="false"/>
                <w:i w:val="false"/>
                <w:color w:val="000000"/>
                <w:sz w:val="20"/>
              </w:rPr>
              <w:t>
 Часть 1, 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Клокова Е., </w:t>
            </w:r>
            <w:r>
              <w:br/>
            </w:r>
            <w:r>
              <w:rPr>
                <w:rFonts w:ascii="Times New Roman"/>
                <w:b w:val="false"/>
                <w:i w:val="false"/>
                <w:color w:val="000000"/>
                <w:sz w:val="20"/>
              </w:rPr>
              <w:t>
Белозерова О.,</w:t>
            </w:r>
            <w:r>
              <w:br/>
            </w:r>
            <w:r>
              <w:rPr>
                <w:rFonts w:ascii="Times New Roman"/>
                <w:b w:val="false"/>
                <w:i w:val="false"/>
                <w:color w:val="000000"/>
                <w:sz w:val="20"/>
              </w:rPr>
              <w:t>
Ибраева Т.,</w:t>
            </w:r>
            <w:r>
              <w:br/>
            </w:r>
            <w:r>
              <w:rPr>
                <w:rFonts w:ascii="Times New Roman"/>
                <w:b w:val="false"/>
                <w:i w:val="false"/>
                <w:color w:val="000000"/>
                <w:sz w:val="20"/>
              </w:rPr>
              <w:t xml:space="preserve">
Сулейменова Г., </w:t>
            </w:r>
            <w:r>
              <w:br/>
            </w:r>
            <w:r>
              <w:rPr>
                <w:rFonts w:ascii="Times New Roman"/>
                <w:b w:val="false"/>
                <w:i w:val="false"/>
                <w:color w:val="000000"/>
                <w:sz w:val="20"/>
              </w:rPr>
              <w:t>
Муханбеткалиев А., Касымова А.,</w:t>
            </w:r>
            <w:r>
              <w:br/>
            </w:r>
            <w:r>
              <w:rPr>
                <w:rFonts w:ascii="Times New Roman"/>
                <w:b w:val="false"/>
                <w:i w:val="false"/>
                <w:color w:val="000000"/>
                <w:sz w:val="20"/>
              </w:rPr>
              <w:t>
Опря О.</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r>
              <w:br/>
            </w:r>
            <w:r>
              <w:rPr>
                <w:rFonts w:ascii="Times New Roman"/>
                <w:b w:val="false"/>
                <w:i w:val="false"/>
                <w:color w:val="000000"/>
                <w:sz w:val="20"/>
              </w:rPr>
              <w:t>
Руководство для учителя</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Клокова Е., </w:t>
            </w:r>
            <w:r>
              <w:br/>
            </w:r>
            <w:r>
              <w:rPr>
                <w:rFonts w:ascii="Times New Roman"/>
                <w:b w:val="false"/>
                <w:i w:val="false"/>
                <w:color w:val="000000"/>
                <w:sz w:val="20"/>
              </w:rPr>
              <w:t xml:space="preserve">
Белозерова О., </w:t>
            </w:r>
            <w:r>
              <w:br/>
            </w:r>
            <w:r>
              <w:rPr>
                <w:rFonts w:ascii="Times New Roman"/>
                <w:b w:val="false"/>
                <w:i w:val="false"/>
                <w:color w:val="000000"/>
                <w:sz w:val="20"/>
              </w:rPr>
              <w:t xml:space="preserve">
Ибраева Т., </w:t>
            </w:r>
            <w:r>
              <w:br/>
            </w:r>
            <w:r>
              <w:rPr>
                <w:rFonts w:ascii="Times New Roman"/>
                <w:b w:val="false"/>
                <w:i w:val="false"/>
                <w:color w:val="000000"/>
                <w:sz w:val="20"/>
              </w:rPr>
              <w:t xml:space="preserve">
Сулейменова Г., </w:t>
            </w:r>
            <w:r>
              <w:br/>
            </w:r>
            <w:r>
              <w:rPr>
                <w:rFonts w:ascii="Times New Roman"/>
                <w:b w:val="false"/>
                <w:i w:val="false"/>
                <w:color w:val="000000"/>
                <w:sz w:val="20"/>
              </w:rPr>
              <w:t xml:space="preserve">
Муханбеткалиев А., Касымова А., </w:t>
            </w:r>
            <w:r>
              <w:br/>
            </w:r>
            <w:r>
              <w:rPr>
                <w:rFonts w:ascii="Times New Roman"/>
                <w:b w:val="false"/>
                <w:i w:val="false"/>
                <w:color w:val="000000"/>
                <w:sz w:val="20"/>
              </w:rPr>
              <w:t>
Опря О.</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w:t>
            </w:r>
            <w:r>
              <w:br/>
            </w:r>
            <w:r>
              <w:rPr>
                <w:rFonts w:ascii="Times New Roman"/>
                <w:b w:val="false"/>
                <w:i w:val="false"/>
                <w:color w:val="000000"/>
                <w:sz w:val="20"/>
              </w:rPr>
              <w:t>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Сафронова Л., Чаплышкина Т., </w:t>
            </w:r>
            <w:r>
              <w:br/>
            </w:r>
            <w:r>
              <w:rPr>
                <w:rFonts w:ascii="Times New Roman"/>
                <w:b w:val="false"/>
                <w:i w:val="false"/>
                <w:color w:val="000000"/>
                <w:sz w:val="20"/>
              </w:rPr>
              <w:t xml:space="preserve">
Свидова Н., </w:t>
            </w:r>
            <w:r>
              <w:br/>
            </w:r>
            <w:r>
              <w:rPr>
                <w:rFonts w:ascii="Times New Roman"/>
                <w:b w:val="false"/>
                <w:i w:val="false"/>
                <w:color w:val="000000"/>
                <w:sz w:val="20"/>
              </w:rPr>
              <w:t>
Белоус 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Сафронова Л., Чаплышкина Т., </w:t>
            </w:r>
            <w:r>
              <w:br/>
            </w:r>
            <w:r>
              <w:rPr>
                <w:rFonts w:ascii="Times New Roman"/>
                <w:b w:val="false"/>
                <w:i w:val="false"/>
                <w:color w:val="000000"/>
                <w:sz w:val="20"/>
              </w:rPr>
              <w:t xml:space="preserve">
Свидова Н., </w:t>
            </w:r>
            <w:r>
              <w:br/>
            </w:r>
            <w:r>
              <w:rPr>
                <w:rFonts w:ascii="Times New Roman"/>
                <w:b w:val="false"/>
                <w:i w:val="false"/>
                <w:color w:val="000000"/>
                <w:sz w:val="20"/>
              </w:rPr>
              <w:t>
Белоус 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Дидактический материал</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Сафронова Л., Чаплышкина Т., </w:t>
            </w:r>
            <w:r>
              <w:br/>
            </w:r>
            <w:r>
              <w:rPr>
                <w:rFonts w:ascii="Times New Roman"/>
                <w:b w:val="false"/>
                <w:i w:val="false"/>
                <w:color w:val="000000"/>
                <w:sz w:val="20"/>
              </w:rPr>
              <w:t xml:space="preserve">
Свидова Н., </w:t>
            </w:r>
            <w:r>
              <w:br/>
            </w:r>
            <w:r>
              <w:rPr>
                <w:rFonts w:ascii="Times New Roman"/>
                <w:b w:val="false"/>
                <w:i w:val="false"/>
                <w:color w:val="000000"/>
                <w:sz w:val="20"/>
              </w:rPr>
              <w:t>
Белоус 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Сафронова Л., Чаплышкина Т., </w:t>
            </w:r>
            <w:r>
              <w:br/>
            </w:r>
            <w:r>
              <w:rPr>
                <w:rFonts w:ascii="Times New Roman"/>
                <w:b w:val="false"/>
                <w:i w:val="false"/>
                <w:color w:val="000000"/>
                <w:sz w:val="20"/>
              </w:rPr>
              <w:t xml:space="preserve">
Свидова Н., </w:t>
            </w:r>
            <w:r>
              <w:br/>
            </w:r>
            <w:r>
              <w:rPr>
                <w:rFonts w:ascii="Times New Roman"/>
                <w:b w:val="false"/>
                <w:i w:val="false"/>
                <w:color w:val="000000"/>
                <w:sz w:val="20"/>
              </w:rPr>
              <w:t>
Белоус 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w:t>
            </w:r>
            <w:r>
              <w:br/>
            </w:r>
            <w:r>
              <w:rPr>
                <w:rFonts w:ascii="Times New Roman"/>
                <w:b w:val="false"/>
                <w:i w:val="false"/>
                <w:color w:val="000000"/>
                <w:sz w:val="20"/>
              </w:rPr>
              <w:t>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Бодрова Е.,</w:t>
            </w:r>
            <w:r>
              <w:br/>
            </w:r>
            <w:r>
              <w:rPr>
                <w:rFonts w:ascii="Times New Roman"/>
                <w:b w:val="false"/>
                <w:i w:val="false"/>
                <w:color w:val="000000"/>
                <w:sz w:val="20"/>
              </w:rPr>
              <w:t>
Фрэнк А.,</w:t>
            </w:r>
            <w:r>
              <w:br/>
            </w:r>
            <w:r>
              <w:rPr>
                <w:rFonts w:ascii="Times New Roman"/>
                <w:b w:val="false"/>
                <w:i w:val="false"/>
                <w:color w:val="000000"/>
                <w:sz w:val="20"/>
              </w:rPr>
              <w:t>
Кравченко О.,</w:t>
            </w:r>
            <w:r>
              <w:br/>
            </w:r>
            <w:r>
              <w:rPr>
                <w:rFonts w:ascii="Times New Roman"/>
                <w:b w:val="false"/>
                <w:i w:val="false"/>
                <w:color w:val="000000"/>
                <w:sz w:val="20"/>
              </w:rPr>
              <w:t>
Винникова Л.</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r>
              <w:br/>
            </w:r>
            <w:r>
              <w:rPr>
                <w:rFonts w:ascii="Times New Roman"/>
                <w:b w:val="false"/>
                <w:i w:val="false"/>
                <w:color w:val="000000"/>
                <w:sz w:val="20"/>
              </w:rPr>
              <w:t>
Учебник. 1, 2 часть</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Алдамуратова Т., Байшоланова К., Байшоланов 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Методическое руководство</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Алдамуратова Т., Абдибаева С.</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Логические задачи</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Алдамуратова Т.</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Абылкасымова А., </w:t>
            </w:r>
            <w:r>
              <w:br/>
            </w:r>
            <w:r>
              <w:rPr>
                <w:rFonts w:ascii="Times New Roman"/>
                <w:b w:val="false"/>
                <w:i w:val="false"/>
                <w:color w:val="000000"/>
                <w:sz w:val="20"/>
              </w:rPr>
              <w:t xml:space="preserve">
Кучер Т., </w:t>
            </w:r>
            <w:r>
              <w:br/>
            </w:r>
            <w:r>
              <w:rPr>
                <w:rFonts w:ascii="Times New Roman"/>
                <w:b w:val="false"/>
                <w:i w:val="false"/>
                <w:color w:val="000000"/>
                <w:sz w:val="20"/>
              </w:rPr>
              <w:t>
Жумагулова З.</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Методическое руководство</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Абылкасымова А., Кучер Т.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Сборник задач</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 Т.,</w:t>
            </w:r>
            <w:r>
              <w:br/>
            </w:r>
            <w:r>
              <w:rPr>
                <w:rFonts w:ascii="Times New Roman"/>
                <w:b w:val="false"/>
                <w:i w:val="false"/>
                <w:color w:val="000000"/>
                <w:sz w:val="20"/>
              </w:rPr>
              <w:t xml:space="preserve">
 Жумагулова З., </w:t>
            </w:r>
            <w:r>
              <w:br/>
            </w:r>
            <w:r>
              <w:rPr>
                <w:rFonts w:ascii="Times New Roman"/>
                <w:b w:val="false"/>
                <w:i w:val="false"/>
                <w:color w:val="000000"/>
                <w:sz w:val="20"/>
              </w:rPr>
              <w:t>
Дюсов М.</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w:t>
            </w:r>
            <w:r>
              <w:br/>
            </w:r>
            <w:r>
              <w:rPr>
                <w:rFonts w:ascii="Times New Roman"/>
                <w:b w:val="false"/>
                <w:i w:val="false"/>
                <w:color w:val="000000"/>
                <w:sz w:val="20"/>
              </w:rPr>
              <w:t>
Тен 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Мухамбетжанова С., Тен А.,</w:t>
            </w:r>
            <w:r>
              <w:br/>
            </w:r>
            <w:r>
              <w:rPr>
                <w:rFonts w:ascii="Times New Roman"/>
                <w:b w:val="false"/>
                <w:i w:val="false"/>
                <w:color w:val="000000"/>
                <w:sz w:val="20"/>
              </w:rPr>
              <w:t xml:space="preserve">
Рахметова Г., </w:t>
            </w:r>
            <w:r>
              <w:br/>
            </w:r>
            <w:r>
              <w:rPr>
                <w:rFonts w:ascii="Times New Roman"/>
                <w:b w:val="false"/>
                <w:i w:val="false"/>
                <w:color w:val="000000"/>
                <w:sz w:val="20"/>
              </w:rPr>
              <w:t>
Одинцова Л.</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Обучающая алгоритмическая система "Верблюжонок"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 А.,</w:t>
            </w:r>
            <w:r>
              <w:br/>
            </w:r>
            <w:r>
              <w:rPr>
                <w:rFonts w:ascii="Times New Roman"/>
                <w:b w:val="false"/>
                <w:i w:val="false"/>
                <w:color w:val="000000"/>
                <w:sz w:val="20"/>
              </w:rPr>
              <w:t>
Сербин В.</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Копеева Г., </w:t>
            </w:r>
            <w:r>
              <w:br/>
            </w:r>
            <w:r>
              <w:rPr>
                <w:rFonts w:ascii="Times New Roman"/>
                <w:b w:val="false"/>
                <w:i w:val="false"/>
                <w:color w:val="000000"/>
                <w:sz w:val="20"/>
              </w:rPr>
              <w:t>
Дилманова 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Книга для учителя</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Копеева Г., </w:t>
            </w:r>
            <w:r>
              <w:br/>
            </w:r>
            <w:r>
              <w:rPr>
                <w:rFonts w:ascii="Times New Roman"/>
                <w:b w:val="false"/>
                <w:i w:val="false"/>
                <w:color w:val="000000"/>
                <w:sz w:val="20"/>
              </w:rPr>
              <w:t>
Дилманова У.</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Учебник. Часть 1, 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Верховцева Л.,</w:t>
            </w:r>
            <w:r>
              <w:br/>
            </w:r>
            <w:r>
              <w:rPr>
                <w:rFonts w:ascii="Times New Roman"/>
                <w:b w:val="false"/>
                <w:i w:val="false"/>
                <w:color w:val="000000"/>
                <w:sz w:val="20"/>
              </w:rPr>
              <w:t>
Костюченко О.,</w:t>
            </w:r>
            <w:r>
              <w:br/>
            </w:r>
            <w:r>
              <w:rPr>
                <w:rFonts w:ascii="Times New Roman"/>
                <w:b w:val="false"/>
                <w:i w:val="false"/>
                <w:color w:val="000000"/>
                <w:sz w:val="20"/>
              </w:rPr>
              <w:t>
Ушакова М.</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xml:space="preserve">
Методическое пособие </w:t>
            </w:r>
            <w:r>
              <w:br/>
            </w:r>
            <w:r>
              <w:rPr>
                <w:rFonts w:ascii="Times New Roman"/>
                <w:b w:val="false"/>
                <w:i w:val="false"/>
                <w:color w:val="000000"/>
                <w:sz w:val="20"/>
              </w:rPr>
              <w:t>
Часть 1, 2</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Верховцева Л.,</w:t>
            </w:r>
            <w:r>
              <w:br/>
            </w:r>
            <w:r>
              <w:rPr>
                <w:rFonts w:ascii="Times New Roman"/>
                <w:b w:val="false"/>
                <w:i w:val="false"/>
                <w:color w:val="000000"/>
                <w:sz w:val="20"/>
              </w:rPr>
              <w:t>
Костюченко О.,</w:t>
            </w:r>
            <w:r>
              <w:br/>
            </w:r>
            <w:r>
              <w:rPr>
                <w:rFonts w:ascii="Times New Roman"/>
                <w:b w:val="false"/>
                <w:i w:val="false"/>
                <w:color w:val="000000"/>
                <w:sz w:val="20"/>
              </w:rPr>
              <w:t>
Ушакова М.</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АксҰнова И., </w:t>
            </w:r>
            <w:r>
              <w:br/>
            </w:r>
            <w:r>
              <w:rPr>
                <w:rFonts w:ascii="Times New Roman"/>
                <w:b w:val="false"/>
                <w:i w:val="false"/>
                <w:color w:val="000000"/>
                <w:sz w:val="20"/>
              </w:rPr>
              <w:t xml:space="preserve">
Ибраева О., </w:t>
            </w:r>
            <w:r>
              <w:br/>
            </w:r>
            <w:r>
              <w:rPr>
                <w:rFonts w:ascii="Times New Roman"/>
                <w:b w:val="false"/>
                <w:i w:val="false"/>
                <w:color w:val="000000"/>
                <w:sz w:val="20"/>
              </w:rPr>
              <w:t xml:space="preserve">
Карсултанова А., </w:t>
            </w:r>
            <w:r>
              <w:br/>
            </w:r>
            <w:r>
              <w:rPr>
                <w:rFonts w:ascii="Times New Roman"/>
                <w:b w:val="false"/>
                <w:i w:val="false"/>
                <w:color w:val="000000"/>
                <w:sz w:val="20"/>
              </w:rPr>
              <w:t>
Ключанцева О.</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Руководство для учителя</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АксҰнова И., </w:t>
            </w:r>
            <w:r>
              <w:br/>
            </w:r>
            <w:r>
              <w:rPr>
                <w:rFonts w:ascii="Times New Roman"/>
                <w:b w:val="false"/>
                <w:i w:val="false"/>
                <w:color w:val="000000"/>
                <w:sz w:val="20"/>
              </w:rPr>
              <w:t xml:space="preserve">
Ибраева О., </w:t>
            </w:r>
            <w:r>
              <w:br/>
            </w:r>
            <w:r>
              <w:rPr>
                <w:rFonts w:ascii="Times New Roman"/>
                <w:b w:val="false"/>
                <w:i w:val="false"/>
                <w:color w:val="000000"/>
                <w:sz w:val="20"/>
              </w:rPr>
              <w:t xml:space="preserve">
Карсултанова А., </w:t>
            </w:r>
            <w:r>
              <w:br/>
            </w:r>
            <w:r>
              <w:rPr>
                <w:rFonts w:ascii="Times New Roman"/>
                <w:b w:val="false"/>
                <w:i w:val="false"/>
                <w:color w:val="000000"/>
                <w:sz w:val="20"/>
              </w:rPr>
              <w:t>
Ключанцева О.</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Абдиманапов Б.,</w:t>
            </w:r>
            <w:r>
              <w:br/>
            </w:r>
            <w:r>
              <w:rPr>
                <w:rFonts w:ascii="Times New Roman"/>
                <w:b w:val="false"/>
                <w:i w:val="false"/>
                <w:color w:val="000000"/>
                <w:sz w:val="20"/>
              </w:rPr>
              <w:t>
Абулгазиев 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Методическое руководство</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Г.,</w:t>
            </w:r>
            <w:r>
              <w:br/>
            </w:r>
            <w:r>
              <w:rPr>
                <w:rFonts w:ascii="Times New Roman"/>
                <w:b w:val="false"/>
                <w:i w:val="false"/>
                <w:color w:val="000000"/>
                <w:sz w:val="20"/>
              </w:rPr>
              <w:t>
Бошакова Н.</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Сборник практических заданий по естествознанию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Абдиманапов Б.,</w:t>
            </w:r>
            <w:r>
              <w:br/>
            </w:r>
            <w:r>
              <w:rPr>
                <w:rFonts w:ascii="Times New Roman"/>
                <w:b w:val="false"/>
                <w:i w:val="false"/>
                <w:color w:val="000000"/>
                <w:sz w:val="20"/>
              </w:rPr>
              <w:t>
Абулгазиев 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Естествознание. </w:t>
            </w:r>
            <w:r>
              <w:br/>
            </w:r>
            <w:r>
              <w:rPr>
                <w:rFonts w:ascii="Times New Roman"/>
                <w:b w:val="false"/>
                <w:i w:val="false"/>
                <w:color w:val="000000"/>
                <w:sz w:val="20"/>
              </w:rPr>
              <w:t>
Атлас с комплектом контурных карт</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Абдиманапов Б.,</w:t>
            </w:r>
            <w:r>
              <w:br/>
            </w:r>
            <w:r>
              <w:rPr>
                <w:rFonts w:ascii="Times New Roman"/>
                <w:b w:val="false"/>
                <w:i w:val="false"/>
                <w:color w:val="000000"/>
                <w:sz w:val="20"/>
              </w:rPr>
              <w:t>
Искакова 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Кумеков Б., </w:t>
            </w:r>
            <w:r>
              <w:br/>
            </w:r>
            <w:r>
              <w:rPr>
                <w:rFonts w:ascii="Times New Roman"/>
                <w:b w:val="false"/>
                <w:i w:val="false"/>
                <w:color w:val="000000"/>
                <w:sz w:val="20"/>
              </w:rPr>
              <w:t>
Жумаганбетов Т., Игликова 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Методическое руководство</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Кумеков Б., Жумаганбетов Т., Игликова 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r>
              <w:br/>
            </w:r>
            <w:r>
              <w:rPr>
                <w:rFonts w:ascii="Times New Roman"/>
                <w:b w:val="false"/>
                <w:i w:val="false"/>
                <w:color w:val="000000"/>
                <w:sz w:val="20"/>
              </w:rPr>
              <w:t>
Дидактические материалы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Кумеков Б., Жумаганбетов Т., Игликова 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Хрестоматия</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Кумеков Б., </w:t>
            </w:r>
            <w:r>
              <w:br/>
            </w:r>
            <w:r>
              <w:rPr>
                <w:rFonts w:ascii="Times New Roman"/>
                <w:b w:val="false"/>
                <w:i w:val="false"/>
                <w:color w:val="000000"/>
                <w:sz w:val="20"/>
              </w:rPr>
              <w:t>
Жумаганбетов Т., Игликова К.</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Ахметова С., </w:t>
            </w:r>
            <w:r>
              <w:br/>
            </w:r>
            <w:r>
              <w:rPr>
                <w:rFonts w:ascii="Times New Roman"/>
                <w:b w:val="false"/>
                <w:i w:val="false"/>
                <w:color w:val="000000"/>
                <w:sz w:val="20"/>
              </w:rPr>
              <w:t xml:space="preserve">
Ибраева А., </w:t>
            </w:r>
            <w:r>
              <w:br/>
            </w:r>
            <w:r>
              <w:rPr>
                <w:rFonts w:ascii="Times New Roman"/>
                <w:b w:val="false"/>
                <w:i w:val="false"/>
                <w:color w:val="000000"/>
                <w:sz w:val="20"/>
              </w:rPr>
              <w:t xml:space="preserve">
Кулымбетова А., </w:t>
            </w:r>
            <w:r>
              <w:br/>
            </w:r>
            <w:r>
              <w:rPr>
                <w:rFonts w:ascii="Times New Roman"/>
                <w:b w:val="false"/>
                <w:i w:val="false"/>
                <w:color w:val="000000"/>
                <w:sz w:val="20"/>
              </w:rPr>
              <w:t xml:space="preserve">
Магзумова А., </w:t>
            </w:r>
            <w:r>
              <w:br/>
            </w:r>
            <w:r>
              <w:rPr>
                <w:rFonts w:ascii="Times New Roman"/>
                <w:b w:val="false"/>
                <w:i w:val="false"/>
                <w:color w:val="000000"/>
                <w:sz w:val="20"/>
              </w:rPr>
              <w:t>
Маркабаева 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Руководство для учителя</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Ахметова С., </w:t>
            </w:r>
            <w:r>
              <w:br/>
            </w:r>
            <w:r>
              <w:rPr>
                <w:rFonts w:ascii="Times New Roman"/>
                <w:b w:val="false"/>
                <w:i w:val="false"/>
                <w:color w:val="000000"/>
                <w:sz w:val="20"/>
              </w:rPr>
              <w:t xml:space="preserve">
Ибраева А., </w:t>
            </w:r>
            <w:r>
              <w:br/>
            </w:r>
            <w:r>
              <w:rPr>
                <w:rFonts w:ascii="Times New Roman"/>
                <w:b w:val="false"/>
                <w:i w:val="false"/>
                <w:color w:val="000000"/>
                <w:sz w:val="20"/>
              </w:rPr>
              <w:t xml:space="preserve">
Кулымбетова А., </w:t>
            </w:r>
            <w:r>
              <w:br/>
            </w:r>
            <w:r>
              <w:rPr>
                <w:rFonts w:ascii="Times New Roman"/>
                <w:b w:val="false"/>
                <w:i w:val="false"/>
                <w:color w:val="000000"/>
                <w:sz w:val="20"/>
              </w:rPr>
              <w:t xml:space="preserve">
Магзумова А., </w:t>
            </w:r>
            <w:r>
              <w:br/>
            </w:r>
            <w:r>
              <w:rPr>
                <w:rFonts w:ascii="Times New Roman"/>
                <w:b w:val="false"/>
                <w:i w:val="false"/>
                <w:color w:val="000000"/>
                <w:sz w:val="20"/>
              </w:rPr>
              <w:t>
Маркабаева 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Всемирная история. </w:t>
            </w:r>
            <w:r>
              <w:br/>
            </w:r>
            <w:r>
              <w:rPr>
                <w:rFonts w:ascii="Times New Roman"/>
                <w:b w:val="false"/>
                <w:i w:val="false"/>
                <w:color w:val="000000"/>
                <w:sz w:val="20"/>
              </w:rPr>
              <w:t>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Букаева Б., </w:t>
            </w:r>
            <w:r>
              <w:br/>
            </w:r>
            <w:r>
              <w:rPr>
                <w:rFonts w:ascii="Times New Roman"/>
                <w:b w:val="false"/>
                <w:i w:val="false"/>
                <w:color w:val="000000"/>
                <w:sz w:val="20"/>
              </w:rPr>
              <w:t xml:space="preserve">
Зикирина Г., </w:t>
            </w:r>
            <w:r>
              <w:br/>
            </w:r>
            <w:r>
              <w:rPr>
                <w:rFonts w:ascii="Times New Roman"/>
                <w:b w:val="false"/>
                <w:i w:val="false"/>
                <w:color w:val="000000"/>
                <w:sz w:val="20"/>
              </w:rPr>
              <w:t>
Макашева Ж.,</w:t>
            </w:r>
            <w:r>
              <w:br/>
            </w:r>
            <w:r>
              <w:rPr>
                <w:rFonts w:ascii="Times New Roman"/>
                <w:b w:val="false"/>
                <w:i w:val="false"/>
                <w:color w:val="000000"/>
                <w:sz w:val="20"/>
              </w:rPr>
              <w:t>
Мукатаева Д.,</w:t>
            </w:r>
            <w:r>
              <w:br/>
            </w:r>
            <w:r>
              <w:rPr>
                <w:rFonts w:ascii="Times New Roman"/>
                <w:b w:val="false"/>
                <w:i w:val="false"/>
                <w:color w:val="000000"/>
                <w:sz w:val="20"/>
              </w:rPr>
              <w:t>
Тен И.</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Руководство для учителя</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Букаева Б., </w:t>
            </w:r>
            <w:r>
              <w:br/>
            </w:r>
            <w:r>
              <w:rPr>
                <w:rFonts w:ascii="Times New Roman"/>
                <w:b w:val="false"/>
                <w:i w:val="false"/>
                <w:color w:val="000000"/>
                <w:sz w:val="20"/>
              </w:rPr>
              <w:t xml:space="preserve">
Зикирина Г., </w:t>
            </w:r>
            <w:r>
              <w:br/>
            </w:r>
            <w:r>
              <w:rPr>
                <w:rFonts w:ascii="Times New Roman"/>
                <w:b w:val="false"/>
                <w:i w:val="false"/>
                <w:color w:val="000000"/>
                <w:sz w:val="20"/>
              </w:rPr>
              <w:t>
Макашева Ж.,</w:t>
            </w:r>
            <w:r>
              <w:br/>
            </w:r>
            <w:r>
              <w:rPr>
                <w:rFonts w:ascii="Times New Roman"/>
                <w:b w:val="false"/>
                <w:i w:val="false"/>
                <w:color w:val="000000"/>
                <w:sz w:val="20"/>
              </w:rPr>
              <w:t>
Мукатаева Д.,</w:t>
            </w:r>
            <w:r>
              <w:br/>
            </w:r>
            <w:r>
              <w:rPr>
                <w:rFonts w:ascii="Times New Roman"/>
                <w:b w:val="false"/>
                <w:i w:val="false"/>
                <w:color w:val="000000"/>
                <w:sz w:val="20"/>
              </w:rPr>
              <w:t>
Тен И.</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Всемирная история. </w:t>
            </w:r>
            <w:r>
              <w:br/>
            </w:r>
            <w:r>
              <w:rPr>
                <w:rFonts w:ascii="Times New Roman"/>
                <w:b w:val="false"/>
                <w:i w:val="false"/>
                <w:color w:val="000000"/>
                <w:sz w:val="20"/>
              </w:rPr>
              <w:t>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Тулебаев Т.,</w:t>
            </w:r>
            <w:r>
              <w:br/>
            </w:r>
            <w:r>
              <w:rPr>
                <w:rFonts w:ascii="Times New Roman"/>
                <w:b w:val="false"/>
                <w:i w:val="false"/>
                <w:color w:val="000000"/>
                <w:sz w:val="20"/>
              </w:rPr>
              <w:t>
Момынтаева Л.,</w:t>
            </w:r>
            <w:r>
              <w:br/>
            </w:r>
            <w:r>
              <w:rPr>
                <w:rFonts w:ascii="Times New Roman"/>
                <w:b w:val="false"/>
                <w:i w:val="false"/>
                <w:color w:val="000000"/>
                <w:sz w:val="20"/>
              </w:rPr>
              <w:t>
Толбаева Л.</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Методическое руководство</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Толбаева Л.,</w:t>
            </w:r>
            <w:r>
              <w:br/>
            </w:r>
            <w:r>
              <w:rPr>
                <w:rFonts w:ascii="Times New Roman"/>
                <w:b w:val="false"/>
                <w:i w:val="false"/>
                <w:color w:val="000000"/>
                <w:sz w:val="20"/>
              </w:rPr>
              <w:t>
Момынтаева Л.,</w:t>
            </w:r>
            <w:r>
              <w:br/>
            </w:r>
            <w:r>
              <w:rPr>
                <w:rFonts w:ascii="Times New Roman"/>
                <w:b w:val="false"/>
                <w:i w:val="false"/>
                <w:color w:val="000000"/>
                <w:sz w:val="20"/>
              </w:rPr>
              <w:t>
Махаева А.</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Самопознание. </w:t>
            </w:r>
            <w:r>
              <w:br/>
            </w:r>
            <w:r>
              <w:rPr>
                <w:rFonts w:ascii="Times New Roman"/>
                <w:b w:val="false"/>
                <w:i w:val="false"/>
                <w:color w:val="000000"/>
                <w:sz w:val="20"/>
              </w:rPr>
              <w:t>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Калиева Г., </w:t>
            </w:r>
            <w:r>
              <w:br/>
            </w:r>
            <w:r>
              <w:rPr>
                <w:rFonts w:ascii="Times New Roman"/>
                <w:b w:val="false"/>
                <w:i w:val="false"/>
                <w:color w:val="000000"/>
                <w:sz w:val="20"/>
              </w:rPr>
              <w:t xml:space="preserve">
Карабутова А., </w:t>
            </w:r>
            <w:r>
              <w:br/>
            </w:r>
            <w:r>
              <w:rPr>
                <w:rFonts w:ascii="Times New Roman"/>
                <w:b w:val="false"/>
                <w:i w:val="false"/>
                <w:color w:val="000000"/>
                <w:sz w:val="20"/>
              </w:rPr>
              <w:t xml:space="preserve">
Лосева Е., </w:t>
            </w:r>
            <w:r>
              <w:br/>
            </w:r>
            <w:r>
              <w:rPr>
                <w:rFonts w:ascii="Times New Roman"/>
                <w:b w:val="false"/>
                <w:i w:val="false"/>
                <w:color w:val="000000"/>
                <w:sz w:val="20"/>
              </w:rPr>
              <w:t>
Рудькова Т.</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Калиева Г., </w:t>
            </w:r>
            <w:r>
              <w:br/>
            </w:r>
            <w:r>
              <w:rPr>
                <w:rFonts w:ascii="Times New Roman"/>
                <w:b w:val="false"/>
                <w:i w:val="false"/>
                <w:color w:val="000000"/>
                <w:sz w:val="20"/>
              </w:rPr>
              <w:t xml:space="preserve">
Карабутова А., </w:t>
            </w:r>
            <w:r>
              <w:br/>
            </w:r>
            <w:r>
              <w:rPr>
                <w:rFonts w:ascii="Times New Roman"/>
                <w:b w:val="false"/>
                <w:i w:val="false"/>
                <w:color w:val="000000"/>
                <w:sz w:val="20"/>
              </w:rPr>
              <w:t xml:space="preserve">
Лосева Е., </w:t>
            </w:r>
            <w:r>
              <w:br/>
            </w:r>
            <w:r>
              <w:rPr>
                <w:rFonts w:ascii="Times New Roman"/>
                <w:b w:val="false"/>
                <w:i w:val="false"/>
                <w:color w:val="000000"/>
                <w:sz w:val="20"/>
              </w:rPr>
              <w:t>
Рудькова Т.</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Учебник</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Кульманова Ш., Сулейменова Б., Токжанов Т., </w:t>
            </w:r>
            <w:r>
              <w:br/>
            </w:r>
            <w:r>
              <w:rPr>
                <w:rFonts w:ascii="Times New Roman"/>
                <w:b w:val="false"/>
                <w:i w:val="false"/>
                <w:color w:val="000000"/>
                <w:sz w:val="20"/>
              </w:rPr>
              <w:t>
Сивакова И.</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Методическое руководство</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Кульманова Ш., Сулейменова Б., </w:t>
            </w:r>
            <w:r>
              <w:br/>
            </w:r>
            <w:r>
              <w:rPr>
                <w:rFonts w:ascii="Times New Roman"/>
                <w:b w:val="false"/>
                <w:i w:val="false"/>
                <w:color w:val="000000"/>
                <w:sz w:val="20"/>
              </w:rPr>
              <w:t>
Сивакова И.</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Нотная хрестоматия</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w:t>
            </w:r>
            <w:r>
              <w:br/>
            </w:r>
            <w:r>
              <w:rPr>
                <w:rFonts w:ascii="Times New Roman"/>
                <w:b w:val="false"/>
                <w:i w:val="false"/>
                <w:color w:val="000000"/>
                <w:sz w:val="20"/>
              </w:rPr>
              <w:t xml:space="preserve">
Кульманова Ш., Сулейменова Б., </w:t>
            </w:r>
            <w:r>
              <w:br/>
            </w:r>
            <w:r>
              <w:rPr>
                <w:rFonts w:ascii="Times New Roman"/>
                <w:b w:val="false"/>
                <w:i w:val="false"/>
                <w:color w:val="000000"/>
                <w:sz w:val="20"/>
              </w:rPr>
              <w:t>
Мирманов Н., Токжанов Т.</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Фонохрестоматия</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w:t>
            </w:r>
            <w:r>
              <w:br/>
            </w:r>
            <w:r>
              <w:rPr>
                <w:rFonts w:ascii="Times New Roman"/>
                <w:b w:val="false"/>
                <w:i w:val="false"/>
                <w:color w:val="000000"/>
                <w:sz w:val="20"/>
              </w:rPr>
              <w:t xml:space="preserve">
Кульманова Ш., Сулейменова Б., </w:t>
            </w:r>
            <w:r>
              <w:br/>
            </w:r>
            <w:r>
              <w:rPr>
                <w:rFonts w:ascii="Times New Roman"/>
                <w:b w:val="false"/>
                <w:i w:val="false"/>
                <w:color w:val="000000"/>
                <w:sz w:val="20"/>
              </w:rPr>
              <w:t>
Мирманов Н.</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мальчиков). Учебник +CD</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Чукалин В., </w:t>
            </w:r>
            <w:r>
              <w:br/>
            </w:r>
            <w:r>
              <w:rPr>
                <w:rFonts w:ascii="Times New Roman"/>
                <w:b w:val="false"/>
                <w:i w:val="false"/>
                <w:color w:val="000000"/>
                <w:sz w:val="20"/>
              </w:rPr>
              <w:t xml:space="preserve">
Танбаев Х., </w:t>
            </w:r>
            <w:r>
              <w:br/>
            </w:r>
            <w:r>
              <w:rPr>
                <w:rFonts w:ascii="Times New Roman"/>
                <w:b w:val="false"/>
                <w:i w:val="false"/>
                <w:color w:val="000000"/>
                <w:sz w:val="20"/>
              </w:rPr>
              <w:t xml:space="preserve">
Развенкова И., </w:t>
            </w:r>
            <w:r>
              <w:br/>
            </w:r>
            <w:r>
              <w:rPr>
                <w:rFonts w:ascii="Times New Roman"/>
                <w:b w:val="false"/>
                <w:i w:val="false"/>
                <w:color w:val="000000"/>
                <w:sz w:val="20"/>
              </w:rPr>
              <w:t xml:space="preserve">
Лосенко О., </w:t>
            </w:r>
            <w:r>
              <w:br/>
            </w:r>
            <w:r>
              <w:rPr>
                <w:rFonts w:ascii="Times New Roman"/>
                <w:b w:val="false"/>
                <w:i w:val="false"/>
                <w:color w:val="000000"/>
                <w:sz w:val="20"/>
              </w:rPr>
              <w:t>
Велькер 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мальчиков). Методическое руководство +CD</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Чукалин В., </w:t>
            </w:r>
            <w:r>
              <w:br/>
            </w:r>
            <w:r>
              <w:rPr>
                <w:rFonts w:ascii="Times New Roman"/>
                <w:b w:val="false"/>
                <w:i w:val="false"/>
                <w:color w:val="000000"/>
                <w:sz w:val="20"/>
              </w:rPr>
              <w:t xml:space="preserve">
Танбаев Х., </w:t>
            </w:r>
            <w:r>
              <w:br/>
            </w:r>
            <w:r>
              <w:rPr>
                <w:rFonts w:ascii="Times New Roman"/>
                <w:b w:val="false"/>
                <w:i w:val="false"/>
                <w:color w:val="000000"/>
                <w:sz w:val="20"/>
              </w:rPr>
              <w:t xml:space="preserve">
Развенкова И., </w:t>
            </w:r>
            <w:r>
              <w:br/>
            </w:r>
            <w:r>
              <w:rPr>
                <w:rFonts w:ascii="Times New Roman"/>
                <w:b w:val="false"/>
                <w:i w:val="false"/>
                <w:color w:val="000000"/>
                <w:sz w:val="20"/>
              </w:rPr>
              <w:t xml:space="preserve">
Лосенко О., </w:t>
            </w:r>
            <w:r>
              <w:br/>
            </w:r>
            <w:r>
              <w:rPr>
                <w:rFonts w:ascii="Times New Roman"/>
                <w:b w:val="false"/>
                <w:i w:val="false"/>
                <w:color w:val="000000"/>
                <w:sz w:val="20"/>
              </w:rPr>
              <w:t>
Велькер 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девочек) Учебник+CD</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w:t>
            </w:r>
            <w:r>
              <w:br/>
            </w:r>
            <w:r>
              <w:rPr>
                <w:rFonts w:ascii="Times New Roman"/>
                <w:b w:val="false"/>
                <w:i w:val="false"/>
                <w:color w:val="000000"/>
                <w:sz w:val="20"/>
              </w:rPr>
              <w:t>
Развенкова И.,</w:t>
            </w:r>
            <w:r>
              <w:br/>
            </w:r>
            <w:r>
              <w:rPr>
                <w:rFonts w:ascii="Times New Roman"/>
                <w:b w:val="false"/>
                <w:i w:val="false"/>
                <w:color w:val="000000"/>
                <w:sz w:val="20"/>
              </w:rPr>
              <w:t xml:space="preserve">
Лосенко О., </w:t>
            </w:r>
            <w:r>
              <w:br/>
            </w:r>
            <w:r>
              <w:rPr>
                <w:rFonts w:ascii="Times New Roman"/>
                <w:b w:val="false"/>
                <w:i w:val="false"/>
                <w:color w:val="000000"/>
                <w:sz w:val="20"/>
              </w:rPr>
              <w:t>
Велькер 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девочек) Методическое руководство + CD</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Алимсаева Р.,</w:t>
            </w:r>
            <w:r>
              <w:br/>
            </w:r>
            <w:r>
              <w:rPr>
                <w:rFonts w:ascii="Times New Roman"/>
                <w:b w:val="false"/>
                <w:i w:val="false"/>
                <w:color w:val="000000"/>
                <w:sz w:val="20"/>
              </w:rPr>
              <w:t>
Развенкова И.,</w:t>
            </w:r>
            <w:r>
              <w:br/>
            </w:r>
            <w:r>
              <w:rPr>
                <w:rFonts w:ascii="Times New Roman"/>
                <w:b w:val="false"/>
                <w:i w:val="false"/>
                <w:color w:val="000000"/>
                <w:sz w:val="20"/>
              </w:rPr>
              <w:t xml:space="preserve">
Лосенко О., </w:t>
            </w:r>
            <w:r>
              <w:br/>
            </w:r>
            <w:r>
              <w:rPr>
                <w:rFonts w:ascii="Times New Roman"/>
                <w:b w:val="false"/>
                <w:i w:val="false"/>
                <w:color w:val="000000"/>
                <w:sz w:val="20"/>
              </w:rPr>
              <w:t>
Велькер Е.</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bl>
    <w:p>
      <w:pPr>
        <w:spacing w:after="0"/>
        <w:ind w:left="0"/>
        <w:jc w:val="both"/>
      </w:pPr>
      <w:r>
        <w:rPr>
          <w:rFonts w:ascii="Times New Roman"/>
          <w:b w:val="false"/>
          <w:i w:val="false"/>
          <w:color w:val="000000"/>
          <w:sz w:val="28"/>
        </w:rPr>
        <w:t>
       ";</w:t>
      </w:r>
    </w:p>
    <w:bookmarkStart w:name="z39" w:id="25"/>
    <w:p>
      <w:pPr>
        <w:spacing w:after="0"/>
        <w:ind w:left="0"/>
        <w:jc w:val="both"/>
      </w:pPr>
      <w:r>
        <w:rPr>
          <w:rFonts w:ascii="Times New Roman"/>
          <w:b w:val="false"/>
          <w:i w:val="false"/>
          <w:color w:val="000000"/>
          <w:sz w:val="28"/>
        </w:rPr>
        <w:t>
      реттік нөмірлері 55-89-жолдар алынып тасталсын;</w:t>
      </w:r>
    </w:p>
    <w:bookmarkEnd w:id="25"/>
    <w:bookmarkStart w:name="z40" w:id="26"/>
    <w:p>
      <w:pPr>
        <w:spacing w:after="0"/>
        <w:ind w:left="0"/>
        <w:jc w:val="both"/>
      </w:pPr>
      <w:r>
        <w:rPr>
          <w:rFonts w:ascii="Times New Roman"/>
          <w:b w:val="false"/>
          <w:i w:val="false"/>
          <w:color w:val="000000"/>
          <w:sz w:val="28"/>
        </w:rPr>
        <w:t>
      "Қазақ тілінде оқыту" деген бөлімде:</w:t>
      </w:r>
    </w:p>
    <w:bookmarkEnd w:id="26"/>
    <w:bookmarkStart w:name="z41" w:id="27"/>
    <w:p>
      <w:pPr>
        <w:spacing w:after="0"/>
        <w:ind w:left="0"/>
        <w:jc w:val="both"/>
      </w:pPr>
      <w:r>
        <w:rPr>
          <w:rFonts w:ascii="Times New Roman"/>
          <w:b w:val="false"/>
          <w:i w:val="false"/>
          <w:color w:val="000000"/>
          <w:sz w:val="28"/>
        </w:rPr>
        <w:t>
      "7-сынып" деген кіші бөлімде:</w:t>
      </w:r>
    </w:p>
    <w:bookmarkEnd w:id="27"/>
    <w:bookmarkStart w:name="z42" w:id="28"/>
    <w:p>
      <w:pPr>
        <w:spacing w:after="0"/>
        <w:ind w:left="0"/>
        <w:jc w:val="both"/>
      </w:pPr>
      <w:r>
        <w:rPr>
          <w:rFonts w:ascii="Times New Roman"/>
          <w:b w:val="false"/>
          <w:i w:val="false"/>
          <w:color w:val="000000"/>
          <w:sz w:val="28"/>
        </w:rPr>
        <w:t>
      реттік нөмірлері 1-65-жолдар мынадай редакцияда жазылсын:</w:t>
      </w:r>
    </w:p>
    <w:bookmarkEnd w:id="28"/>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9"/>
        <w:gridCol w:w="4467"/>
        <w:gridCol w:w="1138"/>
        <w:gridCol w:w="2368"/>
        <w:gridCol w:w="2698"/>
      </w:tblGrid>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тiлi.</w:t>
            </w:r>
            <w:r>
              <w:br/>
            </w:r>
            <w:r>
              <w:rPr>
                <w:rFonts w:ascii="Times New Roman"/>
                <w:b w:val="false"/>
                <w:i w:val="false"/>
                <w:color w:val="000000"/>
                <w:sz w:val="20"/>
              </w:rPr>
              <w:t>
Оқулық+ аудиодиск</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Қапалбек, </w:t>
            </w:r>
            <w:r>
              <w:br/>
            </w:r>
            <w:r>
              <w:rPr>
                <w:rFonts w:ascii="Times New Roman"/>
                <w:b w:val="false"/>
                <w:i w:val="false"/>
                <w:color w:val="000000"/>
                <w:sz w:val="20"/>
              </w:rPr>
              <w:t xml:space="preserve">
С. Жантасова, </w:t>
            </w:r>
            <w:r>
              <w:br/>
            </w:r>
            <w:r>
              <w:rPr>
                <w:rFonts w:ascii="Times New Roman"/>
                <w:b w:val="false"/>
                <w:i w:val="false"/>
                <w:color w:val="000000"/>
                <w:sz w:val="20"/>
              </w:rPr>
              <w:t>
Т. Мадиева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тiлi. </w:t>
            </w:r>
            <w:r>
              <w:br/>
            </w:r>
            <w:r>
              <w:rPr>
                <w:rFonts w:ascii="Times New Roman"/>
                <w:b w:val="false"/>
                <w:i w:val="false"/>
                <w:color w:val="000000"/>
                <w:sz w:val="20"/>
              </w:rPr>
              <w:t>
Әдiстемелiк нұсқау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Қапалбек, </w:t>
            </w:r>
            <w:r>
              <w:br/>
            </w:r>
            <w:r>
              <w:rPr>
                <w:rFonts w:ascii="Times New Roman"/>
                <w:b w:val="false"/>
                <w:i w:val="false"/>
                <w:color w:val="000000"/>
                <w:sz w:val="20"/>
              </w:rPr>
              <w:t>
С. Жантасова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Оқулық + үнтаспа</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Косымова, </w:t>
            </w:r>
            <w:r>
              <w:br/>
            </w:r>
            <w:r>
              <w:rPr>
                <w:rFonts w:ascii="Times New Roman"/>
                <w:b w:val="false"/>
                <w:i w:val="false"/>
                <w:color w:val="000000"/>
                <w:sz w:val="20"/>
              </w:rPr>
              <w:t xml:space="preserve">
Р. Рахметова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Оқыту әдістемесі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Косымова,</w:t>
            </w:r>
            <w:r>
              <w:br/>
            </w:r>
            <w:r>
              <w:rPr>
                <w:rFonts w:ascii="Times New Roman"/>
                <w:b w:val="false"/>
                <w:i w:val="false"/>
                <w:color w:val="000000"/>
                <w:sz w:val="20"/>
              </w:rPr>
              <w:t xml:space="preserve">
Р. Рахметова, </w:t>
            </w:r>
            <w:r>
              <w:br/>
            </w:r>
            <w:r>
              <w:rPr>
                <w:rFonts w:ascii="Times New Roman"/>
                <w:b w:val="false"/>
                <w:i w:val="false"/>
                <w:color w:val="000000"/>
                <w:sz w:val="20"/>
              </w:rPr>
              <w:t xml:space="preserve">
А. Юсуп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Оқулық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w:t>
            </w:r>
            <w:r>
              <w:br/>
            </w:r>
            <w:r>
              <w:rPr>
                <w:rFonts w:ascii="Times New Roman"/>
                <w:b w:val="false"/>
                <w:i w:val="false"/>
                <w:color w:val="000000"/>
                <w:sz w:val="20"/>
              </w:rPr>
              <w:t>
Н. Ильясова,</w:t>
            </w:r>
            <w:r>
              <w:br/>
            </w:r>
            <w:r>
              <w:rPr>
                <w:rFonts w:ascii="Times New Roman"/>
                <w:b w:val="false"/>
                <w:i w:val="false"/>
                <w:color w:val="000000"/>
                <w:sz w:val="20"/>
              </w:rPr>
              <w:t>
Г. Тоқтыбаева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Мұғалім кітабы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w:t>
            </w:r>
            <w:r>
              <w:br/>
            </w:r>
            <w:r>
              <w:rPr>
                <w:rFonts w:ascii="Times New Roman"/>
                <w:b w:val="false"/>
                <w:i w:val="false"/>
                <w:color w:val="000000"/>
                <w:sz w:val="20"/>
              </w:rPr>
              <w:t>
Н. Ильясова,</w:t>
            </w:r>
            <w:r>
              <w:br/>
            </w:r>
            <w:r>
              <w:rPr>
                <w:rFonts w:ascii="Times New Roman"/>
                <w:b w:val="false"/>
                <w:i w:val="false"/>
                <w:color w:val="000000"/>
                <w:sz w:val="20"/>
              </w:rPr>
              <w:t>
Г. Тоқтыбаева,</w:t>
            </w:r>
            <w:r>
              <w:br/>
            </w:r>
            <w:r>
              <w:rPr>
                <w:rFonts w:ascii="Times New Roman"/>
                <w:b w:val="false"/>
                <w:i w:val="false"/>
                <w:color w:val="000000"/>
                <w:sz w:val="20"/>
              </w:rPr>
              <w:t>
К. Бертілеуова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Дидактикалық материалдар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w:t>
            </w:r>
            <w:r>
              <w:br/>
            </w:r>
            <w:r>
              <w:rPr>
                <w:rFonts w:ascii="Times New Roman"/>
                <w:b w:val="false"/>
                <w:i w:val="false"/>
                <w:color w:val="000000"/>
                <w:sz w:val="20"/>
              </w:rPr>
              <w:t xml:space="preserve">
Г. Абдирасилова, </w:t>
            </w:r>
            <w:r>
              <w:br/>
            </w:r>
            <w:r>
              <w:rPr>
                <w:rFonts w:ascii="Times New Roman"/>
                <w:b w:val="false"/>
                <w:i w:val="false"/>
                <w:color w:val="000000"/>
                <w:sz w:val="20"/>
              </w:rPr>
              <w:t>
С. Оданова,</w:t>
            </w:r>
            <w:r>
              <w:br/>
            </w:r>
            <w:r>
              <w:rPr>
                <w:rFonts w:ascii="Times New Roman"/>
                <w:b w:val="false"/>
                <w:i w:val="false"/>
                <w:color w:val="000000"/>
                <w:sz w:val="20"/>
              </w:rPr>
              <w:t>
Р. Мунасаева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Диктанттар мен мазмұндамалар жинағы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Ермекова,</w:t>
            </w:r>
            <w:r>
              <w:br/>
            </w:r>
            <w:r>
              <w:rPr>
                <w:rFonts w:ascii="Times New Roman"/>
                <w:b w:val="false"/>
                <w:i w:val="false"/>
                <w:color w:val="000000"/>
                <w:sz w:val="20"/>
              </w:rPr>
              <w:t>
С. Оданова,</w:t>
            </w:r>
            <w:r>
              <w:br/>
            </w:r>
            <w:r>
              <w:rPr>
                <w:rFonts w:ascii="Times New Roman"/>
                <w:b w:val="false"/>
                <w:i w:val="false"/>
                <w:color w:val="000000"/>
                <w:sz w:val="20"/>
              </w:rPr>
              <w:t>
К. Бертілеуова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әдебиетi. </w:t>
            </w:r>
            <w:r>
              <w:br/>
            </w:r>
            <w:r>
              <w:rPr>
                <w:rFonts w:ascii="Times New Roman"/>
                <w:b w:val="false"/>
                <w:i w:val="false"/>
                <w:color w:val="000000"/>
                <w:sz w:val="20"/>
              </w:rPr>
              <w:t>
Оқулық + аудиодиск</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Керімбекова, </w:t>
            </w:r>
            <w:r>
              <w:br/>
            </w:r>
            <w:r>
              <w:rPr>
                <w:rFonts w:ascii="Times New Roman"/>
                <w:b w:val="false"/>
                <w:i w:val="false"/>
                <w:color w:val="000000"/>
                <w:sz w:val="20"/>
              </w:rPr>
              <w:t>
Ә. Қуанышбаева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әдебиетi. </w:t>
            </w:r>
            <w:r>
              <w:br/>
            </w:r>
            <w:r>
              <w:rPr>
                <w:rFonts w:ascii="Times New Roman"/>
                <w:b w:val="false"/>
                <w:i w:val="false"/>
                <w:color w:val="000000"/>
                <w:sz w:val="20"/>
              </w:rPr>
              <w:t>
Әдiстемелiк нұсқау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Керімбекова, </w:t>
            </w:r>
            <w:r>
              <w:br/>
            </w:r>
            <w:r>
              <w:rPr>
                <w:rFonts w:ascii="Times New Roman"/>
                <w:b w:val="false"/>
                <w:i w:val="false"/>
                <w:color w:val="000000"/>
                <w:sz w:val="20"/>
              </w:rPr>
              <w:t xml:space="preserve">
Ә. Қуанышбаева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әдебиетi. </w:t>
            </w:r>
            <w:r>
              <w:br/>
            </w:r>
            <w:r>
              <w:rPr>
                <w:rFonts w:ascii="Times New Roman"/>
                <w:b w:val="false"/>
                <w:i w:val="false"/>
                <w:color w:val="000000"/>
                <w:sz w:val="20"/>
              </w:rPr>
              <w:t>
Хрестоматия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Керімбекова, </w:t>
            </w:r>
            <w:r>
              <w:br/>
            </w:r>
            <w:r>
              <w:rPr>
                <w:rFonts w:ascii="Times New Roman"/>
                <w:b w:val="false"/>
                <w:i w:val="false"/>
                <w:color w:val="000000"/>
                <w:sz w:val="20"/>
              </w:rPr>
              <w:t xml:space="preserve">
Ә. Қуанышбаева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r>
              <w:br/>
            </w:r>
            <w:r>
              <w:rPr>
                <w:rFonts w:ascii="Times New Roman"/>
                <w:b w:val="false"/>
                <w:i w:val="false"/>
                <w:color w:val="000000"/>
                <w:sz w:val="20"/>
              </w:rPr>
              <w:t>
Оқулық + CD</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w:t>
            </w:r>
            <w:r>
              <w:br/>
            </w:r>
            <w:r>
              <w:rPr>
                <w:rFonts w:ascii="Times New Roman"/>
                <w:b w:val="false"/>
                <w:i w:val="false"/>
                <w:color w:val="000000"/>
                <w:sz w:val="20"/>
              </w:rPr>
              <w:t>
А. Жундибаева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r>
              <w:br/>
            </w:r>
            <w:r>
              <w:rPr>
                <w:rFonts w:ascii="Times New Roman"/>
                <w:b w:val="false"/>
                <w:i w:val="false"/>
                <w:color w:val="000000"/>
                <w:sz w:val="20"/>
              </w:rPr>
              <w:t>
Оқыту әдістемесі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w:t>
            </w:r>
            <w:r>
              <w:br/>
            </w:r>
            <w:r>
              <w:rPr>
                <w:rFonts w:ascii="Times New Roman"/>
                <w:b w:val="false"/>
                <w:i w:val="false"/>
                <w:color w:val="000000"/>
                <w:sz w:val="20"/>
              </w:rPr>
              <w:t>
А. Жундибаева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әдебиеті. </w:t>
            </w:r>
            <w:r>
              <w:br/>
            </w:r>
            <w:r>
              <w:rPr>
                <w:rFonts w:ascii="Times New Roman"/>
                <w:b w:val="false"/>
                <w:i w:val="false"/>
                <w:color w:val="000000"/>
                <w:sz w:val="20"/>
              </w:rPr>
              <w:t>
Хрестоматия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Ақтанова,</w:t>
            </w:r>
            <w:r>
              <w:br/>
            </w:r>
            <w:r>
              <w:rPr>
                <w:rFonts w:ascii="Times New Roman"/>
                <w:b w:val="false"/>
                <w:i w:val="false"/>
                <w:color w:val="000000"/>
                <w:sz w:val="20"/>
              </w:rPr>
              <w:t xml:space="preserve">
А. Жундибаева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әдебиеті. </w:t>
            </w:r>
            <w:r>
              <w:br/>
            </w:r>
            <w:r>
              <w:rPr>
                <w:rFonts w:ascii="Times New Roman"/>
                <w:b w:val="false"/>
                <w:i w:val="false"/>
                <w:color w:val="000000"/>
                <w:sz w:val="20"/>
              </w:rPr>
              <w:t>
Оқулық + CD</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w:t>
            </w:r>
            <w:r>
              <w:br/>
            </w:r>
            <w:r>
              <w:rPr>
                <w:rFonts w:ascii="Times New Roman"/>
                <w:b w:val="false"/>
                <w:i w:val="false"/>
                <w:color w:val="000000"/>
                <w:sz w:val="20"/>
              </w:rPr>
              <w:t>
Р. Зайкенова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әдебиеті. </w:t>
            </w:r>
            <w:r>
              <w:br/>
            </w:r>
            <w:r>
              <w:rPr>
                <w:rFonts w:ascii="Times New Roman"/>
                <w:b w:val="false"/>
                <w:i w:val="false"/>
                <w:color w:val="000000"/>
                <w:sz w:val="20"/>
              </w:rPr>
              <w:t>
Мұғалім кітабы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w:t>
            </w:r>
            <w:r>
              <w:br/>
            </w:r>
            <w:r>
              <w:rPr>
                <w:rFonts w:ascii="Times New Roman"/>
                <w:b w:val="false"/>
                <w:i w:val="false"/>
                <w:color w:val="000000"/>
                <w:sz w:val="20"/>
              </w:rPr>
              <w:t>
Р. Зайкенова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 Хрестоматия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Тұрсынғалиева,</w:t>
            </w:r>
            <w:r>
              <w:br/>
            </w:r>
            <w:r>
              <w:rPr>
                <w:rFonts w:ascii="Times New Roman"/>
                <w:b w:val="false"/>
                <w:i w:val="false"/>
                <w:color w:val="000000"/>
                <w:sz w:val="20"/>
              </w:rPr>
              <w:t>
Р. Зайкенова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и литература. </w:t>
            </w:r>
            <w:r>
              <w:br/>
            </w:r>
            <w:r>
              <w:rPr>
                <w:rFonts w:ascii="Times New Roman"/>
                <w:b w:val="false"/>
                <w:i w:val="false"/>
                <w:color w:val="000000"/>
                <w:sz w:val="20"/>
              </w:rPr>
              <w:t>
Учебник</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Жанпеис У., </w:t>
            </w:r>
            <w:r>
              <w:br/>
            </w:r>
            <w:r>
              <w:rPr>
                <w:rFonts w:ascii="Times New Roman"/>
                <w:b w:val="false"/>
                <w:i w:val="false"/>
                <w:color w:val="000000"/>
                <w:sz w:val="20"/>
              </w:rPr>
              <w:t>
Озекбаева Н.</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 литература. Методическое руководство</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Жанпеис У., </w:t>
            </w:r>
            <w:r>
              <w:br/>
            </w:r>
            <w:r>
              <w:rPr>
                <w:rFonts w:ascii="Times New Roman"/>
                <w:b w:val="false"/>
                <w:i w:val="false"/>
                <w:color w:val="000000"/>
                <w:sz w:val="20"/>
              </w:rPr>
              <w:t>
Озекбаева Н.</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Оқулық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Шыныбеков, </w:t>
            </w:r>
            <w:r>
              <w:br/>
            </w:r>
            <w:r>
              <w:rPr>
                <w:rFonts w:ascii="Times New Roman"/>
                <w:b w:val="false"/>
                <w:i w:val="false"/>
                <w:color w:val="000000"/>
                <w:sz w:val="20"/>
              </w:rPr>
              <w:t>
Д. Шыныбеков</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r>
              <w:br/>
            </w:r>
            <w:r>
              <w:rPr>
                <w:rFonts w:ascii="Times New Roman"/>
                <w:b w:val="false"/>
                <w:i w:val="false"/>
                <w:color w:val="000000"/>
                <w:sz w:val="20"/>
              </w:rPr>
              <w:t>
Оқыту әдiстемесi</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Шыныбеков, </w:t>
            </w:r>
            <w:r>
              <w:br/>
            </w:r>
            <w:r>
              <w:rPr>
                <w:rFonts w:ascii="Times New Roman"/>
                <w:b w:val="false"/>
                <w:i w:val="false"/>
                <w:color w:val="000000"/>
                <w:sz w:val="20"/>
              </w:rPr>
              <w:t>
Д. Шыныбеков</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Дидактикалық материалдар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Шыныбеков</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Оқулық. 1, 2 бөлім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Әбілқасымова, </w:t>
            </w:r>
            <w:r>
              <w:br/>
            </w:r>
            <w:r>
              <w:rPr>
                <w:rFonts w:ascii="Times New Roman"/>
                <w:b w:val="false"/>
                <w:i w:val="false"/>
                <w:color w:val="000000"/>
                <w:sz w:val="20"/>
              </w:rPr>
              <w:t xml:space="preserve">
В. Смирнов, </w:t>
            </w:r>
            <w:r>
              <w:br/>
            </w:r>
            <w:r>
              <w:rPr>
                <w:rFonts w:ascii="Times New Roman"/>
                <w:b w:val="false"/>
                <w:i w:val="false"/>
                <w:color w:val="000000"/>
                <w:sz w:val="20"/>
              </w:rPr>
              <w:t xml:space="preserve">
Т. Кучер, </w:t>
            </w:r>
            <w:r>
              <w:br/>
            </w:r>
            <w:r>
              <w:rPr>
                <w:rFonts w:ascii="Times New Roman"/>
                <w:b w:val="false"/>
                <w:i w:val="false"/>
                <w:color w:val="000000"/>
                <w:sz w:val="20"/>
              </w:rPr>
              <w:t xml:space="preserve">
В. Корчевский, </w:t>
            </w:r>
            <w:r>
              <w:br/>
            </w:r>
            <w:r>
              <w:rPr>
                <w:rFonts w:ascii="Times New Roman"/>
                <w:b w:val="false"/>
                <w:i w:val="false"/>
                <w:color w:val="000000"/>
                <w:sz w:val="20"/>
              </w:rPr>
              <w:t xml:space="preserve">
З. Жұмағұлова, </w:t>
            </w:r>
            <w:r>
              <w:br/>
            </w:r>
            <w:r>
              <w:rPr>
                <w:rFonts w:ascii="Times New Roman"/>
                <w:b w:val="false"/>
                <w:i w:val="false"/>
                <w:color w:val="000000"/>
                <w:sz w:val="20"/>
              </w:rPr>
              <w:t>
Е. Тұяқов</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Әдiстемелiк нұсқау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Әбілқасымова, </w:t>
            </w:r>
            <w:r>
              <w:br/>
            </w:r>
            <w:r>
              <w:rPr>
                <w:rFonts w:ascii="Times New Roman"/>
                <w:b w:val="false"/>
                <w:i w:val="false"/>
                <w:color w:val="000000"/>
                <w:sz w:val="20"/>
              </w:rPr>
              <w:t xml:space="preserve">
В. Смирнов, </w:t>
            </w:r>
            <w:r>
              <w:br/>
            </w:r>
            <w:r>
              <w:rPr>
                <w:rFonts w:ascii="Times New Roman"/>
                <w:b w:val="false"/>
                <w:i w:val="false"/>
                <w:color w:val="000000"/>
                <w:sz w:val="20"/>
              </w:rPr>
              <w:t xml:space="preserve">
Т. Кучер, </w:t>
            </w:r>
            <w:r>
              <w:br/>
            </w:r>
            <w:r>
              <w:rPr>
                <w:rFonts w:ascii="Times New Roman"/>
                <w:b w:val="false"/>
                <w:i w:val="false"/>
                <w:color w:val="000000"/>
                <w:sz w:val="20"/>
              </w:rPr>
              <w:t>
Е. Тұяқов</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Есептер жинағы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Тұяқов, </w:t>
            </w:r>
            <w:r>
              <w:br/>
            </w:r>
            <w:r>
              <w:rPr>
                <w:rFonts w:ascii="Times New Roman"/>
                <w:b w:val="false"/>
                <w:i w:val="false"/>
                <w:color w:val="000000"/>
                <w:sz w:val="20"/>
              </w:rPr>
              <w:t>
Л. Жумалиева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r>
              <w:br/>
            </w:r>
            <w:r>
              <w:rPr>
                <w:rFonts w:ascii="Times New Roman"/>
                <w:b w:val="false"/>
                <w:i w:val="false"/>
                <w:color w:val="000000"/>
                <w:sz w:val="20"/>
              </w:rPr>
              <w:t>
Оқулық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Мухамбетжанова, </w:t>
            </w:r>
            <w:r>
              <w:br/>
            </w:r>
            <w:r>
              <w:rPr>
                <w:rFonts w:ascii="Times New Roman"/>
                <w:b w:val="false"/>
                <w:i w:val="false"/>
                <w:color w:val="000000"/>
                <w:sz w:val="20"/>
              </w:rPr>
              <w:t xml:space="preserve">
А. Тен, </w:t>
            </w:r>
            <w:r>
              <w:br/>
            </w:r>
            <w:r>
              <w:rPr>
                <w:rFonts w:ascii="Times New Roman"/>
                <w:b w:val="false"/>
                <w:i w:val="false"/>
                <w:color w:val="000000"/>
                <w:sz w:val="20"/>
              </w:rPr>
              <w:t>
Д. Исабаева,</w:t>
            </w:r>
            <w:r>
              <w:br/>
            </w:r>
            <w:r>
              <w:rPr>
                <w:rFonts w:ascii="Times New Roman"/>
                <w:b w:val="false"/>
                <w:i w:val="false"/>
                <w:color w:val="000000"/>
                <w:sz w:val="20"/>
              </w:rPr>
              <w:t xml:space="preserve">
В. Сербин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Әдістемелік нұсқау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Мухамбетжанова, </w:t>
            </w:r>
            <w:r>
              <w:br/>
            </w:r>
            <w:r>
              <w:rPr>
                <w:rFonts w:ascii="Times New Roman"/>
                <w:b w:val="false"/>
                <w:i w:val="false"/>
                <w:color w:val="000000"/>
                <w:sz w:val="20"/>
              </w:rPr>
              <w:t xml:space="preserve">
А. Тен, </w:t>
            </w:r>
            <w:r>
              <w:br/>
            </w:r>
            <w:r>
              <w:rPr>
                <w:rFonts w:ascii="Times New Roman"/>
                <w:b w:val="false"/>
                <w:i w:val="false"/>
                <w:color w:val="000000"/>
                <w:sz w:val="20"/>
              </w:rPr>
              <w:t xml:space="preserve">
Б. Ахмадуллаева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Оқулық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Қадырқұлов, </w:t>
            </w:r>
            <w:r>
              <w:br/>
            </w:r>
            <w:r>
              <w:rPr>
                <w:rFonts w:ascii="Times New Roman"/>
                <w:b w:val="false"/>
                <w:i w:val="false"/>
                <w:color w:val="000000"/>
                <w:sz w:val="20"/>
              </w:rPr>
              <w:t>
А. Рыскулбекова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r>
              <w:br/>
            </w:r>
            <w:r>
              <w:rPr>
                <w:rFonts w:ascii="Times New Roman"/>
                <w:b w:val="false"/>
                <w:i w:val="false"/>
                <w:color w:val="000000"/>
                <w:sz w:val="20"/>
              </w:rPr>
              <w:t>
Әдiстемелiк нұсқау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Қадырқұлов, </w:t>
            </w:r>
            <w:r>
              <w:br/>
            </w:r>
            <w:r>
              <w:rPr>
                <w:rFonts w:ascii="Times New Roman"/>
                <w:b w:val="false"/>
                <w:i w:val="false"/>
                <w:color w:val="000000"/>
                <w:sz w:val="20"/>
              </w:rPr>
              <w:t>
А. Рыскулбекова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r>
              <w:br/>
            </w:r>
            <w:r>
              <w:rPr>
                <w:rFonts w:ascii="Times New Roman"/>
                <w:b w:val="false"/>
                <w:i w:val="false"/>
                <w:color w:val="000000"/>
                <w:sz w:val="20"/>
              </w:rPr>
              <w:t>
Оқулық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Егорина, </w:t>
            </w:r>
            <w:r>
              <w:br/>
            </w:r>
            <w:r>
              <w:rPr>
                <w:rFonts w:ascii="Times New Roman"/>
                <w:b w:val="false"/>
                <w:i w:val="false"/>
                <w:color w:val="000000"/>
                <w:sz w:val="20"/>
              </w:rPr>
              <w:t>
С. Нүркенова,</w:t>
            </w:r>
            <w:r>
              <w:br/>
            </w:r>
            <w:r>
              <w:rPr>
                <w:rFonts w:ascii="Times New Roman"/>
                <w:b w:val="false"/>
                <w:i w:val="false"/>
                <w:color w:val="000000"/>
                <w:sz w:val="20"/>
              </w:rPr>
              <w:t>
Е. Шимина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r>
              <w:br/>
            </w:r>
            <w:r>
              <w:rPr>
                <w:rFonts w:ascii="Times New Roman"/>
                <w:b w:val="false"/>
                <w:i w:val="false"/>
                <w:color w:val="000000"/>
                <w:sz w:val="20"/>
              </w:rPr>
              <w:t>
Оқыту әдістемесі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Нүркенова,</w:t>
            </w:r>
            <w:r>
              <w:br/>
            </w:r>
            <w:r>
              <w:rPr>
                <w:rFonts w:ascii="Times New Roman"/>
                <w:b w:val="false"/>
                <w:i w:val="false"/>
                <w:color w:val="000000"/>
                <w:sz w:val="20"/>
              </w:rPr>
              <w:t>
А. Егорина,</w:t>
            </w:r>
            <w:r>
              <w:br/>
            </w:r>
            <w:r>
              <w:rPr>
                <w:rFonts w:ascii="Times New Roman"/>
                <w:b w:val="false"/>
                <w:i w:val="false"/>
                <w:color w:val="000000"/>
                <w:sz w:val="20"/>
              </w:rPr>
              <w:t>
Е. Шимина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r>
              <w:br/>
            </w:r>
            <w:r>
              <w:rPr>
                <w:rFonts w:ascii="Times New Roman"/>
                <w:b w:val="false"/>
                <w:i w:val="false"/>
                <w:color w:val="000000"/>
                <w:sz w:val="20"/>
              </w:rPr>
              <w:t xml:space="preserve">
Атлас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Егорина, </w:t>
            </w:r>
            <w:r>
              <w:br/>
            </w:r>
            <w:r>
              <w:rPr>
                <w:rFonts w:ascii="Times New Roman"/>
                <w:b w:val="false"/>
                <w:i w:val="false"/>
                <w:color w:val="000000"/>
                <w:sz w:val="20"/>
              </w:rPr>
              <w:t xml:space="preserve">
С. Нүркенова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r>
              <w:br/>
            </w:r>
            <w:r>
              <w:rPr>
                <w:rFonts w:ascii="Times New Roman"/>
                <w:b w:val="false"/>
                <w:i w:val="false"/>
                <w:color w:val="000000"/>
                <w:sz w:val="20"/>
              </w:rPr>
              <w:t>
Оқулық.1, 2 бөлім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Қаратабанов, </w:t>
            </w:r>
            <w:r>
              <w:br/>
            </w:r>
            <w:r>
              <w:rPr>
                <w:rFonts w:ascii="Times New Roman"/>
                <w:b w:val="false"/>
                <w:i w:val="false"/>
                <w:color w:val="000000"/>
                <w:sz w:val="20"/>
              </w:rPr>
              <w:t>
Ж. Байметова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r>
              <w:br/>
            </w:r>
            <w:r>
              <w:rPr>
                <w:rFonts w:ascii="Times New Roman"/>
                <w:b w:val="false"/>
                <w:i w:val="false"/>
                <w:color w:val="000000"/>
                <w:sz w:val="20"/>
              </w:rPr>
              <w:t>
Әдістемелік құрал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Қаратабанов, </w:t>
            </w:r>
            <w:r>
              <w:br/>
            </w:r>
            <w:r>
              <w:rPr>
                <w:rFonts w:ascii="Times New Roman"/>
                <w:b w:val="false"/>
                <w:i w:val="false"/>
                <w:color w:val="000000"/>
                <w:sz w:val="20"/>
              </w:rPr>
              <w:t>
Ж. Байметова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r>
              <w:br/>
            </w:r>
            <w:r>
              <w:rPr>
                <w:rFonts w:ascii="Times New Roman"/>
                <w:b w:val="false"/>
                <w:i w:val="false"/>
                <w:color w:val="000000"/>
                <w:sz w:val="20"/>
              </w:rPr>
              <w:t>
Оқулық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Соловьева, </w:t>
            </w:r>
            <w:r>
              <w:br/>
            </w:r>
            <w:r>
              <w:rPr>
                <w:rFonts w:ascii="Times New Roman"/>
                <w:b w:val="false"/>
                <w:i w:val="false"/>
                <w:color w:val="000000"/>
                <w:sz w:val="20"/>
              </w:rPr>
              <w:t>
Б. Ибраимова,</w:t>
            </w:r>
            <w:r>
              <w:br/>
            </w:r>
            <w:r>
              <w:rPr>
                <w:rFonts w:ascii="Times New Roman"/>
                <w:b w:val="false"/>
                <w:i w:val="false"/>
                <w:color w:val="000000"/>
                <w:sz w:val="20"/>
              </w:rPr>
              <w:t>
Ж. Алина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r>
              <w:br/>
            </w:r>
            <w:r>
              <w:rPr>
                <w:rFonts w:ascii="Times New Roman"/>
                <w:b w:val="false"/>
                <w:i w:val="false"/>
                <w:color w:val="000000"/>
                <w:sz w:val="20"/>
              </w:rPr>
              <w:t>
Оқыту әдістемесі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Соловьева, </w:t>
            </w:r>
            <w:r>
              <w:br/>
            </w:r>
            <w:r>
              <w:rPr>
                <w:rFonts w:ascii="Times New Roman"/>
                <w:b w:val="false"/>
                <w:i w:val="false"/>
                <w:color w:val="000000"/>
                <w:sz w:val="20"/>
              </w:rPr>
              <w:t>
Б. Ибраимова,</w:t>
            </w:r>
            <w:r>
              <w:br/>
            </w:r>
            <w:r>
              <w:rPr>
                <w:rFonts w:ascii="Times New Roman"/>
                <w:b w:val="false"/>
                <w:i w:val="false"/>
                <w:color w:val="000000"/>
                <w:sz w:val="20"/>
              </w:rPr>
              <w:t>
Ж. Алина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r>
              <w:br/>
            </w:r>
            <w:r>
              <w:rPr>
                <w:rFonts w:ascii="Times New Roman"/>
                <w:b w:val="false"/>
                <w:i w:val="false"/>
                <w:color w:val="000000"/>
                <w:sz w:val="20"/>
              </w:rPr>
              <w:t>
Оқулық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Очкур, </w:t>
            </w:r>
            <w:r>
              <w:br/>
            </w:r>
            <w:r>
              <w:rPr>
                <w:rFonts w:ascii="Times New Roman"/>
                <w:b w:val="false"/>
                <w:i w:val="false"/>
                <w:color w:val="000000"/>
                <w:sz w:val="20"/>
              </w:rPr>
              <w:t>
Ж. Құрманғалиева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r>
              <w:br/>
            </w:r>
            <w:r>
              <w:rPr>
                <w:rFonts w:ascii="Times New Roman"/>
                <w:b w:val="false"/>
                <w:i w:val="false"/>
                <w:color w:val="000000"/>
                <w:sz w:val="20"/>
              </w:rPr>
              <w:t>
Әдiстемелiк нұсқау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Очкур, </w:t>
            </w:r>
            <w:r>
              <w:br/>
            </w:r>
            <w:r>
              <w:rPr>
                <w:rFonts w:ascii="Times New Roman"/>
                <w:b w:val="false"/>
                <w:i w:val="false"/>
                <w:color w:val="000000"/>
                <w:sz w:val="20"/>
              </w:rPr>
              <w:t>
Ж. Құрманғалиева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r>
              <w:br/>
            </w:r>
            <w:r>
              <w:rPr>
                <w:rFonts w:ascii="Times New Roman"/>
                <w:b w:val="false"/>
                <w:i w:val="false"/>
                <w:color w:val="000000"/>
                <w:sz w:val="20"/>
              </w:rPr>
              <w:t>
Оқулық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 Тоқбергенова, </w:t>
            </w:r>
            <w:r>
              <w:br/>
            </w:r>
            <w:r>
              <w:rPr>
                <w:rFonts w:ascii="Times New Roman"/>
                <w:b w:val="false"/>
                <w:i w:val="false"/>
                <w:color w:val="000000"/>
                <w:sz w:val="20"/>
              </w:rPr>
              <w:t>
Б. Кронгарт</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r>
              <w:br/>
            </w:r>
            <w:r>
              <w:rPr>
                <w:rFonts w:ascii="Times New Roman"/>
                <w:b w:val="false"/>
                <w:i w:val="false"/>
                <w:color w:val="000000"/>
                <w:sz w:val="20"/>
              </w:rPr>
              <w:t>
Әдiстемелiк нұсқау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 Тоқбергенова, </w:t>
            </w:r>
            <w:r>
              <w:br/>
            </w:r>
            <w:r>
              <w:rPr>
                <w:rFonts w:ascii="Times New Roman"/>
                <w:b w:val="false"/>
                <w:i w:val="false"/>
                <w:color w:val="000000"/>
                <w:sz w:val="20"/>
              </w:rPr>
              <w:t xml:space="preserve">
Д. Тұрсынбаева, </w:t>
            </w:r>
            <w:r>
              <w:br/>
            </w:r>
            <w:r>
              <w:rPr>
                <w:rFonts w:ascii="Times New Roman"/>
                <w:b w:val="false"/>
                <w:i w:val="false"/>
                <w:color w:val="000000"/>
                <w:sz w:val="20"/>
              </w:rPr>
              <w:t>
Б. Ерженбек</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r>
              <w:br/>
            </w:r>
            <w:r>
              <w:rPr>
                <w:rFonts w:ascii="Times New Roman"/>
                <w:b w:val="false"/>
                <w:i w:val="false"/>
                <w:color w:val="000000"/>
                <w:sz w:val="20"/>
              </w:rPr>
              <w:t>
Оқулық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Башарұлы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r>
              <w:br/>
            </w:r>
            <w:r>
              <w:rPr>
                <w:rFonts w:ascii="Times New Roman"/>
                <w:b w:val="false"/>
                <w:i w:val="false"/>
                <w:color w:val="000000"/>
                <w:sz w:val="20"/>
              </w:rPr>
              <w:t>
Әдістемелік нұсқау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Башарұлы, </w:t>
            </w:r>
            <w:r>
              <w:br/>
            </w:r>
            <w:r>
              <w:rPr>
                <w:rFonts w:ascii="Times New Roman"/>
                <w:b w:val="false"/>
                <w:i w:val="false"/>
                <w:color w:val="000000"/>
                <w:sz w:val="20"/>
              </w:rPr>
              <w:t xml:space="preserve">
Ш. Шуиншина, </w:t>
            </w:r>
            <w:r>
              <w:br/>
            </w:r>
            <w:r>
              <w:rPr>
                <w:rFonts w:ascii="Times New Roman"/>
                <w:b w:val="false"/>
                <w:i w:val="false"/>
                <w:color w:val="000000"/>
                <w:sz w:val="20"/>
              </w:rPr>
              <w:t xml:space="preserve">
К. Сейфоллина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r>
              <w:br/>
            </w:r>
            <w:r>
              <w:rPr>
                <w:rFonts w:ascii="Times New Roman"/>
                <w:b w:val="false"/>
                <w:i w:val="false"/>
                <w:color w:val="000000"/>
                <w:sz w:val="20"/>
              </w:rPr>
              <w:t>
Есептер мен жаттығулар жинағы</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Кронгарт,</w:t>
            </w:r>
            <w:r>
              <w:br/>
            </w:r>
            <w:r>
              <w:rPr>
                <w:rFonts w:ascii="Times New Roman"/>
                <w:b w:val="false"/>
                <w:i w:val="false"/>
                <w:color w:val="000000"/>
                <w:sz w:val="20"/>
              </w:rPr>
              <w:t xml:space="preserve">
В. Кем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r>
              <w:br/>
            </w:r>
            <w:r>
              <w:rPr>
                <w:rFonts w:ascii="Times New Roman"/>
                <w:b w:val="false"/>
                <w:i w:val="false"/>
                <w:color w:val="000000"/>
                <w:sz w:val="20"/>
              </w:rPr>
              <w:t>
Оқулық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Оспанова, </w:t>
            </w:r>
            <w:r>
              <w:br/>
            </w:r>
            <w:r>
              <w:rPr>
                <w:rFonts w:ascii="Times New Roman"/>
                <w:b w:val="false"/>
                <w:i w:val="false"/>
                <w:color w:val="000000"/>
                <w:sz w:val="20"/>
              </w:rPr>
              <w:t>
Т. Белоусова,</w:t>
            </w:r>
            <w:r>
              <w:br/>
            </w:r>
            <w:r>
              <w:rPr>
                <w:rFonts w:ascii="Times New Roman"/>
                <w:b w:val="false"/>
                <w:i w:val="false"/>
                <w:color w:val="000000"/>
                <w:sz w:val="20"/>
              </w:rPr>
              <w:t>
Қ. Аухадиева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r>
              <w:br/>
            </w:r>
            <w:r>
              <w:rPr>
                <w:rFonts w:ascii="Times New Roman"/>
                <w:b w:val="false"/>
                <w:i w:val="false"/>
                <w:color w:val="000000"/>
                <w:sz w:val="20"/>
              </w:rPr>
              <w:t>
Әдiстемелiк нұсқау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Аухадиева, </w:t>
            </w:r>
            <w:r>
              <w:br/>
            </w:r>
            <w:r>
              <w:rPr>
                <w:rFonts w:ascii="Times New Roman"/>
                <w:b w:val="false"/>
                <w:i w:val="false"/>
                <w:color w:val="000000"/>
                <w:sz w:val="20"/>
              </w:rPr>
              <w:t xml:space="preserve">
Т. Белоусова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r>
              <w:br/>
            </w:r>
            <w:r>
              <w:rPr>
                <w:rFonts w:ascii="Times New Roman"/>
                <w:b w:val="false"/>
                <w:i w:val="false"/>
                <w:color w:val="000000"/>
                <w:sz w:val="20"/>
              </w:rPr>
              <w:t>
Дидактикалық материалдар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Оспанова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r>
              <w:br/>
            </w:r>
            <w:r>
              <w:rPr>
                <w:rFonts w:ascii="Times New Roman"/>
                <w:b w:val="false"/>
                <w:i w:val="false"/>
                <w:color w:val="000000"/>
                <w:sz w:val="20"/>
              </w:rPr>
              <w:t>
Оқулық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Бакина, </w:t>
            </w:r>
            <w:r>
              <w:br/>
            </w:r>
            <w:r>
              <w:rPr>
                <w:rFonts w:ascii="Times New Roman"/>
                <w:b w:val="false"/>
                <w:i w:val="false"/>
                <w:color w:val="000000"/>
                <w:sz w:val="20"/>
              </w:rPr>
              <w:t xml:space="preserve">
Н. Жанақова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r>
              <w:br/>
            </w:r>
            <w:r>
              <w:rPr>
                <w:rFonts w:ascii="Times New Roman"/>
                <w:b w:val="false"/>
                <w:i w:val="false"/>
                <w:color w:val="000000"/>
                <w:sz w:val="20"/>
              </w:rPr>
              <w:t>
Оқыту әдістемесі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Бакина, </w:t>
            </w:r>
            <w:r>
              <w:br/>
            </w:r>
            <w:r>
              <w:rPr>
                <w:rFonts w:ascii="Times New Roman"/>
                <w:b w:val="false"/>
                <w:i w:val="false"/>
                <w:color w:val="000000"/>
                <w:sz w:val="20"/>
              </w:rPr>
              <w:t xml:space="preserve">
Н. Жанақова, </w:t>
            </w:r>
            <w:r>
              <w:br/>
            </w:r>
            <w:r>
              <w:rPr>
                <w:rFonts w:ascii="Times New Roman"/>
                <w:b w:val="false"/>
                <w:i w:val="false"/>
                <w:color w:val="000000"/>
                <w:sz w:val="20"/>
              </w:rPr>
              <w:t xml:space="preserve">
О. Соскин, </w:t>
            </w:r>
            <w:r>
              <w:br/>
            </w:r>
            <w:r>
              <w:rPr>
                <w:rFonts w:ascii="Times New Roman"/>
                <w:b w:val="false"/>
                <w:i w:val="false"/>
                <w:color w:val="000000"/>
                <w:sz w:val="20"/>
              </w:rPr>
              <w:t xml:space="preserve">
Н. Гвоздева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Дидактикалық материалдар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Бакина, </w:t>
            </w:r>
            <w:r>
              <w:br/>
            </w:r>
            <w:r>
              <w:rPr>
                <w:rFonts w:ascii="Times New Roman"/>
                <w:b w:val="false"/>
                <w:i w:val="false"/>
                <w:color w:val="000000"/>
                <w:sz w:val="20"/>
              </w:rPr>
              <w:t xml:space="preserve">
Н. Жанақова, </w:t>
            </w:r>
            <w:r>
              <w:br/>
            </w:r>
            <w:r>
              <w:rPr>
                <w:rFonts w:ascii="Times New Roman"/>
                <w:b w:val="false"/>
                <w:i w:val="false"/>
                <w:color w:val="000000"/>
                <w:sz w:val="20"/>
              </w:rPr>
              <w:t xml:space="preserve">
С. Митинева, </w:t>
            </w:r>
            <w:r>
              <w:br/>
            </w:r>
            <w:r>
              <w:rPr>
                <w:rFonts w:ascii="Times New Roman"/>
                <w:b w:val="false"/>
                <w:i w:val="false"/>
                <w:color w:val="000000"/>
                <w:sz w:val="20"/>
              </w:rPr>
              <w:t xml:space="preserve">
Н. Лукина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(Орта ғасырлар). Оқулық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Көкебаева, </w:t>
            </w:r>
            <w:r>
              <w:br/>
            </w:r>
            <w:r>
              <w:rPr>
                <w:rFonts w:ascii="Times New Roman"/>
                <w:b w:val="false"/>
                <w:i w:val="false"/>
                <w:color w:val="000000"/>
                <w:sz w:val="20"/>
              </w:rPr>
              <w:t>
Р. Мырзабекова,</w:t>
            </w:r>
            <w:r>
              <w:br/>
            </w:r>
            <w:r>
              <w:rPr>
                <w:rFonts w:ascii="Times New Roman"/>
                <w:b w:val="false"/>
                <w:i w:val="false"/>
                <w:color w:val="000000"/>
                <w:sz w:val="20"/>
              </w:rPr>
              <w:t>
Е. Қартабаева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Әдістемелік нұсқау</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Көпекбай, </w:t>
            </w:r>
            <w:r>
              <w:br/>
            </w:r>
            <w:r>
              <w:rPr>
                <w:rFonts w:ascii="Times New Roman"/>
                <w:b w:val="false"/>
                <w:i w:val="false"/>
                <w:color w:val="000000"/>
                <w:sz w:val="20"/>
              </w:rPr>
              <w:t>
Ж. Джұматаева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Хрестоматия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Көкебаева, </w:t>
            </w:r>
            <w:r>
              <w:br/>
            </w:r>
            <w:r>
              <w:rPr>
                <w:rFonts w:ascii="Times New Roman"/>
                <w:b w:val="false"/>
                <w:i w:val="false"/>
                <w:color w:val="000000"/>
                <w:sz w:val="20"/>
              </w:rPr>
              <w:t xml:space="preserve">
Р. Мырзабекова, </w:t>
            </w:r>
            <w:r>
              <w:br/>
            </w:r>
            <w:r>
              <w:rPr>
                <w:rFonts w:ascii="Times New Roman"/>
                <w:b w:val="false"/>
                <w:i w:val="false"/>
                <w:color w:val="000000"/>
                <w:sz w:val="20"/>
              </w:rPr>
              <w:t>
Е. Қартабаева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r>
              <w:br/>
            </w:r>
            <w:r>
              <w:rPr>
                <w:rFonts w:ascii="Times New Roman"/>
                <w:b w:val="false"/>
                <w:i w:val="false"/>
                <w:color w:val="000000"/>
                <w:sz w:val="20"/>
              </w:rPr>
              <w:t>
Оқулық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Айтбай, </w:t>
            </w:r>
            <w:r>
              <w:br/>
            </w:r>
            <w:r>
              <w:rPr>
                <w:rFonts w:ascii="Times New Roman"/>
                <w:b w:val="false"/>
                <w:i w:val="false"/>
                <w:color w:val="000000"/>
                <w:sz w:val="20"/>
              </w:rPr>
              <w:t xml:space="preserve">
Ә. Касымова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r>
              <w:br/>
            </w:r>
            <w:r>
              <w:rPr>
                <w:rFonts w:ascii="Times New Roman"/>
                <w:b w:val="false"/>
                <w:i w:val="false"/>
                <w:color w:val="000000"/>
                <w:sz w:val="20"/>
              </w:rPr>
              <w:t>
Оқыту әдістемесі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Касымова, </w:t>
            </w:r>
            <w:r>
              <w:br/>
            </w:r>
            <w:r>
              <w:rPr>
                <w:rFonts w:ascii="Times New Roman"/>
                <w:b w:val="false"/>
                <w:i w:val="false"/>
                <w:color w:val="000000"/>
                <w:sz w:val="20"/>
              </w:rPr>
              <w:t xml:space="preserve">
А. Ешмукамбетов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r>
              <w:br/>
            </w:r>
            <w:r>
              <w:rPr>
                <w:rFonts w:ascii="Times New Roman"/>
                <w:b w:val="false"/>
                <w:i w:val="false"/>
                <w:color w:val="000000"/>
                <w:sz w:val="20"/>
              </w:rPr>
              <w:t>
Хрестоматия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Мәшімбаев, </w:t>
            </w:r>
            <w:r>
              <w:br/>
            </w:r>
            <w:r>
              <w:rPr>
                <w:rFonts w:ascii="Times New Roman"/>
                <w:b w:val="false"/>
                <w:i w:val="false"/>
                <w:color w:val="000000"/>
                <w:sz w:val="20"/>
              </w:rPr>
              <w:t xml:space="preserve">
М. Мәженова, </w:t>
            </w:r>
            <w:r>
              <w:br/>
            </w:r>
            <w:r>
              <w:rPr>
                <w:rFonts w:ascii="Times New Roman"/>
                <w:b w:val="false"/>
                <w:i w:val="false"/>
                <w:color w:val="000000"/>
                <w:sz w:val="20"/>
              </w:rPr>
              <w:t xml:space="preserve">
С. Тортаев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тану. </w:t>
            </w:r>
            <w:r>
              <w:br/>
            </w:r>
            <w:r>
              <w:rPr>
                <w:rFonts w:ascii="Times New Roman"/>
                <w:b w:val="false"/>
                <w:i w:val="false"/>
                <w:color w:val="000000"/>
                <w:sz w:val="20"/>
              </w:rPr>
              <w:t>
Оқулық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Әкімбаева, </w:t>
            </w:r>
            <w:r>
              <w:br/>
            </w:r>
            <w:r>
              <w:rPr>
                <w:rFonts w:ascii="Times New Roman"/>
                <w:b w:val="false"/>
                <w:i w:val="false"/>
                <w:color w:val="000000"/>
                <w:sz w:val="20"/>
              </w:rPr>
              <w:t xml:space="preserve">
Е. Бақаш, </w:t>
            </w:r>
            <w:r>
              <w:br/>
            </w:r>
            <w:r>
              <w:rPr>
                <w:rFonts w:ascii="Times New Roman"/>
                <w:b w:val="false"/>
                <w:i w:val="false"/>
                <w:color w:val="000000"/>
                <w:sz w:val="20"/>
              </w:rPr>
              <w:t xml:space="preserve">
С. Нұркеева, </w:t>
            </w:r>
            <w:r>
              <w:br/>
            </w:r>
            <w:r>
              <w:rPr>
                <w:rFonts w:ascii="Times New Roman"/>
                <w:b w:val="false"/>
                <w:i w:val="false"/>
                <w:color w:val="000000"/>
                <w:sz w:val="20"/>
              </w:rPr>
              <w:t>
Р. Мұратханова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тану. </w:t>
            </w:r>
            <w:r>
              <w:br/>
            </w:r>
            <w:r>
              <w:rPr>
                <w:rFonts w:ascii="Times New Roman"/>
                <w:b w:val="false"/>
                <w:i w:val="false"/>
                <w:color w:val="000000"/>
                <w:sz w:val="20"/>
              </w:rPr>
              <w:t>
Мұғалімдерге арналған әдістемелік құрал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Әкімбаева, </w:t>
            </w:r>
            <w:r>
              <w:br/>
            </w:r>
            <w:r>
              <w:rPr>
                <w:rFonts w:ascii="Times New Roman"/>
                <w:b w:val="false"/>
                <w:i w:val="false"/>
                <w:color w:val="000000"/>
                <w:sz w:val="20"/>
              </w:rPr>
              <w:t xml:space="preserve">
Е. Бақаш, </w:t>
            </w:r>
            <w:r>
              <w:br/>
            </w:r>
            <w:r>
              <w:rPr>
                <w:rFonts w:ascii="Times New Roman"/>
                <w:b w:val="false"/>
                <w:i w:val="false"/>
                <w:color w:val="000000"/>
                <w:sz w:val="20"/>
              </w:rPr>
              <w:t xml:space="preserve">
С. Нуркеева, </w:t>
            </w:r>
            <w:r>
              <w:br/>
            </w:r>
            <w:r>
              <w:rPr>
                <w:rFonts w:ascii="Times New Roman"/>
                <w:b w:val="false"/>
                <w:i w:val="false"/>
                <w:color w:val="000000"/>
                <w:sz w:val="20"/>
              </w:rPr>
              <w:t>
Р. Мұратханова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w:t>
            </w:r>
            <w:r>
              <w:br/>
            </w:r>
            <w:r>
              <w:rPr>
                <w:rFonts w:ascii="Times New Roman"/>
                <w:b w:val="false"/>
                <w:i w:val="false"/>
                <w:color w:val="000000"/>
                <w:sz w:val="20"/>
              </w:rPr>
              <w:t>
(ұл балаларға арналған). Оқулық + CD</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w:t>
            </w:r>
            <w:r>
              <w:br/>
            </w:r>
            <w:r>
              <w:rPr>
                <w:rFonts w:ascii="Times New Roman"/>
                <w:b w:val="false"/>
                <w:i w:val="false"/>
                <w:color w:val="000000"/>
                <w:sz w:val="20"/>
              </w:rPr>
              <w:t xml:space="preserve">
Х. Танбаев, </w:t>
            </w:r>
            <w:r>
              <w:br/>
            </w:r>
            <w:r>
              <w:rPr>
                <w:rFonts w:ascii="Times New Roman"/>
                <w:b w:val="false"/>
                <w:i w:val="false"/>
                <w:color w:val="000000"/>
                <w:sz w:val="20"/>
              </w:rPr>
              <w:t xml:space="preserve">
И. Развенкова, </w:t>
            </w:r>
            <w:r>
              <w:br/>
            </w:r>
            <w:r>
              <w:rPr>
                <w:rFonts w:ascii="Times New Roman"/>
                <w:b w:val="false"/>
                <w:i w:val="false"/>
                <w:color w:val="000000"/>
                <w:sz w:val="20"/>
              </w:rPr>
              <w:t xml:space="preserve">
О. Лосенко, </w:t>
            </w:r>
            <w:r>
              <w:br/>
            </w:r>
            <w:r>
              <w:rPr>
                <w:rFonts w:ascii="Times New Roman"/>
                <w:b w:val="false"/>
                <w:i w:val="false"/>
                <w:color w:val="000000"/>
                <w:sz w:val="20"/>
              </w:rPr>
              <w:t>
Е. Велькер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w:t>
            </w:r>
            <w:r>
              <w:br/>
            </w:r>
            <w:r>
              <w:rPr>
                <w:rFonts w:ascii="Times New Roman"/>
                <w:b w:val="false"/>
                <w:i w:val="false"/>
                <w:color w:val="000000"/>
                <w:sz w:val="20"/>
              </w:rPr>
              <w:t xml:space="preserve">
(ұл балаларға арналған нұсқа). </w:t>
            </w:r>
            <w:r>
              <w:br/>
            </w:r>
            <w:r>
              <w:rPr>
                <w:rFonts w:ascii="Times New Roman"/>
                <w:b w:val="false"/>
                <w:i w:val="false"/>
                <w:color w:val="000000"/>
                <w:sz w:val="20"/>
              </w:rPr>
              <w:t>
Әдістемелік құрал+CD</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Чукалин,</w:t>
            </w:r>
            <w:r>
              <w:br/>
            </w:r>
            <w:r>
              <w:rPr>
                <w:rFonts w:ascii="Times New Roman"/>
                <w:b w:val="false"/>
                <w:i w:val="false"/>
                <w:color w:val="000000"/>
                <w:sz w:val="20"/>
              </w:rPr>
              <w:t xml:space="preserve">
Х. Танбаев, </w:t>
            </w:r>
            <w:r>
              <w:br/>
            </w:r>
            <w:r>
              <w:rPr>
                <w:rFonts w:ascii="Times New Roman"/>
                <w:b w:val="false"/>
                <w:i w:val="false"/>
                <w:color w:val="000000"/>
                <w:sz w:val="20"/>
              </w:rPr>
              <w:t xml:space="preserve">
И. Развенкова, </w:t>
            </w:r>
            <w:r>
              <w:br/>
            </w:r>
            <w:r>
              <w:rPr>
                <w:rFonts w:ascii="Times New Roman"/>
                <w:b w:val="false"/>
                <w:i w:val="false"/>
                <w:color w:val="000000"/>
                <w:sz w:val="20"/>
              </w:rPr>
              <w:t>
О. Лосенко,</w:t>
            </w:r>
            <w:r>
              <w:br/>
            </w:r>
            <w:r>
              <w:rPr>
                <w:rFonts w:ascii="Times New Roman"/>
                <w:b w:val="false"/>
                <w:i w:val="false"/>
                <w:color w:val="000000"/>
                <w:sz w:val="20"/>
              </w:rPr>
              <w:t>
Е. Велькер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w:t>
            </w:r>
            <w:r>
              <w:br/>
            </w:r>
            <w:r>
              <w:rPr>
                <w:rFonts w:ascii="Times New Roman"/>
                <w:b w:val="false"/>
                <w:i w:val="false"/>
                <w:color w:val="000000"/>
                <w:sz w:val="20"/>
              </w:rPr>
              <w:t xml:space="preserve">
(қыз балаларға арналған нұсқа). </w:t>
            </w:r>
            <w:r>
              <w:br/>
            </w:r>
            <w:r>
              <w:rPr>
                <w:rFonts w:ascii="Times New Roman"/>
                <w:b w:val="false"/>
                <w:i w:val="false"/>
                <w:color w:val="000000"/>
                <w:sz w:val="20"/>
              </w:rPr>
              <w:t>
Оқулық+CD</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Алимсаева, </w:t>
            </w:r>
            <w:r>
              <w:br/>
            </w:r>
            <w:r>
              <w:rPr>
                <w:rFonts w:ascii="Times New Roman"/>
                <w:b w:val="false"/>
                <w:i w:val="false"/>
                <w:color w:val="000000"/>
                <w:sz w:val="20"/>
              </w:rPr>
              <w:t xml:space="preserve">
И. Развенкова, </w:t>
            </w:r>
            <w:r>
              <w:br/>
            </w:r>
            <w:r>
              <w:rPr>
                <w:rFonts w:ascii="Times New Roman"/>
                <w:b w:val="false"/>
                <w:i w:val="false"/>
                <w:color w:val="000000"/>
                <w:sz w:val="20"/>
              </w:rPr>
              <w:t xml:space="preserve">
О. Лосенко, </w:t>
            </w:r>
            <w:r>
              <w:br/>
            </w:r>
            <w:r>
              <w:rPr>
                <w:rFonts w:ascii="Times New Roman"/>
                <w:b w:val="false"/>
                <w:i w:val="false"/>
                <w:color w:val="000000"/>
                <w:sz w:val="20"/>
              </w:rPr>
              <w:t>
Е. Велькер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w:t>
            </w:r>
            <w:r>
              <w:br/>
            </w:r>
            <w:r>
              <w:rPr>
                <w:rFonts w:ascii="Times New Roman"/>
                <w:b w:val="false"/>
                <w:i w:val="false"/>
                <w:color w:val="000000"/>
                <w:sz w:val="20"/>
              </w:rPr>
              <w:t xml:space="preserve">
(қыз балаларға арналған нұсқа). </w:t>
            </w:r>
            <w:r>
              <w:br/>
            </w:r>
            <w:r>
              <w:rPr>
                <w:rFonts w:ascii="Times New Roman"/>
                <w:b w:val="false"/>
                <w:i w:val="false"/>
                <w:color w:val="000000"/>
                <w:sz w:val="20"/>
              </w:rPr>
              <w:t>
Әдістемелік нұсқау +CD</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Алимсаева,</w:t>
            </w:r>
            <w:r>
              <w:br/>
            </w:r>
            <w:r>
              <w:rPr>
                <w:rFonts w:ascii="Times New Roman"/>
                <w:b w:val="false"/>
                <w:i w:val="false"/>
                <w:color w:val="000000"/>
                <w:sz w:val="20"/>
              </w:rPr>
              <w:t xml:space="preserve">
И. Развенкова, </w:t>
            </w:r>
            <w:r>
              <w:br/>
            </w:r>
            <w:r>
              <w:rPr>
                <w:rFonts w:ascii="Times New Roman"/>
                <w:b w:val="false"/>
                <w:i w:val="false"/>
                <w:color w:val="000000"/>
                <w:sz w:val="20"/>
              </w:rPr>
              <w:t xml:space="preserve">
О. Лосенко, </w:t>
            </w:r>
            <w:r>
              <w:br/>
            </w:r>
            <w:r>
              <w:rPr>
                <w:rFonts w:ascii="Times New Roman"/>
                <w:b w:val="false"/>
                <w:i w:val="false"/>
                <w:color w:val="000000"/>
                <w:sz w:val="20"/>
              </w:rPr>
              <w:t>
Е. Велькер</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w:t>
            </w:r>
            <w:r>
              <w:br/>
            </w:r>
            <w:r>
              <w:rPr>
                <w:rFonts w:ascii="Times New Roman"/>
                <w:b w:val="false"/>
                <w:i w:val="false"/>
                <w:color w:val="000000"/>
                <w:sz w:val="20"/>
              </w:rPr>
              <w:t xml:space="preserve">
ұлдарға арналған. </w:t>
            </w:r>
            <w:r>
              <w:br/>
            </w:r>
            <w:r>
              <w:rPr>
                <w:rFonts w:ascii="Times New Roman"/>
                <w:b w:val="false"/>
                <w:i w:val="false"/>
                <w:color w:val="000000"/>
                <w:sz w:val="20"/>
              </w:rPr>
              <w:t>
Оқулық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Жақманов, </w:t>
            </w:r>
            <w:r>
              <w:br/>
            </w:r>
            <w:r>
              <w:rPr>
                <w:rFonts w:ascii="Times New Roman"/>
                <w:b w:val="false"/>
                <w:i w:val="false"/>
                <w:color w:val="000000"/>
                <w:sz w:val="20"/>
              </w:rPr>
              <w:t xml:space="preserve">
Ж. Құлбекова, </w:t>
            </w:r>
            <w:r>
              <w:br/>
            </w:r>
            <w:r>
              <w:rPr>
                <w:rFonts w:ascii="Times New Roman"/>
                <w:b w:val="false"/>
                <w:i w:val="false"/>
                <w:color w:val="000000"/>
                <w:sz w:val="20"/>
              </w:rPr>
              <w:t xml:space="preserve">
О. Пак, </w:t>
            </w:r>
            <w:r>
              <w:br/>
            </w:r>
            <w:r>
              <w:rPr>
                <w:rFonts w:ascii="Times New Roman"/>
                <w:b w:val="false"/>
                <w:i w:val="false"/>
                <w:color w:val="000000"/>
                <w:sz w:val="20"/>
              </w:rPr>
              <w:t>
З. Хасенов</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ұлдарға арналған. </w:t>
            </w:r>
            <w:r>
              <w:br/>
            </w:r>
            <w:r>
              <w:rPr>
                <w:rFonts w:ascii="Times New Roman"/>
                <w:b w:val="false"/>
                <w:i w:val="false"/>
                <w:color w:val="000000"/>
                <w:sz w:val="20"/>
              </w:rPr>
              <w:t>
Мұғалімге арналған нұсқаулық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Жақманов, </w:t>
            </w:r>
            <w:r>
              <w:br/>
            </w:r>
            <w:r>
              <w:rPr>
                <w:rFonts w:ascii="Times New Roman"/>
                <w:b w:val="false"/>
                <w:i w:val="false"/>
                <w:color w:val="000000"/>
                <w:sz w:val="20"/>
              </w:rPr>
              <w:t xml:space="preserve">
Ж. Құлбекова, </w:t>
            </w:r>
            <w:r>
              <w:br/>
            </w:r>
            <w:r>
              <w:rPr>
                <w:rFonts w:ascii="Times New Roman"/>
                <w:b w:val="false"/>
                <w:i w:val="false"/>
                <w:color w:val="000000"/>
                <w:sz w:val="20"/>
              </w:rPr>
              <w:t xml:space="preserve">
О. Пак, </w:t>
            </w:r>
            <w:r>
              <w:br/>
            </w:r>
            <w:r>
              <w:rPr>
                <w:rFonts w:ascii="Times New Roman"/>
                <w:b w:val="false"/>
                <w:i w:val="false"/>
                <w:color w:val="000000"/>
                <w:sz w:val="20"/>
              </w:rPr>
              <w:t>
З. Хасенов</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еңбек </w:t>
            </w:r>
            <w:r>
              <w:br/>
            </w:r>
            <w:r>
              <w:rPr>
                <w:rFonts w:ascii="Times New Roman"/>
                <w:b w:val="false"/>
                <w:i w:val="false"/>
                <w:color w:val="000000"/>
                <w:sz w:val="20"/>
              </w:rPr>
              <w:t xml:space="preserve">
қыздарға арналған. </w:t>
            </w:r>
            <w:r>
              <w:br/>
            </w:r>
            <w:r>
              <w:rPr>
                <w:rFonts w:ascii="Times New Roman"/>
                <w:b w:val="false"/>
                <w:i w:val="false"/>
                <w:color w:val="000000"/>
                <w:sz w:val="20"/>
              </w:rPr>
              <w:t>
Оқулық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Дүйсенова, </w:t>
            </w:r>
            <w:r>
              <w:br/>
            </w:r>
            <w:r>
              <w:rPr>
                <w:rFonts w:ascii="Times New Roman"/>
                <w:b w:val="false"/>
                <w:i w:val="false"/>
                <w:color w:val="000000"/>
                <w:sz w:val="20"/>
              </w:rPr>
              <w:t xml:space="preserve">
С. Жолдасбекова, </w:t>
            </w:r>
            <w:r>
              <w:br/>
            </w:r>
            <w:r>
              <w:rPr>
                <w:rFonts w:ascii="Times New Roman"/>
                <w:b w:val="false"/>
                <w:i w:val="false"/>
                <w:color w:val="000000"/>
                <w:sz w:val="20"/>
              </w:rPr>
              <w:t>
Ж. Құлбекова,</w:t>
            </w:r>
            <w:r>
              <w:br/>
            </w:r>
            <w:r>
              <w:rPr>
                <w:rFonts w:ascii="Times New Roman"/>
                <w:b w:val="false"/>
                <w:i w:val="false"/>
                <w:color w:val="000000"/>
                <w:sz w:val="20"/>
              </w:rPr>
              <w:t>
Ф. Құрабаева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r>
        <w:trPr>
          <w:trHeight w:val="30" w:hRule="atLeast"/>
        </w:trPr>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r>
              <w:br/>
            </w:r>
            <w:r>
              <w:rPr>
                <w:rFonts w:ascii="Times New Roman"/>
                <w:b w:val="false"/>
                <w:i w:val="false"/>
                <w:color w:val="000000"/>
                <w:sz w:val="20"/>
              </w:rPr>
              <w:t>
қыздарға арналған.</w:t>
            </w:r>
            <w:r>
              <w:br/>
            </w:r>
            <w:r>
              <w:rPr>
                <w:rFonts w:ascii="Times New Roman"/>
                <w:b w:val="false"/>
                <w:i w:val="false"/>
                <w:color w:val="000000"/>
                <w:sz w:val="20"/>
              </w:rPr>
              <w:t>
Мұғалімге арналған нұсқаулық</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Дүйсенова, </w:t>
            </w:r>
            <w:r>
              <w:br/>
            </w:r>
            <w:r>
              <w:rPr>
                <w:rFonts w:ascii="Times New Roman"/>
                <w:b w:val="false"/>
                <w:i w:val="false"/>
                <w:color w:val="000000"/>
                <w:sz w:val="20"/>
              </w:rPr>
              <w:t xml:space="preserve">
С. Жолдасбекова, </w:t>
            </w:r>
            <w:r>
              <w:br/>
            </w:r>
            <w:r>
              <w:rPr>
                <w:rFonts w:ascii="Times New Roman"/>
                <w:b w:val="false"/>
                <w:i w:val="false"/>
                <w:color w:val="000000"/>
                <w:sz w:val="20"/>
              </w:rPr>
              <w:t>
Ж. Құлбекова,</w:t>
            </w:r>
            <w:r>
              <w:br/>
            </w:r>
            <w:r>
              <w:rPr>
                <w:rFonts w:ascii="Times New Roman"/>
                <w:b w:val="false"/>
                <w:i w:val="false"/>
                <w:color w:val="000000"/>
                <w:sz w:val="20"/>
              </w:rPr>
              <w:t>
Ф. Құрабаева</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ДББҰ</w:t>
            </w:r>
          </w:p>
        </w:tc>
      </w:tr>
    </w:tbl>
    <w:p>
      <w:pPr>
        <w:spacing w:after="0"/>
        <w:ind w:left="0"/>
        <w:jc w:val="both"/>
      </w:pPr>
      <w:r>
        <w:rPr>
          <w:rFonts w:ascii="Times New Roman"/>
          <w:b w:val="false"/>
          <w:i w:val="false"/>
          <w:color w:val="000000"/>
          <w:sz w:val="28"/>
        </w:rPr>
        <w:t>
       ";</w:t>
      </w:r>
    </w:p>
    <w:bookmarkStart w:name="z45" w:id="29"/>
    <w:p>
      <w:pPr>
        <w:spacing w:after="0"/>
        <w:ind w:left="0"/>
        <w:jc w:val="both"/>
      </w:pPr>
      <w:r>
        <w:rPr>
          <w:rFonts w:ascii="Times New Roman"/>
          <w:b w:val="false"/>
          <w:i w:val="false"/>
          <w:color w:val="000000"/>
          <w:sz w:val="28"/>
        </w:rPr>
        <w:t>
      реттік нөмірлері 66-69-жолдар алынып тасталсын;</w:t>
      </w:r>
    </w:p>
    <w:bookmarkEnd w:id="29"/>
    <w:bookmarkStart w:name="z46" w:id="30"/>
    <w:p>
      <w:pPr>
        <w:spacing w:after="0"/>
        <w:ind w:left="0"/>
        <w:jc w:val="both"/>
      </w:pPr>
      <w:r>
        <w:rPr>
          <w:rFonts w:ascii="Times New Roman"/>
          <w:b w:val="false"/>
          <w:i w:val="false"/>
          <w:color w:val="000000"/>
          <w:sz w:val="28"/>
        </w:rPr>
        <w:t xml:space="preserve">
       "7-сынып оқыту қазақ және орыс тілдеріндегі мектептер үшін" деген бөлімде: </w:t>
      </w:r>
    </w:p>
    <w:bookmarkEnd w:id="30"/>
    <w:bookmarkStart w:name="z47" w:id="31"/>
    <w:p>
      <w:pPr>
        <w:spacing w:after="0"/>
        <w:ind w:left="0"/>
        <w:jc w:val="both"/>
      </w:pPr>
      <w:r>
        <w:rPr>
          <w:rFonts w:ascii="Times New Roman"/>
          <w:b w:val="false"/>
          <w:i w:val="false"/>
          <w:color w:val="000000"/>
          <w:sz w:val="28"/>
        </w:rPr>
        <w:t xml:space="preserve">
      реттік нөмірлері 1-5-жолдар мынадай редакцияда жазылсын: </w:t>
      </w:r>
    </w:p>
    <w:bookmarkEnd w:id="31"/>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4072"/>
        <w:gridCol w:w="4873"/>
        <w:gridCol w:w="641"/>
        <w:gridCol w:w="2406"/>
      </w:tblGrid>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3 for Kazakhstan Grade 7</w:t>
            </w:r>
            <w:r>
              <w:br/>
            </w:r>
            <w:r>
              <w:rPr>
                <w:rFonts w:ascii="Times New Roman"/>
                <w:b w:val="false"/>
                <w:i w:val="false"/>
                <w:color w:val="000000"/>
                <w:sz w:val="20"/>
              </w:rPr>
              <w:t xml:space="preserve">
Student`s book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 Goldstein, </w:t>
            </w:r>
            <w:r>
              <w:br/>
            </w:r>
            <w:r>
              <w:rPr>
                <w:rFonts w:ascii="Times New Roman"/>
                <w:b w:val="false"/>
                <w:i w:val="false"/>
                <w:color w:val="000000"/>
                <w:sz w:val="20"/>
              </w:rPr>
              <w:t xml:space="preserve">
Ceri Jones, </w:t>
            </w:r>
            <w:r>
              <w:br/>
            </w:r>
            <w:r>
              <w:rPr>
                <w:rFonts w:ascii="Times New Roman"/>
                <w:b w:val="false"/>
                <w:i w:val="false"/>
                <w:color w:val="000000"/>
                <w:sz w:val="20"/>
              </w:rPr>
              <w:t>
David McKeegan,</w:t>
            </w:r>
            <w:r>
              <w:br/>
            </w:r>
            <w:r>
              <w:rPr>
                <w:rFonts w:ascii="Times New Roman"/>
                <w:b w:val="false"/>
                <w:i w:val="false"/>
                <w:color w:val="000000"/>
                <w:sz w:val="20"/>
              </w:rPr>
              <w:t>
Vicki Anderson,</w:t>
            </w:r>
            <w:r>
              <w:br/>
            </w:r>
            <w:r>
              <w:rPr>
                <w:rFonts w:ascii="Times New Roman"/>
                <w:b w:val="false"/>
                <w:i w:val="false"/>
                <w:color w:val="000000"/>
                <w:sz w:val="20"/>
              </w:rPr>
              <w:t>
Eoin Higgins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3 for Kazakhstan Grade 7</w:t>
            </w:r>
            <w:r>
              <w:br/>
            </w:r>
            <w:r>
              <w:rPr>
                <w:rFonts w:ascii="Times New Roman"/>
                <w:b w:val="false"/>
                <w:i w:val="false"/>
                <w:color w:val="000000"/>
                <w:sz w:val="20"/>
              </w:rPr>
              <w:t>
Workbook</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Vicki Anderson, </w:t>
            </w:r>
            <w:r>
              <w:br/>
            </w:r>
            <w:r>
              <w:rPr>
                <w:rFonts w:ascii="Times New Roman"/>
                <w:b w:val="false"/>
                <w:i w:val="false"/>
                <w:color w:val="000000"/>
                <w:sz w:val="20"/>
              </w:rPr>
              <w:t>
Eoin Higgins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3 for Kazakhstan Grade 7</w:t>
            </w:r>
            <w:r>
              <w:br/>
            </w:r>
            <w:r>
              <w:rPr>
                <w:rFonts w:ascii="Times New Roman"/>
                <w:b w:val="false"/>
                <w:i w:val="false"/>
                <w:color w:val="000000"/>
                <w:sz w:val="20"/>
              </w:rPr>
              <w:t>
Teacher`s book</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Garan Holcombe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Eyes Open 3 for Kazakhstan Grade 7</w:t>
            </w:r>
            <w:r>
              <w:br/>
            </w:r>
            <w:r>
              <w:rPr>
                <w:rFonts w:ascii="Times New Roman"/>
                <w:b w:val="false"/>
                <w:i w:val="false"/>
                <w:color w:val="000000"/>
                <w:sz w:val="20"/>
              </w:rPr>
              <w:t>
Course plan</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 Goldstein, </w:t>
            </w:r>
            <w:r>
              <w:br/>
            </w:r>
            <w:r>
              <w:rPr>
                <w:rFonts w:ascii="Times New Roman"/>
                <w:b w:val="false"/>
                <w:i w:val="false"/>
                <w:color w:val="000000"/>
                <w:sz w:val="20"/>
              </w:rPr>
              <w:t xml:space="preserve">
Ceri Jones, </w:t>
            </w:r>
            <w:r>
              <w:br/>
            </w:r>
            <w:r>
              <w:rPr>
                <w:rFonts w:ascii="Times New Roman"/>
                <w:b w:val="false"/>
                <w:i w:val="false"/>
                <w:color w:val="000000"/>
                <w:sz w:val="20"/>
              </w:rPr>
              <w:t>
David McKeegan,</w:t>
            </w:r>
            <w:r>
              <w:br/>
            </w:r>
            <w:r>
              <w:rPr>
                <w:rFonts w:ascii="Times New Roman"/>
                <w:b w:val="false"/>
                <w:i w:val="false"/>
                <w:color w:val="000000"/>
                <w:sz w:val="20"/>
              </w:rPr>
              <w:t>
Vicki Anderson,</w:t>
            </w:r>
            <w:r>
              <w:br/>
            </w:r>
            <w:r>
              <w:rPr>
                <w:rFonts w:ascii="Times New Roman"/>
                <w:b w:val="false"/>
                <w:i w:val="false"/>
                <w:color w:val="000000"/>
                <w:sz w:val="20"/>
              </w:rPr>
              <w:t>
Eoin Higgins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Eyes Open 3 </w:t>
            </w:r>
            <w:r>
              <w:br/>
            </w:r>
            <w:r>
              <w:rPr>
                <w:rFonts w:ascii="Times New Roman"/>
                <w:b w:val="false"/>
                <w:i w:val="false"/>
                <w:color w:val="000000"/>
                <w:sz w:val="20"/>
              </w:rPr>
              <w:t>
Class Audio CD (3)</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Eyes Open 3 </w:t>
            </w:r>
            <w:r>
              <w:br/>
            </w:r>
            <w:r>
              <w:rPr>
                <w:rFonts w:ascii="Times New Roman"/>
                <w:b w:val="false"/>
                <w:i w:val="false"/>
                <w:color w:val="000000"/>
                <w:sz w:val="20"/>
              </w:rPr>
              <w:t>
Video DVD</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Cambridge University Press</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Excel for Kazakhstan </w:t>
            </w:r>
            <w:r>
              <w:br/>
            </w:r>
            <w:r>
              <w:rPr>
                <w:rFonts w:ascii="Times New Roman"/>
                <w:b w:val="false"/>
                <w:i w:val="false"/>
                <w:color w:val="000000"/>
                <w:sz w:val="20"/>
              </w:rPr>
              <w:t xml:space="preserve">
(Grade 7) Student`s book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Virginia Evans, </w:t>
            </w:r>
            <w:r>
              <w:br/>
            </w:r>
            <w:r>
              <w:rPr>
                <w:rFonts w:ascii="Times New Roman"/>
                <w:b w:val="false"/>
                <w:i w:val="false"/>
                <w:color w:val="000000"/>
                <w:sz w:val="20"/>
              </w:rPr>
              <w:t xml:space="preserve">
Jenny Dooley, </w:t>
            </w:r>
            <w:r>
              <w:br/>
            </w:r>
            <w:r>
              <w:rPr>
                <w:rFonts w:ascii="Times New Roman"/>
                <w:b w:val="false"/>
                <w:i w:val="false"/>
                <w:color w:val="000000"/>
                <w:sz w:val="20"/>
              </w:rPr>
              <w:t xml:space="preserve">
Bob Obee. </w:t>
            </w:r>
            <w:r>
              <w:br/>
            </w:r>
            <w:r>
              <w:rPr>
                <w:rFonts w:ascii="Times New Roman"/>
                <w:b w:val="false"/>
                <w:i w:val="false"/>
                <w:color w:val="000000"/>
                <w:sz w:val="20"/>
              </w:rPr>
              <w:t>
Translations by: Natalya Mukhamedjianova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Excel for Kazakhstan </w:t>
            </w:r>
            <w:r>
              <w:br/>
            </w:r>
            <w:r>
              <w:rPr>
                <w:rFonts w:ascii="Times New Roman"/>
                <w:b w:val="false"/>
                <w:i w:val="false"/>
                <w:color w:val="000000"/>
                <w:sz w:val="20"/>
              </w:rPr>
              <w:t>
(Grade 7)</w:t>
            </w:r>
            <w:r>
              <w:br/>
            </w:r>
            <w:r>
              <w:rPr>
                <w:rFonts w:ascii="Times New Roman"/>
                <w:b w:val="false"/>
                <w:i w:val="false"/>
                <w:color w:val="000000"/>
                <w:sz w:val="20"/>
              </w:rPr>
              <w:t>
Workbook &amp; Grammar Book</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Virginia Evans, </w:t>
            </w:r>
            <w:r>
              <w:br/>
            </w:r>
            <w:r>
              <w:rPr>
                <w:rFonts w:ascii="Times New Roman"/>
                <w:b w:val="false"/>
                <w:i w:val="false"/>
                <w:color w:val="000000"/>
                <w:sz w:val="20"/>
              </w:rPr>
              <w:t xml:space="preserve">
Jenny Dooley, </w:t>
            </w:r>
            <w:r>
              <w:br/>
            </w:r>
            <w:r>
              <w:rPr>
                <w:rFonts w:ascii="Times New Roman"/>
                <w:b w:val="false"/>
                <w:i w:val="false"/>
                <w:color w:val="000000"/>
                <w:sz w:val="20"/>
              </w:rPr>
              <w:t>
Bob Obee. Translations by: Natalya Mukhamedjianova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Excel for Kazakhstan </w:t>
            </w:r>
            <w:r>
              <w:br/>
            </w:r>
            <w:r>
              <w:rPr>
                <w:rFonts w:ascii="Times New Roman"/>
                <w:b w:val="false"/>
                <w:i w:val="false"/>
                <w:color w:val="000000"/>
                <w:sz w:val="20"/>
              </w:rPr>
              <w:t>
(Grade 7)</w:t>
            </w:r>
            <w:r>
              <w:br/>
            </w:r>
            <w:r>
              <w:rPr>
                <w:rFonts w:ascii="Times New Roman"/>
                <w:b w:val="false"/>
                <w:i w:val="false"/>
                <w:color w:val="000000"/>
                <w:sz w:val="20"/>
              </w:rPr>
              <w:t xml:space="preserve">
Teacher`s Book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Virginia Evans, </w:t>
            </w:r>
            <w:r>
              <w:br/>
            </w:r>
            <w:r>
              <w:rPr>
                <w:rFonts w:ascii="Times New Roman"/>
                <w:b w:val="false"/>
                <w:i w:val="false"/>
                <w:color w:val="000000"/>
                <w:sz w:val="20"/>
              </w:rPr>
              <w:t xml:space="preserve">
Jenny Dooley, </w:t>
            </w:r>
            <w:r>
              <w:br/>
            </w:r>
            <w:r>
              <w:rPr>
                <w:rFonts w:ascii="Times New Roman"/>
                <w:b w:val="false"/>
                <w:i w:val="false"/>
                <w:color w:val="000000"/>
                <w:sz w:val="20"/>
              </w:rPr>
              <w:t xml:space="preserve">
Bob Obee. </w:t>
            </w:r>
            <w:r>
              <w:br/>
            </w:r>
            <w:r>
              <w:rPr>
                <w:rFonts w:ascii="Times New Roman"/>
                <w:b w:val="false"/>
                <w:i w:val="false"/>
                <w:color w:val="000000"/>
                <w:sz w:val="20"/>
              </w:rPr>
              <w:t>
Translations by: Natalya Mukhamedjianova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Excel for Kazakhstan </w:t>
            </w:r>
            <w:r>
              <w:br/>
            </w:r>
            <w:r>
              <w:rPr>
                <w:rFonts w:ascii="Times New Roman"/>
                <w:b w:val="false"/>
                <w:i w:val="false"/>
                <w:color w:val="000000"/>
                <w:sz w:val="20"/>
              </w:rPr>
              <w:t>
(Grade 7)</w:t>
            </w:r>
            <w:r>
              <w:br/>
            </w:r>
            <w:r>
              <w:rPr>
                <w:rFonts w:ascii="Times New Roman"/>
                <w:b w:val="false"/>
                <w:i w:val="false"/>
                <w:color w:val="000000"/>
                <w:sz w:val="20"/>
              </w:rPr>
              <w:t xml:space="preserve">
DVD Activity Book </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Virginia Evans, </w:t>
            </w:r>
            <w:r>
              <w:br/>
            </w:r>
            <w:r>
              <w:rPr>
                <w:rFonts w:ascii="Times New Roman"/>
                <w:b w:val="false"/>
                <w:i w:val="false"/>
                <w:color w:val="000000"/>
                <w:sz w:val="20"/>
              </w:rPr>
              <w:t xml:space="preserve">
Jenny Dooley, </w:t>
            </w:r>
            <w:r>
              <w:br/>
            </w:r>
            <w:r>
              <w:rPr>
                <w:rFonts w:ascii="Times New Roman"/>
                <w:b w:val="false"/>
                <w:i w:val="false"/>
                <w:color w:val="000000"/>
                <w:sz w:val="20"/>
              </w:rPr>
              <w:t>
Bob Obee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Excel for Kazakhstan </w:t>
            </w:r>
            <w:r>
              <w:br/>
            </w:r>
            <w:r>
              <w:rPr>
                <w:rFonts w:ascii="Times New Roman"/>
                <w:b w:val="false"/>
                <w:i w:val="false"/>
                <w:color w:val="000000"/>
                <w:sz w:val="20"/>
              </w:rPr>
              <w:t>
(Grade 7)</w:t>
            </w:r>
            <w:r>
              <w:br/>
            </w:r>
            <w:r>
              <w:rPr>
                <w:rFonts w:ascii="Times New Roman"/>
                <w:b w:val="false"/>
                <w:i w:val="false"/>
                <w:color w:val="000000"/>
                <w:sz w:val="20"/>
              </w:rPr>
              <w:t>
 DVD Activity Book Key</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Virginia Evans, </w:t>
            </w:r>
            <w:r>
              <w:br/>
            </w:r>
            <w:r>
              <w:rPr>
                <w:rFonts w:ascii="Times New Roman"/>
                <w:b w:val="false"/>
                <w:i w:val="false"/>
                <w:color w:val="000000"/>
                <w:sz w:val="20"/>
              </w:rPr>
              <w:t xml:space="preserve">
Jenny Dooley, </w:t>
            </w:r>
            <w:r>
              <w:br/>
            </w:r>
            <w:r>
              <w:rPr>
                <w:rFonts w:ascii="Times New Roman"/>
                <w:b w:val="false"/>
                <w:i w:val="false"/>
                <w:color w:val="000000"/>
                <w:sz w:val="20"/>
              </w:rPr>
              <w:t>
Bob Obee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Excel for Kazakhstan </w:t>
            </w:r>
            <w:r>
              <w:br/>
            </w:r>
            <w:r>
              <w:rPr>
                <w:rFonts w:ascii="Times New Roman"/>
                <w:b w:val="false"/>
                <w:i w:val="false"/>
                <w:color w:val="000000"/>
                <w:sz w:val="20"/>
              </w:rPr>
              <w:t>
(Grade 7)</w:t>
            </w:r>
            <w:r>
              <w:br/>
            </w:r>
            <w:r>
              <w:rPr>
                <w:rFonts w:ascii="Times New Roman"/>
                <w:b w:val="false"/>
                <w:i w:val="false"/>
                <w:color w:val="000000"/>
                <w:sz w:val="20"/>
              </w:rPr>
              <w:t>
Class CD (1,2,3,4)</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Virginia Evans, </w:t>
            </w:r>
            <w:r>
              <w:br/>
            </w:r>
            <w:r>
              <w:rPr>
                <w:rFonts w:ascii="Times New Roman"/>
                <w:b w:val="false"/>
                <w:i w:val="false"/>
                <w:color w:val="000000"/>
                <w:sz w:val="20"/>
              </w:rPr>
              <w:t xml:space="preserve">
Jenny Dooley, </w:t>
            </w:r>
            <w:r>
              <w:br/>
            </w:r>
            <w:r>
              <w:rPr>
                <w:rFonts w:ascii="Times New Roman"/>
                <w:b w:val="false"/>
                <w:i w:val="false"/>
                <w:color w:val="000000"/>
                <w:sz w:val="20"/>
              </w:rPr>
              <w:t xml:space="preserve">
Bob Obee. </w:t>
            </w:r>
            <w:r>
              <w:br/>
            </w:r>
            <w:r>
              <w:rPr>
                <w:rFonts w:ascii="Times New Roman"/>
                <w:b w:val="false"/>
                <w:i w:val="false"/>
                <w:color w:val="000000"/>
                <w:sz w:val="20"/>
              </w:rPr>
              <w:t>
Translations by: Natalya Mukhamedjianova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Excel for Kazakhstan </w:t>
            </w:r>
            <w:r>
              <w:br/>
            </w:r>
            <w:r>
              <w:rPr>
                <w:rFonts w:ascii="Times New Roman"/>
                <w:b w:val="false"/>
                <w:i w:val="false"/>
                <w:color w:val="000000"/>
                <w:sz w:val="20"/>
              </w:rPr>
              <w:t>
(Grade 7)</w:t>
            </w:r>
            <w:r>
              <w:br/>
            </w:r>
            <w:r>
              <w:rPr>
                <w:rFonts w:ascii="Times New Roman"/>
                <w:b w:val="false"/>
                <w:i w:val="false"/>
                <w:color w:val="000000"/>
                <w:sz w:val="20"/>
              </w:rPr>
              <w:t>
Interactive Whiteboard Software</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Virginia Evans, </w:t>
            </w:r>
            <w:r>
              <w:br/>
            </w:r>
            <w:r>
              <w:rPr>
                <w:rFonts w:ascii="Times New Roman"/>
                <w:b w:val="false"/>
                <w:i w:val="false"/>
                <w:color w:val="000000"/>
                <w:sz w:val="20"/>
              </w:rPr>
              <w:t xml:space="preserve">
Jenny Dooley, </w:t>
            </w:r>
            <w:r>
              <w:br/>
            </w:r>
            <w:r>
              <w:rPr>
                <w:rFonts w:ascii="Times New Roman"/>
                <w:b w:val="false"/>
                <w:i w:val="false"/>
                <w:color w:val="000000"/>
                <w:sz w:val="20"/>
              </w:rPr>
              <w:t xml:space="preserve">
Bob Obee. </w:t>
            </w:r>
            <w:r>
              <w:br/>
            </w:r>
            <w:r>
              <w:rPr>
                <w:rFonts w:ascii="Times New Roman"/>
                <w:b w:val="false"/>
                <w:i w:val="false"/>
                <w:color w:val="000000"/>
                <w:sz w:val="20"/>
              </w:rPr>
              <w:t>
Translations by: Natalya Mukhamedjianova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Excel for Kazakhstan</w:t>
            </w:r>
            <w:r>
              <w:br/>
            </w:r>
            <w:r>
              <w:rPr>
                <w:rFonts w:ascii="Times New Roman"/>
                <w:b w:val="false"/>
                <w:i w:val="false"/>
                <w:color w:val="000000"/>
                <w:sz w:val="20"/>
              </w:rPr>
              <w:t>
(Grade 7)</w:t>
            </w:r>
            <w:r>
              <w:br/>
            </w:r>
            <w:r>
              <w:rPr>
                <w:rFonts w:ascii="Times New Roman"/>
                <w:b w:val="false"/>
                <w:i w:val="false"/>
                <w:color w:val="000000"/>
                <w:sz w:val="20"/>
              </w:rPr>
              <w:t>
Teacher`s Resource Pack &amp; Tests (CD-ROM)</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Virginia Evans, </w:t>
            </w:r>
            <w:r>
              <w:br/>
            </w:r>
            <w:r>
              <w:rPr>
                <w:rFonts w:ascii="Times New Roman"/>
                <w:b w:val="false"/>
                <w:i w:val="false"/>
                <w:color w:val="000000"/>
                <w:sz w:val="20"/>
              </w:rPr>
              <w:t xml:space="preserve">
Jenny Dooley, </w:t>
            </w:r>
            <w:r>
              <w:br/>
            </w:r>
            <w:r>
              <w:rPr>
                <w:rFonts w:ascii="Times New Roman"/>
                <w:b w:val="false"/>
                <w:i w:val="false"/>
                <w:color w:val="000000"/>
                <w:sz w:val="20"/>
              </w:rPr>
              <w:t xml:space="preserve">
Bob Obee. </w:t>
            </w:r>
            <w:r>
              <w:br/>
            </w:r>
            <w:r>
              <w:rPr>
                <w:rFonts w:ascii="Times New Roman"/>
                <w:b w:val="false"/>
                <w:i w:val="false"/>
                <w:color w:val="000000"/>
                <w:sz w:val="20"/>
              </w:rPr>
              <w:t>
Translations by: Natalya Mukhamedjianova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Excel for Kazakhstan </w:t>
            </w:r>
            <w:r>
              <w:br/>
            </w:r>
            <w:r>
              <w:rPr>
                <w:rFonts w:ascii="Times New Roman"/>
                <w:b w:val="false"/>
                <w:i w:val="false"/>
                <w:color w:val="000000"/>
                <w:sz w:val="20"/>
              </w:rPr>
              <w:t>
(Grade 7)</w:t>
            </w:r>
            <w:r>
              <w:br/>
            </w:r>
            <w:r>
              <w:rPr>
                <w:rFonts w:ascii="Times New Roman"/>
                <w:b w:val="false"/>
                <w:i w:val="false"/>
                <w:color w:val="000000"/>
                <w:sz w:val="20"/>
              </w:rPr>
              <w:t>
e-Book</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Virginia Evans, </w:t>
            </w:r>
            <w:r>
              <w:br/>
            </w:r>
            <w:r>
              <w:rPr>
                <w:rFonts w:ascii="Times New Roman"/>
                <w:b w:val="false"/>
                <w:i w:val="false"/>
                <w:color w:val="000000"/>
                <w:sz w:val="20"/>
              </w:rPr>
              <w:t xml:space="preserve">
Jenny Dooley, </w:t>
            </w:r>
            <w:r>
              <w:br/>
            </w:r>
            <w:r>
              <w:rPr>
                <w:rFonts w:ascii="Times New Roman"/>
                <w:b w:val="false"/>
                <w:i w:val="false"/>
                <w:color w:val="000000"/>
                <w:sz w:val="20"/>
              </w:rPr>
              <w:t xml:space="preserve">
Bob Obee. </w:t>
            </w:r>
            <w:r>
              <w:br/>
            </w:r>
            <w:r>
              <w:rPr>
                <w:rFonts w:ascii="Times New Roman"/>
                <w:b w:val="false"/>
                <w:i w:val="false"/>
                <w:color w:val="000000"/>
                <w:sz w:val="20"/>
              </w:rPr>
              <w:t>
Translations by: Natalya Mukhamedjianova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Excel for Kazakhstan </w:t>
            </w:r>
            <w:r>
              <w:br/>
            </w:r>
            <w:r>
              <w:rPr>
                <w:rFonts w:ascii="Times New Roman"/>
                <w:b w:val="false"/>
                <w:i w:val="false"/>
                <w:color w:val="000000"/>
                <w:sz w:val="20"/>
              </w:rPr>
              <w:t>
(Grade 7)</w:t>
            </w:r>
            <w:r>
              <w:br/>
            </w:r>
            <w:r>
              <w:rPr>
                <w:rFonts w:ascii="Times New Roman"/>
                <w:b w:val="false"/>
                <w:i w:val="false"/>
                <w:color w:val="000000"/>
                <w:sz w:val="20"/>
              </w:rPr>
              <w:t xml:space="preserve">
PAL Express </w:t>
            </w:r>
            <w:r>
              <w:br/>
            </w:r>
            <w:r>
              <w:rPr>
                <w:rFonts w:ascii="Times New Roman"/>
                <w:b w:val="false"/>
                <w:i w:val="false"/>
                <w:color w:val="000000"/>
                <w:sz w:val="20"/>
              </w:rPr>
              <w:t>
DVD Video</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Virginia Evans, </w:t>
            </w:r>
            <w:r>
              <w:br/>
            </w:r>
            <w:r>
              <w:rPr>
                <w:rFonts w:ascii="Times New Roman"/>
                <w:b w:val="false"/>
                <w:i w:val="false"/>
                <w:color w:val="000000"/>
                <w:sz w:val="20"/>
              </w:rPr>
              <w:t xml:space="preserve">
Jenny Dooley, </w:t>
            </w:r>
            <w:r>
              <w:br/>
            </w:r>
            <w:r>
              <w:rPr>
                <w:rFonts w:ascii="Times New Roman"/>
                <w:b w:val="false"/>
                <w:i w:val="false"/>
                <w:color w:val="000000"/>
                <w:sz w:val="20"/>
              </w:rPr>
              <w:t>
Bob Obee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English Plus </w:t>
            </w:r>
            <w:r>
              <w:br/>
            </w:r>
            <w:r>
              <w:rPr>
                <w:rFonts w:ascii="Times New Roman"/>
                <w:b w:val="false"/>
                <w:i w:val="false"/>
                <w:color w:val="000000"/>
                <w:sz w:val="20"/>
              </w:rPr>
              <w:t>
Оқушы кітабы</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 Wetz, </w:t>
            </w:r>
            <w:r>
              <w:br/>
            </w:r>
            <w:r>
              <w:rPr>
                <w:rFonts w:ascii="Times New Roman"/>
                <w:b w:val="false"/>
                <w:i w:val="false"/>
                <w:color w:val="000000"/>
                <w:sz w:val="20"/>
              </w:rPr>
              <w:t xml:space="preserve">
James Styring, </w:t>
            </w:r>
            <w:r>
              <w:br/>
            </w:r>
            <w:r>
              <w:rPr>
                <w:rFonts w:ascii="Times New Roman"/>
                <w:b w:val="false"/>
                <w:i w:val="false"/>
                <w:color w:val="000000"/>
                <w:sz w:val="20"/>
              </w:rPr>
              <w:t>
Nicholas Tims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English Plus </w:t>
            </w:r>
            <w:r>
              <w:br/>
            </w:r>
            <w:r>
              <w:rPr>
                <w:rFonts w:ascii="Times New Roman"/>
                <w:b w:val="false"/>
                <w:i w:val="false"/>
                <w:color w:val="000000"/>
                <w:sz w:val="20"/>
              </w:rPr>
              <w:t>
Жұмыс дәптері</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Janet Hardy-Gould, Kate Mellersh</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English Plus </w:t>
            </w:r>
            <w:r>
              <w:br/>
            </w:r>
            <w:r>
              <w:rPr>
                <w:rFonts w:ascii="Times New Roman"/>
                <w:b w:val="false"/>
                <w:i w:val="false"/>
                <w:color w:val="000000"/>
                <w:sz w:val="20"/>
              </w:rPr>
              <w:t>
Мұғалім кітабы</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Sheila Dignen, </w:t>
            </w:r>
            <w:r>
              <w:br/>
            </w:r>
            <w:r>
              <w:rPr>
                <w:rFonts w:ascii="Times New Roman"/>
                <w:b w:val="false"/>
                <w:i w:val="false"/>
                <w:color w:val="000000"/>
                <w:sz w:val="20"/>
              </w:rPr>
              <w:t xml:space="preserve">
Emma Watkins, </w:t>
            </w:r>
            <w:r>
              <w:br/>
            </w:r>
            <w:r>
              <w:rPr>
                <w:rFonts w:ascii="Times New Roman"/>
                <w:b w:val="false"/>
                <w:i w:val="false"/>
                <w:color w:val="000000"/>
                <w:sz w:val="20"/>
              </w:rPr>
              <w:t>
Peter Redpath</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English Plus </w:t>
            </w:r>
            <w:r>
              <w:br/>
            </w:r>
            <w:r>
              <w:rPr>
                <w:rFonts w:ascii="Times New Roman"/>
                <w:b w:val="false"/>
                <w:i w:val="false"/>
                <w:color w:val="000000"/>
                <w:sz w:val="20"/>
              </w:rPr>
              <w:t>
Аудио CD (1,2,3)</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vMerge/>
            <w:tcBorders>
              <w:top w:val="nil"/>
              <w:left w:val="single" w:color="cfcfcf" w:sz="5"/>
              <w:bottom w:val="single" w:color="cfcfcf" w:sz="5"/>
              <w:right w:val="single" w:color="cfcfcf" w:sz="5"/>
            </w:tcBorders>
          </w:tcP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English Plus </w:t>
            </w:r>
            <w:r>
              <w:br/>
            </w:r>
            <w:r>
              <w:rPr>
                <w:rFonts w:ascii="Times New Roman"/>
                <w:b w:val="false"/>
                <w:i w:val="false"/>
                <w:color w:val="000000"/>
                <w:sz w:val="20"/>
              </w:rPr>
              <w:t>
Тест дискісі</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Bess Bradfield, </w:t>
            </w:r>
            <w:r>
              <w:br/>
            </w:r>
            <w:r>
              <w:rPr>
                <w:rFonts w:ascii="Times New Roman"/>
                <w:b w:val="false"/>
                <w:i w:val="false"/>
                <w:color w:val="000000"/>
                <w:sz w:val="20"/>
              </w:rPr>
              <w:t>
Sheila Dignen</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A2 for Kazakhstan</w:t>
            </w:r>
            <w:r>
              <w:br/>
            </w:r>
            <w:r>
              <w:rPr>
                <w:rFonts w:ascii="Times New Roman"/>
                <w:b w:val="false"/>
                <w:i w:val="false"/>
                <w:color w:val="000000"/>
                <w:sz w:val="20"/>
              </w:rPr>
              <w:t>
 Student`s Book</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Malcolm Mann, </w:t>
            </w:r>
            <w:r>
              <w:br/>
            </w:r>
            <w:r>
              <w:rPr>
                <w:rFonts w:ascii="Times New Roman"/>
                <w:b w:val="false"/>
                <w:i w:val="false"/>
                <w:color w:val="000000"/>
                <w:sz w:val="20"/>
              </w:rPr>
              <w:t>
Steve Taylore-Knowles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Education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A2 for Kazakhstan</w:t>
            </w:r>
            <w:r>
              <w:br/>
            </w:r>
            <w:r>
              <w:rPr>
                <w:rFonts w:ascii="Times New Roman"/>
                <w:b w:val="false"/>
                <w:i w:val="false"/>
                <w:color w:val="000000"/>
                <w:sz w:val="20"/>
              </w:rPr>
              <w:t>
Work Book</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Malcolm Mann, </w:t>
            </w:r>
            <w:r>
              <w:br/>
            </w:r>
            <w:r>
              <w:rPr>
                <w:rFonts w:ascii="Times New Roman"/>
                <w:b w:val="false"/>
                <w:i w:val="false"/>
                <w:color w:val="000000"/>
                <w:sz w:val="20"/>
              </w:rPr>
              <w:t>
Steve Taylore-Knowles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Education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 A2 for Kazakhstan</w:t>
            </w:r>
            <w:r>
              <w:br/>
            </w:r>
            <w:r>
              <w:rPr>
                <w:rFonts w:ascii="Times New Roman"/>
                <w:b w:val="false"/>
                <w:i w:val="false"/>
                <w:color w:val="000000"/>
                <w:sz w:val="20"/>
              </w:rPr>
              <w:t>
Teacher`s Book</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Malcolm Mann, </w:t>
            </w:r>
            <w:r>
              <w:br/>
            </w:r>
            <w:r>
              <w:rPr>
                <w:rFonts w:ascii="Times New Roman"/>
                <w:b w:val="false"/>
                <w:i w:val="false"/>
                <w:color w:val="000000"/>
                <w:sz w:val="20"/>
              </w:rPr>
              <w:t>
Steve Taylore-Knowles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Education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Laser A2 </w:t>
            </w:r>
            <w:r>
              <w:br/>
            </w:r>
            <w:r>
              <w:rPr>
                <w:rFonts w:ascii="Times New Roman"/>
                <w:b w:val="false"/>
                <w:i w:val="false"/>
                <w:color w:val="000000"/>
                <w:sz w:val="20"/>
              </w:rPr>
              <w:t>
Digibook</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Malcolm Mann, </w:t>
            </w:r>
            <w:r>
              <w:br/>
            </w:r>
            <w:r>
              <w:rPr>
                <w:rFonts w:ascii="Times New Roman"/>
                <w:b w:val="false"/>
                <w:i w:val="false"/>
                <w:color w:val="000000"/>
                <w:sz w:val="20"/>
              </w:rPr>
              <w:t>
Steve Taylore-Knowles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Education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Laser A2 </w:t>
            </w:r>
            <w:r>
              <w:br/>
            </w:r>
            <w:r>
              <w:rPr>
                <w:rFonts w:ascii="Times New Roman"/>
                <w:b w:val="false"/>
                <w:i w:val="false"/>
                <w:color w:val="000000"/>
                <w:sz w:val="20"/>
              </w:rPr>
              <w:t>
Teacher`s DVD-ROM</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Malcolm Mann, </w:t>
            </w:r>
            <w:r>
              <w:br/>
            </w:r>
            <w:r>
              <w:rPr>
                <w:rFonts w:ascii="Times New Roman"/>
                <w:b w:val="false"/>
                <w:i w:val="false"/>
                <w:color w:val="000000"/>
                <w:sz w:val="20"/>
              </w:rPr>
              <w:t>
Steve Taylore-Knowles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Education</w:t>
            </w:r>
          </w:p>
        </w:tc>
      </w:tr>
      <w:tr>
        <w:trPr>
          <w:trHeight w:val="30" w:hRule="atLeast"/>
        </w:trPr>
        <w:tc>
          <w:tcPr>
            <w:tcW w:w="0" w:type="auto"/>
            <w:vMerge/>
            <w:tcBorders>
              <w:top w:val="nil"/>
              <w:left w:val="single" w:color="cfcfcf" w:sz="5"/>
              <w:bottom w:val="single" w:color="cfcfcf" w:sz="5"/>
              <w:right w:val="single" w:color="cfcfcf" w:sz="5"/>
            </w:tcBorders>
          </w:tcP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Laser A2 </w:t>
            </w:r>
            <w:r>
              <w:br/>
            </w:r>
            <w:r>
              <w:rPr>
                <w:rFonts w:ascii="Times New Roman"/>
                <w:b w:val="false"/>
                <w:i w:val="false"/>
                <w:color w:val="000000"/>
                <w:sz w:val="20"/>
              </w:rPr>
              <w:t>
Class Audio CD</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Malcolm Mann, </w:t>
            </w:r>
            <w:r>
              <w:br/>
            </w:r>
            <w:r>
              <w:rPr>
                <w:rFonts w:ascii="Times New Roman"/>
                <w:b w:val="false"/>
                <w:i w:val="false"/>
                <w:color w:val="000000"/>
                <w:sz w:val="20"/>
              </w:rPr>
              <w:t>
Steve Taylore-Knowles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Education</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Mathematics </w:t>
            </w:r>
            <w:r>
              <w:br/>
            </w:r>
            <w:r>
              <w:rPr>
                <w:rFonts w:ascii="Times New Roman"/>
                <w:b w:val="false"/>
                <w:i w:val="false"/>
                <w:color w:val="000000"/>
                <w:sz w:val="20"/>
              </w:rPr>
              <w:t>
Grade 7</w:t>
            </w:r>
          </w:p>
        </w:tc>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K.Kozhakhmetov, </w:t>
            </w:r>
            <w:r>
              <w:br/>
            </w:r>
            <w:r>
              <w:rPr>
                <w:rFonts w:ascii="Times New Roman"/>
                <w:b w:val="false"/>
                <w:i w:val="false"/>
                <w:color w:val="000000"/>
                <w:sz w:val="20"/>
              </w:rPr>
              <w:t xml:space="preserve">
B.Kulmagambetov, </w:t>
            </w:r>
            <w:r>
              <w:br/>
            </w:r>
            <w:r>
              <w:rPr>
                <w:rFonts w:ascii="Times New Roman"/>
                <w:b w:val="false"/>
                <w:i w:val="false"/>
                <w:color w:val="000000"/>
                <w:sz w:val="20"/>
              </w:rPr>
              <w:t xml:space="preserve">
Y.Bazarov, </w:t>
            </w:r>
            <w:r>
              <w:br/>
            </w:r>
            <w:r>
              <w:rPr>
                <w:rFonts w:ascii="Times New Roman"/>
                <w:b w:val="false"/>
                <w:i w:val="false"/>
                <w:color w:val="000000"/>
                <w:sz w:val="20"/>
              </w:rPr>
              <w:t xml:space="preserve">
Y.Palzhanov, </w:t>
            </w:r>
            <w:r>
              <w:br/>
            </w:r>
            <w:r>
              <w:rPr>
                <w:rFonts w:ascii="Times New Roman"/>
                <w:b w:val="false"/>
                <w:i w:val="false"/>
                <w:color w:val="000000"/>
                <w:sz w:val="20"/>
              </w:rPr>
              <w:t>
A.Mirzakhmedov</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bl>
    <w:p>
      <w:pPr>
        <w:spacing w:after="0"/>
        <w:ind w:left="0"/>
        <w:jc w:val="both"/>
      </w:pPr>
      <w:r>
        <w:rPr>
          <w:rFonts w:ascii="Times New Roman"/>
          <w:b w:val="false"/>
          <w:i w:val="false"/>
          <w:color w:val="000000"/>
          <w:sz w:val="28"/>
        </w:rPr>
        <w:t>
       ";</w:t>
      </w:r>
    </w:p>
    <w:bookmarkStart w:name="z50" w:id="32"/>
    <w:p>
      <w:pPr>
        <w:spacing w:after="0"/>
        <w:ind w:left="0"/>
        <w:jc w:val="both"/>
      </w:pPr>
      <w:r>
        <w:rPr>
          <w:rFonts w:ascii="Times New Roman"/>
          <w:b w:val="false"/>
          <w:i w:val="false"/>
          <w:color w:val="000000"/>
          <w:sz w:val="28"/>
        </w:rPr>
        <w:t>
      "Орыс тілінде оқыту" деген бөлімде:</w:t>
      </w:r>
    </w:p>
    <w:bookmarkEnd w:id="32"/>
    <w:bookmarkStart w:name="z51" w:id="33"/>
    <w:p>
      <w:pPr>
        <w:spacing w:after="0"/>
        <w:ind w:left="0"/>
        <w:jc w:val="both"/>
      </w:pPr>
      <w:r>
        <w:rPr>
          <w:rFonts w:ascii="Times New Roman"/>
          <w:b w:val="false"/>
          <w:i w:val="false"/>
          <w:color w:val="000000"/>
          <w:sz w:val="28"/>
        </w:rPr>
        <w:t>
      "7-сынып" деген кіші бөлімде:</w:t>
      </w:r>
    </w:p>
    <w:bookmarkEnd w:id="33"/>
    <w:bookmarkStart w:name="z52" w:id="34"/>
    <w:p>
      <w:pPr>
        <w:spacing w:after="0"/>
        <w:ind w:left="0"/>
        <w:jc w:val="both"/>
      </w:pPr>
      <w:r>
        <w:rPr>
          <w:rFonts w:ascii="Times New Roman"/>
          <w:b w:val="false"/>
          <w:i w:val="false"/>
          <w:color w:val="000000"/>
          <w:sz w:val="28"/>
        </w:rPr>
        <w:t>
      реттік нөмірлері 1-61-жолдар мынадай редакцияда жазылсын: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4265"/>
        <w:gridCol w:w="2553"/>
        <w:gridCol w:w="1939"/>
        <w:gridCol w:w="2209"/>
      </w:tblGrid>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w:t>
            </w:r>
            <w:r>
              <w:br/>
            </w:r>
            <w:r>
              <w:rPr>
                <w:rFonts w:ascii="Times New Roman"/>
                <w:b w:val="false"/>
                <w:i w:val="false"/>
                <w:color w:val="000000"/>
                <w:sz w:val="20"/>
              </w:rPr>
              <w:t>
Оқулық + CD.</w:t>
            </w:r>
            <w:r>
              <w:br/>
            </w:r>
            <w:r>
              <w:rPr>
                <w:rFonts w:ascii="Times New Roman"/>
                <w:b w:val="false"/>
                <w:i w:val="false"/>
                <w:color w:val="000000"/>
                <w:sz w:val="20"/>
              </w:rPr>
              <w:t>
1, 2 бөлім</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xml:space="preserve">
Р. Рахметова, </w:t>
            </w:r>
            <w:r>
              <w:br/>
            </w:r>
            <w:r>
              <w:rPr>
                <w:rFonts w:ascii="Times New Roman"/>
                <w:b w:val="false"/>
                <w:i w:val="false"/>
                <w:color w:val="000000"/>
                <w:sz w:val="20"/>
              </w:rPr>
              <w:t xml:space="preserve">
А. Рауандина, </w:t>
            </w:r>
            <w:r>
              <w:br/>
            </w:r>
            <w:r>
              <w:rPr>
                <w:rFonts w:ascii="Times New Roman"/>
                <w:b w:val="false"/>
                <w:i w:val="false"/>
                <w:color w:val="000000"/>
                <w:sz w:val="20"/>
              </w:rPr>
              <w:t>
Б. Мукеева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w:t>
            </w:r>
            <w:r>
              <w:br/>
            </w:r>
            <w:r>
              <w:rPr>
                <w:rFonts w:ascii="Times New Roman"/>
                <w:b w:val="false"/>
                <w:i w:val="false"/>
                <w:color w:val="000000"/>
                <w:sz w:val="20"/>
              </w:rPr>
              <w:t xml:space="preserve">
Мұғалім кітабы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Р. Рахметова,</w:t>
            </w:r>
            <w:r>
              <w:br/>
            </w:r>
            <w:r>
              <w:rPr>
                <w:rFonts w:ascii="Times New Roman"/>
                <w:b w:val="false"/>
                <w:i w:val="false"/>
                <w:color w:val="000000"/>
                <w:sz w:val="20"/>
              </w:rPr>
              <w:t xml:space="preserve">
А. Рауандина, </w:t>
            </w:r>
            <w:r>
              <w:br/>
            </w:r>
            <w:r>
              <w:rPr>
                <w:rFonts w:ascii="Times New Roman"/>
                <w:b w:val="false"/>
                <w:i w:val="false"/>
                <w:color w:val="000000"/>
                <w:sz w:val="20"/>
              </w:rPr>
              <w:t>
А. Юсуп</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w:t>
            </w:r>
            <w:r>
              <w:br/>
            </w:r>
            <w:r>
              <w:rPr>
                <w:rFonts w:ascii="Times New Roman"/>
                <w:b w:val="false"/>
                <w:i w:val="false"/>
                <w:color w:val="000000"/>
                <w:sz w:val="20"/>
              </w:rPr>
              <w:t xml:space="preserve">
Дидактикалық материал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xml:space="preserve">
Р. Рахметова, </w:t>
            </w:r>
            <w:r>
              <w:br/>
            </w:r>
            <w:r>
              <w:rPr>
                <w:rFonts w:ascii="Times New Roman"/>
                <w:b w:val="false"/>
                <w:i w:val="false"/>
                <w:color w:val="000000"/>
                <w:sz w:val="20"/>
              </w:rPr>
              <w:t xml:space="preserve">
А. Рауандина, </w:t>
            </w:r>
            <w:r>
              <w:br/>
            </w:r>
            <w:r>
              <w:rPr>
                <w:rFonts w:ascii="Times New Roman"/>
                <w:b w:val="false"/>
                <w:i w:val="false"/>
                <w:color w:val="000000"/>
                <w:sz w:val="20"/>
              </w:rPr>
              <w:t>
Ж. Сәметова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 Бәйшешек.</w:t>
            </w:r>
            <w:r>
              <w:br/>
            </w:r>
            <w:r>
              <w:rPr>
                <w:rFonts w:ascii="Times New Roman"/>
                <w:b w:val="false"/>
                <w:i w:val="false"/>
                <w:color w:val="000000"/>
                <w:sz w:val="20"/>
              </w:rPr>
              <w:t xml:space="preserve">
Лексикалық минимум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 Оразбаева, </w:t>
            </w:r>
            <w:r>
              <w:br/>
            </w:r>
            <w:r>
              <w:rPr>
                <w:rFonts w:ascii="Times New Roman"/>
                <w:b w:val="false"/>
                <w:i w:val="false"/>
                <w:color w:val="000000"/>
                <w:sz w:val="20"/>
              </w:rPr>
              <w:t xml:space="preserve">
Ж. Дәулетбекова, </w:t>
            </w:r>
            <w:r>
              <w:br/>
            </w:r>
            <w:r>
              <w:rPr>
                <w:rFonts w:ascii="Times New Roman"/>
                <w:b w:val="false"/>
                <w:i w:val="false"/>
                <w:color w:val="000000"/>
                <w:sz w:val="20"/>
              </w:rPr>
              <w:t xml:space="preserve">
А. Рауандина, </w:t>
            </w:r>
            <w:r>
              <w:br/>
            </w:r>
            <w:r>
              <w:rPr>
                <w:rFonts w:ascii="Times New Roman"/>
                <w:b w:val="false"/>
                <w:i w:val="false"/>
                <w:color w:val="000000"/>
                <w:sz w:val="20"/>
              </w:rPr>
              <w:t xml:space="preserve">
Р. Рахметова, </w:t>
            </w:r>
            <w:r>
              <w:br/>
            </w:r>
            <w:r>
              <w:rPr>
                <w:rFonts w:ascii="Times New Roman"/>
                <w:b w:val="false"/>
                <w:i w:val="false"/>
                <w:color w:val="000000"/>
                <w:sz w:val="20"/>
              </w:rPr>
              <w:t>
Б. Мукеева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r>
              <w:br/>
            </w:r>
            <w:r>
              <w:rPr>
                <w:rFonts w:ascii="Times New Roman"/>
                <w:b w:val="false"/>
                <w:i w:val="false"/>
                <w:color w:val="000000"/>
                <w:sz w:val="20"/>
              </w:rPr>
              <w:t>
Учебник+ видео диск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Сабитова З.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Сабитова З.,</w:t>
            </w:r>
            <w:r>
              <w:br/>
            </w:r>
            <w:r>
              <w:rPr>
                <w:rFonts w:ascii="Times New Roman"/>
                <w:b w:val="false"/>
                <w:i w:val="false"/>
                <w:color w:val="000000"/>
                <w:sz w:val="20"/>
              </w:rPr>
              <w:t xml:space="preserve">
 Дюсенова Д., </w:t>
            </w:r>
            <w:r>
              <w:br/>
            </w:r>
            <w:r>
              <w:rPr>
                <w:rFonts w:ascii="Times New Roman"/>
                <w:b w:val="false"/>
                <w:i w:val="false"/>
                <w:color w:val="000000"/>
                <w:sz w:val="20"/>
              </w:rPr>
              <w:t xml:space="preserve">
Скляренко К.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Локтионова Н., Забинякова Г.</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Савельева В., </w:t>
            </w:r>
            <w:r>
              <w:br/>
            </w:r>
            <w:r>
              <w:rPr>
                <w:rFonts w:ascii="Times New Roman"/>
                <w:b w:val="false"/>
                <w:i w:val="false"/>
                <w:color w:val="000000"/>
                <w:sz w:val="20"/>
              </w:rPr>
              <w:t>
Лукпанова Т., Ярмухамедова 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Савельева В., </w:t>
            </w:r>
            <w:r>
              <w:br/>
            </w:r>
            <w:r>
              <w:rPr>
                <w:rFonts w:ascii="Times New Roman"/>
                <w:b w:val="false"/>
                <w:i w:val="false"/>
                <w:color w:val="000000"/>
                <w:sz w:val="20"/>
              </w:rPr>
              <w:t>
Лукпанова Т., Ярмухамедова 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 Хрестоматия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Савельева В., </w:t>
            </w:r>
            <w:r>
              <w:br/>
            </w:r>
            <w:r>
              <w:rPr>
                <w:rFonts w:ascii="Times New Roman"/>
                <w:b w:val="false"/>
                <w:i w:val="false"/>
                <w:color w:val="000000"/>
                <w:sz w:val="20"/>
              </w:rPr>
              <w:t>
Лукпанова Т.</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Учебник. 1, 2 часть</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Абылкасымова А., </w:t>
            </w:r>
            <w:r>
              <w:br/>
            </w:r>
            <w:r>
              <w:rPr>
                <w:rFonts w:ascii="Times New Roman"/>
                <w:b w:val="false"/>
                <w:i w:val="false"/>
                <w:color w:val="000000"/>
                <w:sz w:val="20"/>
              </w:rPr>
              <w:t xml:space="preserve">
Смирнов В., </w:t>
            </w:r>
            <w:r>
              <w:br/>
            </w:r>
            <w:r>
              <w:rPr>
                <w:rFonts w:ascii="Times New Roman"/>
                <w:b w:val="false"/>
                <w:i w:val="false"/>
                <w:color w:val="000000"/>
                <w:sz w:val="20"/>
              </w:rPr>
              <w:t xml:space="preserve">
Кучер Т., </w:t>
            </w:r>
            <w:r>
              <w:br/>
            </w:r>
            <w:r>
              <w:rPr>
                <w:rFonts w:ascii="Times New Roman"/>
                <w:b w:val="false"/>
                <w:i w:val="false"/>
                <w:color w:val="000000"/>
                <w:sz w:val="20"/>
              </w:rPr>
              <w:t xml:space="preserve">
Корчевский В., </w:t>
            </w:r>
            <w:r>
              <w:br/>
            </w:r>
            <w:r>
              <w:rPr>
                <w:rFonts w:ascii="Times New Roman"/>
                <w:b w:val="false"/>
                <w:i w:val="false"/>
                <w:color w:val="000000"/>
                <w:sz w:val="20"/>
              </w:rPr>
              <w:t xml:space="preserve">
Жумагулова З., </w:t>
            </w:r>
            <w:r>
              <w:br/>
            </w:r>
            <w:r>
              <w:rPr>
                <w:rFonts w:ascii="Times New Roman"/>
                <w:b w:val="false"/>
                <w:i w:val="false"/>
                <w:color w:val="000000"/>
                <w:sz w:val="20"/>
              </w:rPr>
              <w:t>
Туяков 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Абылкасымова А., Смирнов В., </w:t>
            </w:r>
            <w:r>
              <w:br/>
            </w:r>
            <w:r>
              <w:rPr>
                <w:rFonts w:ascii="Times New Roman"/>
                <w:b w:val="false"/>
                <w:i w:val="false"/>
                <w:color w:val="000000"/>
                <w:sz w:val="20"/>
              </w:rPr>
              <w:t xml:space="preserve">
Кучер Т., </w:t>
            </w:r>
            <w:r>
              <w:br/>
            </w:r>
            <w:r>
              <w:rPr>
                <w:rFonts w:ascii="Times New Roman"/>
                <w:b w:val="false"/>
                <w:i w:val="false"/>
                <w:color w:val="000000"/>
                <w:sz w:val="20"/>
              </w:rPr>
              <w:t>
Туяков 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Дидактические материалы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Абылкасымова А., Смирнов В., </w:t>
            </w:r>
            <w:r>
              <w:br/>
            </w:r>
            <w:r>
              <w:rPr>
                <w:rFonts w:ascii="Times New Roman"/>
                <w:b w:val="false"/>
                <w:i w:val="false"/>
                <w:color w:val="000000"/>
                <w:sz w:val="20"/>
              </w:rPr>
              <w:t xml:space="preserve">
Корчевский В., Жумагулова З., </w:t>
            </w:r>
            <w:r>
              <w:br/>
            </w:r>
            <w:r>
              <w:rPr>
                <w:rFonts w:ascii="Times New Roman"/>
                <w:b w:val="false"/>
                <w:i w:val="false"/>
                <w:color w:val="000000"/>
                <w:sz w:val="20"/>
              </w:rPr>
              <w:t>
Туяков 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Сборник задач</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Туяков Е., </w:t>
            </w:r>
            <w:r>
              <w:br/>
            </w:r>
            <w:r>
              <w:rPr>
                <w:rFonts w:ascii="Times New Roman"/>
                <w:b w:val="false"/>
                <w:i w:val="false"/>
                <w:color w:val="000000"/>
                <w:sz w:val="20"/>
              </w:rPr>
              <w:t>
Жумалиева Л.</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 Шыныбеков Д.</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Дидактический материал</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Шыныбеков 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Мухамбетжанова С., </w:t>
            </w:r>
            <w:r>
              <w:br/>
            </w:r>
            <w:r>
              <w:rPr>
                <w:rFonts w:ascii="Times New Roman"/>
                <w:b w:val="false"/>
                <w:i w:val="false"/>
                <w:color w:val="000000"/>
                <w:sz w:val="20"/>
              </w:rPr>
              <w:t xml:space="preserve">
Тен А., </w:t>
            </w:r>
            <w:r>
              <w:br/>
            </w:r>
            <w:r>
              <w:rPr>
                <w:rFonts w:ascii="Times New Roman"/>
                <w:b w:val="false"/>
                <w:i w:val="false"/>
                <w:color w:val="000000"/>
                <w:sz w:val="20"/>
              </w:rPr>
              <w:t xml:space="preserve">
Исабаева Д., </w:t>
            </w:r>
            <w:r>
              <w:br/>
            </w:r>
            <w:r>
              <w:rPr>
                <w:rFonts w:ascii="Times New Roman"/>
                <w:b w:val="false"/>
                <w:i w:val="false"/>
                <w:color w:val="000000"/>
                <w:sz w:val="20"/>
              </w:rPr>
              <w:t>
Сербин В.</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Мухамбетжанова С., </w:t>
            </w:r>
            <w:r>
              <w:br/>
            </w:r>
            <w:r>
              <w:rPr>
                <w:rFonts w:ascii="Times New Roman"/>
                <w:b w:val="false"/>
                <w:i w:val="false"/>
                <w:color w:val="000000"/>
                <w:sz w:val="20"/>
              </w:rPr>
              <w:t xml:space="preserve">
Тен А., </w:t>
            </w:r>
            <w:r>
              <w:br/>
            </w:r>
            <w:r>
              <w:rPr>
                <w:rFonts w:ascii="Times New Roman"/>
                <w:b w:val="false"/>
                <w:i w:val="false"/>
                <w:color w:val="000000"/>
                <w:sz w:val="20"/>
              </w:rPr>
              <w:t>
Ахмадуллаева Б.</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Кадырқулов Р.,</w:t>
            </w:r>
            <w:r>
              <w:br/>
            </w:r>
            <w:r>
              <w:rPr>
                <w:rFonts w:ascii="Times New Roman"/>
                <w:b w:val="false"/>
                <w:i w:val="false"/>
                <w:color w:val="000000"/>
                <w:sz w:val="20"/>
              </w:rPr>
              <w:t xml:space="preserve">
Рыскулбекова А.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r>
              <w:br/>
            </w:r>
            <w:r>
              <w:rPr>
                <w:rFonts w:ascii="Times New Roman"/>
                <w:b w:val="false"/>
                <w:i w:val="false"/>
                <w:color w:val="000000"/>
                <w:sz w:val="20"/>
              </w:rPr>
              <w:t>
Методическое пособие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Кадырқулов Р.,</w:t>
            </w:r>
            <w:r>
              <w:br/>
            </w:r>
            <w:r>
              <w:rPr>
                <w:rFonts w:ascii="Times New Roman"/>
                <w:b w:val="false"/>
                <w:i w:val="false"/>
                <w:color w:val="000000"/>
                <w:sz w:val="20"/>
              </w:rPr>
              <w:t>
Рыскулбекова 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Егорина А., </w:t>
            </w:r>
            <w:r>
              <w:br/>
            </w:r>
            <w:r>
              <w:rPr>
                <w:rFonts w:ascii="Times New Roman"/>
                <w:b w:val="false"/>
                <w:i w:val="false"/>
                <w:color w:val="000000"/>
                <w:sz w:val="20"/>
              </w:rPr>
              <w:t xml:space="preserve">
Нуркенова С., </w:t>
            </w:r>
            <w:r>
              <w:br/>
            </w:r>
            <w:r>
              <w:rPr>
                <w:rFonts w:ascii="Times New Roman"/>
                <w:b w:val="false"/>
                <w:i w:val="false"/>
                <w:color w:val="000000"/>
                <w:sz w:val="20"/>
              </w:rPr>
              <w:t>
Шимина 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r>
              <w:br/>
            </w:r>
            <w:r>
              <w:rPr>
                <w:rFonts w:ascii="Times New Roman"/>
                <w:b w:val="false"/>
                <w:i w:val="false"/>
                <w:color w:val="000000"/>
                <w:sz w:val="20"/>
              </w:rPr>
              <w:t>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Нуркенова С., </w:t>
            </w:r>
            <w:r>
              <w:br/>
            </w:r>
            <w:r>
              <w:rPr>
                <w:rFonts w:ascii="Times New Roman"/>
                <w:b w:val="false"/>
                <w:i w:val="false"/>
                <w:color w:val="000000"/>
                <w:sz w:val="20"/>
              </w:rPr>
              <w:t xml:space="preserve">
Егорина А.,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r>
              <w:br/>
            </w:r>
            <w:r>
              <w:rPr>
                <w:rFonts w:ascii="Times New Roman"/>
                <w:b w:val="false"/>
                <w:i w:val="false"/>
                <w:color w:val="000000"/>
                <w:sz w:val="20"/>
              </w:rPr>
              <w:t xml:space="preserve">
Атлас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Нуркенова 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Толыбекова Ш., Головина Г., </w:t>
            </w:r>
            <w:r>
              <w:br/>
            </w:r>
            <w:r>
              <w:rPr>
                <w:rFonts w:ascii="Times New Roman"/>
                <w:b w:val="false"/>
                <w:i w:val="false"/>
                <w:color w:val="000000"/>
                <w:sz w:val="20"/>
              </w:rPr>
              <w:t>
Козина 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r>
              <w:br/>
            </w:r>
            <w:r>
              <w:rPr>
                <w:rFonts w:ascii="Times New Roman"/>
                <w:b w:val="false"/>
                <w:i w:val="false"/>
                <w:color w:val="000000"/>
                <w:sz w:val="20"/>
              </w:rPr>
              <w:t>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Головина Г., </w:t>
            </w:r>
            <w:r>
              <w:br/>
            </w:r>
            <w:r>
              <w:rPr>
                <w:rFonts w:ascii="Times New Roman"/>
                <w:b w:val="false"/>
                <w:i w:val="false"/>
                <w:color w:val="000000"/>
                <w:sz w:val="20"/>
              </w:rPr>
              <w:t xml:space="preserve">
Козина С., </w:t>
            </w:r>
            <w:r>
              <w:br/>
            </w:r>
            <w:r>
              <w:rPr>
                <w:rFonts w:ascii="Times New Roman"/>
                <w:b w:val="false"/>
                <w:i w:val="false"/>
                <w:color w:val="000000"/>
                <w:sz w:val="20"/>
              </w:rPr>
              <w:t>
Толыбекова Ш.</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r>
              <w:br/>
            </w:r>
            <w:r>
              <w:rPr>
                <w:rFonts w:ascii="Times New Roman"/>
                <w:b w:val="false"/>
                <w:i w:val="false"/>
                <w:color w:val="000000"/>
                <w:sz w:val="20"/>
              </w:rPr>
              <w:t>
Дидактические материалы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Толыбекова Ш., Головина Г., </w:t>
            </w:r>
            <w:r>
              <w:br/>
            </w:r>
            <w:r>
              <w:rPr>
                <w:rFonts w:ascii="Times New Roman"/>
                <w:b w:val="false"/>
                <w:i w:val="false"/>
                <w:color w:val="000000"/>
                <w:sz w:val="20"/>
              </w:rPr>
              <w:t>
Козина 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r>
              <w:br/>
            </w:r>
            <w:r>
              <w:rPr>
                <w:rFonts w:ascii="Times New Roman"/>
                <w:b w:val="false"/>
                <w:i w:val="false"/>
                <w:color w:val="000000"/>
                <w:sz w:val="20"/>
              </w:rPr>
              <w:t xml:space="preserve">
Учебник. </w:t>
            </w:r>
            <w:r>
              <w:br/>
            </w:r>
            <w:r>
              <w:rPr>
                <w:rFonts w:ascii="Times New Roman"/>
                <w:b w:val="false"/>
                <w:i w:val="false"/>
                <w:color w:val="000000"/>
                <w:sz w:val="20"/>
              </w:rPr>
              <w:t>
Часть 1, Часть 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Каратабанов Р., Байметова Ж.</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r>
              <w:br/>
            </w:r>
            <w:r>
              <w:rPr>
                <w:rFonts w:ascii="Times New Roman"/>
                <w:b w:val="false"/>
                <w:i w:val="false"/>
                <w:color w:val="000000"/>
                <w:sz w:val="20"/>
              </w:rPr>
              <w:t>
Методическое пособие</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Каратабанов Р., </w:t>
            </w:r>
            <w:r>
              <w:br/>
            </w:r>
            <w:r>
              <w:rPr>
                <w:rFonts w:ascii="Times New Roman"/>
                <w:b w:val="false"/>
                <w:i w:val="false"/>
                <w:color w:val="000000"/>
                <w:sz w:val="20"/>
              </w:rPr>
              <w:t>
Байметова Ж.</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Соловьева А., </w:t>
            </w:r>
            <w:r>
              <w:br/>
            </w:r>
            <w:r>
              <w:rPr>
                <w:rFonts w:ascii="Times New Roman"/>
                <w:b w:val="false"/>
                <w:i w:val="false"/>
                <w:color w:val="000000"/>
                <w:sz w:val="20"/>
              </w:rPr>
              <w:t>
Ибраимова Б.,</w:t>
            </w:r>
            <w:r>
              <w:br/>
            </w:r>
            <w:r>
              <w:rPr>
                <w:rFonts w:ascii="Times New Roman"/>
                <w:b w:val="false"/>
                <w:i w:val="false"/>
                <w:color w:val="000000"/>
                <w:sz w:val="20"/>
              </w:rPr>
              <w:t>
Алина Ж.</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r>
              <w:br/>
            </w:r>
            <w:r>
              <w:rPr>
                <w:rFonts w:ascii="Times New Roman"/>
                <w:b w:val="false"/>
                <w:i w:val="false"/>
                <w:color w:val="000000"/>
                <w:sz w:val="20"/>
              </w:rPr>
              <w:t>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А.,</w:t>
            </w:r>
            <w:r>
              <w:br/>
            </w:r>
            <w:r>
              <w:rPr>
                <w:rFonts w:ascii="Times New Roman"/>
                <w:b w:val="false"/>
                <w:i w:val="false"/>
                <w:color w:val="000000"/>
                <w:sz w:val="20"/>
              </w:rPr>
              <w:t>
 Ибраимова Б.,</w:t>
            </w:r>
            <w:r>
              <w:br/>
            </w:r>
            <w:r>
              <w:rPr>
                <w:rFonts w:ascii="Times New Roman"/>
                <w:b w:val="false"/>
                <w:i w:val="false"/>
                <w:color w:val="000000"/>
                <w:sz w:val="20"/>
              </w:rPr>
              <w:t>
Алина Ж.</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Очкур Е., </w:t>
            </w:r>
            <w:r>
              <w:br/>
            </w:r>
            <w:r>
              <w:rPr>
                <w:rFonts w:ascii="Times New Roman"/>
                <w:b w:val="false"/>
                <w:i w:val="false"/>
                <w:color w:val="000000"/>
                <w:sz w:val="20"/>
              </w:rPr>
              <w:t>
Курмангалиева Ж.</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r>
              <w:br/>
            </w:r>
            <w:r>
              <w:rPr>
                <w:rFonts w:ascii="Times New Roman"/>
                <w:b w:val="false"/>
                <w:i w:val="false"/>
                <w:color w:val="000000"/>
                <w:sz w:val="20"/>
              </w:rPr>
              <w:t>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Очкур Е., </w:t>
            </w:r>
            <w:r>
              <w:br/>
            </w:r>
            <w:r>
              <w:rPr>
                <w:rFonts w:ascii="Times New Roman"/>
                <w:b w:val="false"/>
                <w:i w:val="false"/>
                <w:color w:val="000000"/>
                <w:sz w:val="20"/>
              </w:rPr>
              <w:t>
Курмангалиева Ж.</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Кронгарт Б., Токбергенова 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r>
              <w:br/>
            </w:r>
            <w:r>
              <w:rPr>
                <w:rFonts w:ascii="Times New Roman"/>
                <w:b w:val="false"/>
                <w:i w:val="false"/>
                <w:color w:val="000000"/>
                <w:sz w:val="20"/>
              </w:rPr>
              <w:t>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Токбергенова У., </w:t>
            </w:r>
            <w:r>
              <w:br/>
            </w:r>
            <w:r>
              <w:rPr>
                <w:rFonts w:ascii="Times New Roman"/>
                <w:b w:val="false"/>
                <w:i w:val="false"/>
                <w:color w:val="000000"/>
                <w:sz w:val="20"/>
              </w:rPr>
              <w:t>
Турсынбаева Д., Ерженбек Б.</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Башарұлы 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r>
              <w:br/>
            </w:r>
            <w:r>
              <w:rPr>
                <w:rFonts w:ascii="Times New Roman"/>
                <w:b w:val="false"/>
                <w:i w:val="false"/>
                <w:color w:val="000000"/>
                <w:sz w:val="20"/>
              </w:rPr>
              <w:t>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Башарұлы Р., </w:t>
            </w:r>
            <w:r>
              <w:br/>
            </w:r>
            <w:r>
              <w:rPr>
                <w:rFonts w:ascii="Times New Roman"/>
                <w:b w:val="false"/>
                <w:i w:val="false"/>
                <w:color w:val="000000"/>
                <w:sz w:val="20"/>
              </w:rPr>
              <w:t xml:space="preserve">
Шуиншина Ш., Сейфоллина К.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r>
              <w:br/>
            </w:r>
            <w:r>
              <w:rPr>
                <w:rFonts w:ascii="Times New Roman"/>
                <w:b w:val="false"/>
                <w:i w:val="false"/>
                <w:color w:val="000000"/>
                <w:sz w:val="20"/>
              </w:rPr>
              <w:t>
Сборник задач</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Кронгарт Б., </w:t>
            </w:r>
            <w:r>
              <w:br/>
            </w:r>
            <w:r>
              <w:rPr>
                <w:rFonts w:ascii="Times New Roman"/>
                <w:b w:val="false"/>
                <w:i w:val="false"/>
                <w:color w:val="000000"/>
                <w:sz w:val="20"/>
              </w:rPr>
              <w:t>
Кем В.</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Закирова Н., </w:t>
            </w:r>
            <w:r>
              <w:br/>
            </w:r>
            <w:r>
              <w:rPr>
                <w:rFonts w:ascii="Times New Roman"/>
                <w:b w:val="false"/>
                <w:i w:val="false"/>
                <w:color w:val="000000"/>
                <w:sz w:val="20"/>
              </w:rPr>
              <w:t>
Аширов 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r>
              <w:br/>
            </w:r>
            <w:r>
              <w:rPr>
                <w:rFonts w:ascii="Times New Roman"/>
                <w:b w:val="false"/>
                <w:i w:val="false"/>
                <w:color w:val="000000"/>
                <w:sz w:val="20"/>
              </w:rPr>
              <w:t>
Книга для учителя+ CD</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Закирова Н., </w:t>
            </w:r>
            <w:r>
              <w:br/>
            </w:r>
            <w:r>
              <w:rPr>
                <w:rFonts w:ascii="Times New Roman"/>
                <w:b w:val="false"/>
                <w:i w:val="false"/>
                <w:color w:val="000000"/>
                <w:sz w:val="20"/>
              </w:rPr>
              <w:t>
Аширов 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w:t>
            </w:r>
            <w:r>
              <w:br/>
            </w:r>
            <w:r>
              <w:rPr>
                <w:rFonts w:ascii="Times New Roman"/>
                <w:b w:val="false"/>
                <w:i w:val="false"/>
                <w:color w:val="000000"/>
                <w:sz w:val="20"/>
              </w:rPr>
              <w:t>
 Белоусова Т.,</w:t>
            </w:r>
            <w:r>
              <w:br/>
            </w:r>
            <w:r>
              <w:rPr>
                <w:rFonts w:ascii="Times New Roman"/>
                <w:b w:val="false"/>
                <w:i w:val="false"/>
                <w:color w:val="000000"/>
                <w:sz w:val="20"/>
              </w:rPr>
              <w:t>
 Аухадиева К.</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r>
              <w:br/>
            </w:r>
            <w:r>
              <w:rPr>
                <w:rFonts w:ascii="Times New Roman"/>
                <w:b w:val="false"/>
                <w:i w:val="false"/>
                <w:color w:val="000000"/>
                <w:sz w:val="20"/>
              </w:rPr>
              <w:t>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Белоусова Т., </w:t>
            </w:r>
            <w:r>
              <w:br/>
            </w:r>
            <w:r>
              <w:rPr>
                <w:rFonts w:ascii="Times New Roman"/>
                <w:b w:val="false"/>
                <w:i w:val="false"/>
                <w:color w:val="000000"/>
                <w:sz w:val="20"/>
              </w:rPr>
              <w:t>
Аухадиева К.</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r>
              <w:br/>
            </w:r>
            <w:r>
              <w:rPr>
                <w:rFonts w:ascii="Times New Roman"/>
                <w:b w:val="false"/>
                <w:i w:val="false"/>
                <w:color w:val="000000"/>
                <w:sz w:val="20"/>
              </w:rPr>
              <w:t>
Дидактические материалы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М.</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Бакина Н.,</w:t>
            </w:r>
            <w:r>
              <w:br/>
            </w:r>
            <w:r>
              <w:rPr>
                <w:rFonts w:ascii="Times New Roman"/>
                <w:b w:val="false"/>
                <w:i w:val="false"/>
                <w:color w:val="000000"/>
                <w:sz w:val="20"/>
              </w:rPr>
              <w:t>
Жанакова Н.</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История Казахстана. </w:t>
            </w:r>
            <w:r>
              <w:br/>
            </w:r>
            <w:r>
              <w:rPr>
                <w:rFonts w:ascii="Times New Roman"/>
                <w:b w:val="false"/>
                <w:i w:val="false"/>
                <w:color w:val="000000"/>
                <w:sz w:val="20"/>
              </w:rPr>
              <w:t>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Бакина Н., </w:t>
            </w:r>
            <w:r>
              <w:br/>
            </w:r>
            <w:r>
              <w:rPr>
                <w:rFonts w:ascii="Times New Roman"/>
                <w:b w:val="false"/>
                <w:i w:val="false"/>
                <w:color w:val="000000"/>
                <w:sz w:val="20"/>
              </w:rPr>
              <w:t xml:space="preserve">
Соскин О., </w:t>
            </w:r>
            <w:r>
              <w:br/>
            </w:r>
            <w:r>
              <w:rPr>
                <w:rFonts w:ascii="Times New Roman"/>
                <w:b w:val="false"/>
                <w:i w:val="false"/>
                <w:color w:val="000000"/>
                <w:sz w:val="20"/>
              </w:rPr>
              <w:t xml:space="preserve">
Гвоздева Н., </w:t>
            </w:r>
            <w:r>
              <w:br/>
            </w:r>
            <w:r>
              <w:rPr>
                <w:rFonts w:ascii="Times New Roman"/>
                <w:b w:val="false"/>
                <w:i w:val="false"/>
                <w:color w:val="000000"/>
                <w:sz w:val="20"/>
              </w:rPr>
              <w:t>
Митинева 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История Казахстана. </w:t>
            </w:r>
            <w:r>
              <w:br/>
            </w:r>
            <w:r>
              <w:rPr>
                <w:rFonts w:ascii="Times New Roman"/>
                <w:b w:val="false"/>
                <w:i w:val="false"/>
                <w:color w:val="000000"/>
                <w:sz w:val="20"/>
              </w:rPr>
              <w:t>
Дидактические материалы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Бакина Н., </w:t>
            </w:r>
            <w:r>
              <w:br/>
            </w:r>
            <w:r>
              <w:rPr>
                <w:rFonts w:ascii="Times New Roman"/>
                <w:b w:val="false"/>
                <w:i w:val="false"/>
                <w:color w:val="000000"/>
                <w:sz w:val="20"/>
              </w:rPr>
              <w:t xml:space="preserve">
Митинева С., </w:t>
            </w:r>
            <w:r>
              <w:br/>
            </w:r>
            <w:r>
              <w:rPr>
                <w:rFonts w:ascii="Times New Roman"/>
                <w:b w:val="false"/>
                <w:i w:val="false"/>
                <w:color w:val="000000"/>
                <w:sz w:val="20"/>
              </w:rPr>
              <w:t>
Лукина Н.</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r>
              <w:br/>
            </w:r>
            <w:r>
              <w:rPr>
                <w:rFonts w:ascii="Times New Roman"/>
                <w:b w:val="false"/>
                <w:i w:val="false"/>
                <w:color w:val="000000"/>
                <w:sz w:val="20"/>
              </w:rPr>
              <w:t>
Электронный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Турмашева Б.</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Всемирная история.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Айтбай Р., </w:t>
            </w:r>
            <w:r>
              <w:br/>
            </w:r>
            <w:r>
              <w:rPr>
                <w:rFonts w:ascii="Times New Roman"/>
                <w:b w:val="false"/>
                <w:i w:val="false"/>
                <w:color w:val="000000"/>
                <w:sz w:val="20"/>
              </w:rPr>
              <w:t>
Касымова 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Всемирная история. </w:t>
            </w:r>
            <w:r>
              <w:br/>
            </w:r>
            <w:r>
              <w:rPr>
                <w:rFonts w:ascii="Times New Roman"/>
                <w:b w:val="false"/>
                <w:i w:val="false"/>
                <w:color w:val="000000"/>
                <w:sz w:val="20"/>
              </w:rPr>
              <w:t>
Методическое руководство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Касымова А., Ешмукамбетов 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r>
              <w:br/>
            </w:r>
            <w:r>
              <w:rPr>
                <w:rFonts w:ascii="Times New Roman"/>
                <w:b w:val="false"/>
                <w:i w:val="false"/>
                <w:color w:val="000000"/>
                <w:sz w:val="20"/>
              </w:rPr>
              <w:t>
Хрестоматия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Машимбаев С., </w:t>
            </w:r>
            <w:r>
              <w:br/>
            </w:r>
            <w:r>
              <w:rPr>
                <w:rFonts w:ascii="Times New Roman"/>
                <w:b w:val="false"/>
                <w:i w:val="false"/>
                <w:color w:val="000000"/>
                <w:sz w:val="20"/>
              </w:rPr>
              <w:t xml:space="preserve">
Маженова М., </w:t>
            </w:r>
            <w:r>
              <w:br/>
            </w:r>
            <w:r>
              <w:rPr>
                <w:rFonts w:ascii="Times New Roman"/>
                <w:b w:val="false"/>
                <w:i w:val="false"/>
                <w:color w:val="000000"/>
                <w:sz w:val="20"/>
              </w:rPr>
              <w:t>
Тортаев С.</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Самопознание.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Калачева И., </w:t>
            </w:r>
            <w:r>
              <w:br/>
            </w:r>
            <w:r>
              <w:rPr>
                <w:rFonts w:ascii="Times New Roman"/>
                <w:b w:val="false"/>
                <w:i w:val="false"/>
                <w:color w:val="000000"/>
                <w:sz w:val="20"/>
              </w:rPr>
              <w:t xml:space="preserve">
Керимбаева С., </w:t>
            </w:r>
            <w:r>
              <w:br/>
            </w:r>
            <w:r>
              <w:rPr>
                <w:rFonts w:ascii="Times New Roman"/>
                <w:b w:val="false"/>
                <w:i w:val="false"/>
                <w:color w:val="000000"/>
                <w:sz w:val="20"/>
              </w:rPr>
              <w:t xml:space="preserve">
Сакенова Е., </w:t>
            </w:r>
            <w:r>
              <w:br/>
            </w:r>
            <w:r>
              <w:rPr>
                <w:rFonts w:ascii="Times New Roman"/>
                <w:b w:val="false"/>
                <w:i w:val="false"/>
                <w:color w:val="000000"/>
                <w:sz w:val="20"/>
              </w:rPr>
              <w:t>
Юраш 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Самопознание. Методическое пособие для учителя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Калачева И., </w:t>
            </w:r>
            <w:r>
              <w:br/>
            </w:r>
            <w:r>
              <w:rPr>
                <w:rFonts w:ascii="Times New Roman"/>
                <w:b w:val="false"/>
                <w:i w:val="false"/>
                <w:color w:val="000000"/>
                <w:sz w:val="20"/>
              </w:rPr>
              <w:t xml:space="preserve">
Керимбаева С., </w:t>
            </w:r>
            <w:r>
              <w:br/>
            </w:r>
            <w:r>
              <w:rPr>
                <w:rFonts w:ascii="Times New Roman"/>
                <w:b w:val="false"/>
                <w:i w:val="false"/>
                <w:color w:val="000000"/>
                <w:sz w:val="20"/>
              </w:rPr>
              <w:t xml:space="preserve">
Сакенова Е., </w:t>
            </w:r>
            <w:r>
              <w:br/>
            </w:r>
            <w:r>
              <w:rPr>
                <w:rFonts w:ascii="Times New Roman"/>
                <w:b w:val="false"/>
                <w:i w:val="false"/>
                <w:color w:val="000000"/>
                <w:sz w:val="20"/>
              </w:rPr>
              <w:t>
Юраш 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мальчиков). Учебник +CD</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Чукалин В., </w:t>
            </w:r>
            <w:r>
              <w:br/>
            </w:r>
            <w:r>
              <w:rPr>
                <w:rFonts w:ascii="Times New Roman"/>
                <w:b w:val="false"/>
                <w:i w:val="false"/>
                <w:color w:val="000000"/>
                <w:sz w:val="20"/>
              </w:rPr>
              <w:t xml:space="preserve">
Танбаев Х., </w:t>
            </w:r>
            <w:r>
              <w:br/>
            </w:r>
            <w:r>
              <w:rPr>
                <w:rFonts w:ascii="Times New Roman"/>
                <w:b w:val="false"/>
                <w:i w:val="false"/>
                <w:color w:val="000000"/>
                <w:sz w:val="20"/>
              </w:rPr>
              <w:t xml:space="preserve">
Развенкова И., </w:t>
            </w:r>
            <w:r>
              <w:br/>
            </w:r>
            <w:r>
              <w:rPr>
                <w:rFonts w:ascii="Times New Roman"/>
                <w:b w:val="false"/>
                <w:i w:val="false"/>
                <w:color w:val="000000"/>
                <w:sz w:val="20"/>
              </w:rPr>
              <w:t xml:space="preserve">
Лосенко О., </w:t>
            </w:r>
            <w:r>
              <w:br/>
            </w:r>
            <w:r>
              <w:rPr>
                <w:rFonts w:ascii="Times New Roman"/>
                <w:b w:val="false"/>
                <w:i w:val="false"/>
                <w:color w:val="000000"/>
                <w:sz w:val="20"/>
              </w:rPr>
              <w:t>
Велькер 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мальчиков). Методическое руководство + CD</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Чукалин В., </w:t>
            </w:r>
            <w:r>
              <w:br/>
            </w:r>
            <w:r>
              <w:rPr>
                <w:rFonts w:ascii="Times New Roman"/>
                <w:b w:val="false"/>
                <w:i w:val="false"/>
                <w:color w:val="000000"/>
                <w:sz w:val="20"/>
              </w:rPr>
              <w:t xml:space="preserve">
Танбаев Х., </w:t>
            </w:r>
            <w:r>
              <w:br/>
            </w:r>
            <w:r>
              <w:rPr>
                <w:rFonts w:ascii="Times New Roman"/>
                <w:b w:val="false"/>
                <w:i w:val="false"/>
                <w:color w:val="000000"/>
                <w:sz w:val="20"/>
              </w:rPr>
              <w:t xml:space="preserve">
Развенкова И., </w:t>
            </w:r>
            <w:r>
              <w:br/>
            </w:r>
            <w:r>
              <w:rPr>
                <w:rFonts w:ascii="Times New Roman"/>
                <w:b w:val="false"/>
                <w:i w:val="false"/>
                <w:color w:val="000000"/>
                <w:sz w:val="20"/>
              </w:rPr>
              <w:t xml:space="preserve">
Лосенко О., </w:t>
            </w:r>
            <w:r>
              <w:br/>
            </w:r>
            <w:r>
              <w:rPr>
                <w:rFonts w:ascii="Times New Roman"/>
                <w:b w:val="false"/>
                <w:i w:val="false"/>
                <w:color w:val="000000"/>
                <w:sz w:val="20"/>
              </w:rPr>
              <w:t>
Велькер 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девочек). Учебник+ CD</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Алимсаева Р., </w:t>
            </w:r>
            <w:r>
              <w:br/>
            </w:r>
            <w:r>
              <w:rPr>
                <w:rFonts w:ascii="Times New Roman"/>
                <w:b w:val="false"/>
                <w:i w:val="false"/>
                <w:color w:val="000000"/>
                <w:sz w:val="20"/>
              </w:rPr>
              <w:t>
Развенкова И.,</w:t>
            </w:r>
            <w:r>
              <w:br/>
            </w:r>
            <w:r>
              <w:rPr>
                <w:rFonts w:ascii="Times New Roman"/>
                <w:b w:val="false"/>
                <w:i w:val="false"/>
                <w:color w:val="000000"/>
                <w:sz w:val="20"/>
              </w:rPr>
              <w:t xml:space="preserve">
Лосенко О., </w:t>
            </w:r>
            <w:r>
              <w:br/>
            </w:r>
            <w:r>
              <w:rPr>
                <w:rFonts w:ascii="Times New Roman"/>
                <w:b w:val="false"/>
                <w:i w:val="false"/>
                <w:color w:val="000000"/>
                <w:sz w:val="20"/>
              </w:rPr>
              <w:t>
Велькер 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Художественный труд (вариант для девочек) Методическое руководство+ CD</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Алимсаева Р., </w:t>
            </w:r>
            <w:r>
              <w:br/>
            </w:r>
            <w:r>
              <w:rPr>
                <w:rFonts w:ascii="Times New Roman"/>
                <w:b w:val="false"/>
                <w:i w:val="false"/>
                <w:color w:val="000000"/>
                <w:sz w:val="20"/>
              </w:rPr>
              <w:t xml:space="preserve">
Развенкова И., </w:t>
            </w:r>
            <w:r>
              <w:br/>
            </w:r>
            <w:r>
              <w:rPr>
                <w:rFonts w:ascii="Times New Roman"/>
                <w:b w:val="false"/>
                <w:i w:val="false"/>
                <w:color w:val="000000"/>
                <w:sz w:val="20"/>
              </w:rPr>
              <w:t>
Лосенко О.,</w:t>
            </w:r>
            <w:r>
              <w:br/>
            </w:r>
            <w:r>
              <w:rPr>
                <w:rFonts w:ascii="Times New Roman"/>
                <w:b w:val="false"/>
                <w:i w:val="false"/>
                <w:color w:val="000000"/>
                <w:sz w:val="20"/>
              </w:rPr>
              <w:t>
Велькер Е.</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для мальчиков.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Жақманов М., </w:t>
            </w:r>
            <w:r>
              <w:br/>
            </w:r>
            <w:r>
              <w:rPr>
                <w:rFonts w:ascii="Times New Roman"/>
                <w:b w:val="false"/>
                <w:i w:val="false"/>
                <w:color w:val="000000"/>
                <w:sz w:val="20"/>
              </w:rPr>
              <w:t xml:space="preserve">
Кульбекова Ж., </w:t>
            </w:r>
            <w:r>
              <w:br/>
            </w:r>
            <w:r>
              <w:rPr>
                <w:rFonts w:ascii="Times New Roman"/>
                <w:b w:val="false"/>
                <w:i w:val="false"/>
                <w:color w:val="000000"/>
                <w:sz w:val="20"/>
              </w:rPr>
              <w:t xml:space="preserve">
Пак О., </w:t>
            </w:r>
            <w:r>
              <w:br/>
            </w:r>
            <w:r>
              <w:rPr>
                <w:rFonts w:ascii="Times New Roman"/>
                <w:b w:val="false"/>
                <w:i w:val="false"/>
                <w:color w:val="000000"/>
                <w:sz w:val="20"/>
              </w:rPr>
              <w:t>
Хасенов З.</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для мальчиков. </w:t>
            </w:r>
            <w:r>
              <w:br/>
            </w:r>
            <w:r>
              <w:rPr>
                <w:rFonts w:ascii="Times New Roman"/>
                <w:b w:val="false"/>
                <w:i w:val="false"/>
                <w:color w:val="000000"/>
                <w:sz w:val="20"/>
              </w:rPr>
              <w:t>
Руководство для учителя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Жақманов М., </w:t>
            </w:r>
            <w:r>
              <w:br/>
            </w:r>
            <w:r>
              <w:rPr>
                <w:rFonts w:ascii="Times New Roman"/>
                <w:b w:val="false"/>
                <w:i w:val="false"/>
                <w:color w:val="000000"/>
                <w:sz w:val="20"/>
              </w:rPr>
              <w:t xml:space="preserve">
Кульбекова Ж., </w:t>
            </w:r>
            <w:r>
              <w:br/>
            </w:r>
            <w:r>
              <w:rPr>
                <w:rFonts w:ascii="Times New Roman"/>
                <w:b w:val="false"/>
                <w:i w:val="false"/>
                <w:color w:val="000000"/>
                <w:sz w:val="20"/>
              </w:rPr>
              <w:t xml:space="preserve">
Пак О., </w:t>
            </w:r>
            <w:r>
              <w:br/>
            </w:r>
            <w:r>
              <w:rPr>
                <w:rFonts w:ascii="Times New Roman"/>
                <w:b w:val="false"/>
                <w:i w:val="false"/>
                <w:color w:val="000000"/>
                <w:sz w:val="20"/>
              </w:rPr>
              <w:t>
Хасенов З.</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для девочек. </w:t>
            </w:r>
            <w:r>
              <w:br/>
            </w:r>
            <w:r>
              <w:rPr>
                <w:rFonts w:ascii="Times New Roman"/>
                <w:b w:val="false"/>
                <w:i w:val="false"/>
                <w:color w:val="000000"/>
                <w:sz w:val="20"/>
              </w:rPr>
              <w:t>
Учебник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Дуйсенова Б., Жолдасбекова С., Кульбекова Ж.,</w:t>
            </w:r>
            <w:r>
              <w:br/>
            </w:r>
            <w:r>
              <w:rPr>
                <w:rFonts w:ascii="Times New Roman"/>
                <w:b w:val="false"/>
                <w:i w:val="false"/>
                <w:color w:val="000000"/>
                <w:sz w:val="20"/>
              </w:rPr>
              <w:t>
Курабаева Ф.</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Художественный труд для девочек. </w:t>
            </w:r>
            <w:r>
              <w:br/>
            </w:r>
            <w:r>
              <w:rPr>
                <w:rFonts w:ascii="Times New Roman"/>
                <w:b w:val="false"/>
                <w:i w:val="false"/>
                <w:color w:val="000000"/>
                <w:sz w:val="20"/>
              </w:rPr>
              <w:t>
Руководство для учителя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Дуйсенова Б., Жолдасбекова С., Кульбекова Ж.,</w:t>
            </w:r>
            <w:r>
              <w:br/>
            </w:r>
            <w:r>
              <w:rPr>
                <w:rFonts w:ascii="Times New Roman"/>
                <w:b w:val="false"/>
                <w:i w:val="false"/>
                <w:color w:val="000000"/>
                <w:sz w:val="20"/>
              </w:rPr>
              <w:t>
Курабаева Ф.</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АОО "Назарбаев интеллектуальные школы"</w:t>
            </w:r>
          </w:p>
        </w:tc>
      </w:tr>
    </w:tbl>
    <w:p>
      <w:pPr>
        <w:spacing w:after="0"/>
        <w:ind w:left="0"/>
        <w:jc w:val="both"/>
      </w:pPr>
      <w:r>
        <w:rPr>
          <w:rFonts w:ascii="Times New Roman"/>
          <w:b w:val="false"/>
          <w:i w:val="false"/>
          <w:color w:val="000000"/>
          <w:sz w:val="28"/>
        </w:rPr>
        <w:t>
       ";</w:t>
      </w:r>
    </w:p>
    <w:bookmarkStart w:name="z55" w:id="35"/>
    <w:p>
      <w:pPr>
        <w:spacing w:after="0"/>
        <w:ind w:left="0"/>
        <w:jc w:val="both"/>
      </w:pPr>
      <w:r>
        <w:rPr>
          <w:rFonts w:ascii="Times New Roman"/>
          <w:b w:val="false"/>
          <w:i w:val="false"/>
          <w:color w:val="000000"/>
          <w:sz w:val="28"/>
        </w:rPr>
        <w:t>
      реттік нөмірлері 62-77-6-жолдар алынып тасталсын;</w:t>
      </w:r>
    </w:p>
    <w:bookmarkEnd w:id="35"/>
    <w:bookmarkStart w:name="z56" w:id="36"/>
    <w:p>
      <w:pPr>
        <w:spacing w:after="0"/>
        <w:ind w:left="0"/>
        <w:jc w:val="both"/>
      </w:pPr>
      <w:r>
        <w:rPr>
          <w:rFonts w:ascii="Times New Roman"/>
          <w:b w:val="false"/>
          <w:i w:val="false"/>
          <w:color w:val="000000"/>
          <w:sz w:val="28"/>
        </w:rPr>
        <w:t>
      "Ұйғыр тілінде оқыту" деген бөлімде:</w:t>
      </w:r>
    </w:p>
    <w:bookmarkEnd w:id="36"/>
    <w:bookmarkStart w:name="z57" w:id="37"/>
    <w:p>
      <w:pPr>
        <w:spacing w:after="0"/>
        <w:ind w:left="0"/>
        <w:jc w:val="both"/>
      </w:pPr>
      <w:r>
        <w:rPr>
          <w:rFonts w:ascii="Times New Roman"/>
          <w:b w:val="false"/>
          <w:i w:val="false"/>
          <w:color w:val="000000"/>
          <w:sz w:val="28"/>
        </w:rPr>
        <w:t>
      "2-сынып" деген кіші бөлімде:</w:t>
      </w:r>
    </w:p>
    <w:bookmarkEnd w:id="37"/>
    <w:bookmarkStart w:name="z58" w:id="38"/>
    <w:p>
      <w:pPr>
        <w:spacing w:after="0"/>
        <w:ind w:left="0"/>
        <w:jc w:val="both"/>
      </w:pPr>
      <w:r>
        <w:rPr>
          <w:rFonts w:ascii="Times New Roman"/>
          <w:b w:val="false"/>
          <w:i w:val="false"/>
          <w:color w:val="000000"/>
          <w:sz w:val="28"/>
        </w:rPr>
        <w:t>
      реттік нөмірлері 1-7-жолдар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0"/>
        <w:gridCol w:w="3194"/>
        <w:gridCol w:w="3860"/>
        <w:gridCol w:w="3184"/>
        <w:gridCol w:w="532"/>
      </w:tblGrid>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Уйғур тили. </w:t>
            </w:r>
            <w:r>
              <w:br/>
            </w:r>
            <w:r>
              <w:rPr>
                <w:rFonts w:ascii="Times New Roman"/>
                <w:b w:val="false"/>
                <w:i w:val="false"/>
                <w:color w:val="000000"/>
                <w:sz w:val="20"/>
              </w:rPr>
              <w:t xml:space="preserve">
Дәрислик. </w:t>
            </w:r>
            <w:r>
              <w:br/>
            </w:r>
            <w:r>
              <w:rPr>
                <w:rFonts w:ascii="Times New Roman"/>
                <w:b w:val="false"/>
                <w:i w:val="false"/>
                <w:color w:val="000000"/>
                <w:sz w:val="20"/>
              </w:rPr>
              <w:t>
1, 2 қисим</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Арзиева А., Қурбанова С., Ибрагимова М.</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Уйғур тили. </w:t>
            </w:r>
            <w:r>
              <w:br/>
            </w:r>
            <w:r>
              <w:rPr>
                <w:rFonts w:ascii="Times New Roman"/>
                <w:b w:val="false"/>
                <w:i w:val="false"/>
                <w:color w:val="000000"/>
                <w:sz w:val="20"/>
              </w:rPr>
              <w:t xml:space="preserve">
Оқутуш методикиси. </w:t>
            </w:r>
            <w:r>
              <w:br/>
            </w:r>
            <w:r>
              <w:rPr>
                <w:rFonts w:ascii="Times New Roman"/>
                <w:b w:val="false"/>
                <w:i w:val="false"/>
                <w:color w:val="000000"/>
                <w:sz w:val="20"/>
              </w:rPr>
              <w:t>
1, 2 қисим</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Арзиева А., Қурбанова С., Ибрагимова М.</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Уйғур тили. </w:t>
            </w:r>
            <w:r>
              <w:br/>
            </w:r>
            <w:r>
              <w:rPr>
                <w:rFonts w:ascii="Times New Roman"/>
                <w:b w:val="false"/>
                <w:i w:val="false"/>
                <w:color w:val="000000"/>
                <w:sz w:val="20"/>
              </w:rPr>
              <w:t>
№1, 2 иш дәптири</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Арзиева А., Қурбанова С., Ибрагимова М.</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Уйғур тили. </w:t>
            </w:r>
            <w:r>
              <w:br/>
            </w:r>
            <w:r>
              <w:rPr>
                <w:rFonts w:ascii="Times New Roman"/>
                <w:b w:val="false"/>
                <w:i w:val="false"/>
                <w:color w:val="000000"/>
                <w:sz w:val="20"/>
              </w:rPr>
              <w:t>
Диктантлар топлими</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Садирова Г.</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Әдәбий оқуш. </w:t>
            </w:r>
            <w:r>
              <w:br/>
            </w:r>
            <w:r>
              <w:rPr>
                <w:rFonts w:ascii="Times New Roman"/>
                <w:b w:val="false"/>
                <w:i w:val="false"/>
                <w:color w:val="000000"/>
                <w:sz w:val="20"/>
              </w:rPr>
              <w:t>
Дәрислик</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Махамдинов М., Садирова Г.</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Әдәбий оқуш. </w:t>
            </w:r>
            <w:r>
              <w:br/>
            </w:r>
            <w:r>
              <w:rPr>
                <w:rFonts w:ascii="Times New Roman"/>
                <w:b w:val="false"/>
                <w:i w:val="false"/>
                <w:color w:val="000000"/>
                <w:sz w:val="20"/>
              </w:rPr>
              <w:t>
Оқутуш методикиси</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Махамдинов М., Садирова Г.</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Әдәбий оқуш. </w:t>
            </w:r>
            <w:r>
              <w:br/>
            </w:r>
            <w:r>
              <w:rPr>
                <w:rFonts w:ascii="Times New Roman"/>
                <w:b w:val="false"/>
                <w:i w:val="false"/>
                <w:color w:val="000000"/>
                <w:sz w:val="20"/>
              </w:rPr>
              <w:t>
Хрестоматия</w:t>
            </w:r>
          </w:p>
        </w:tc>
        <w:tc>
          <w:tcPr>
            <w:tcW w:w="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Махамдинов М., Садирова Г.</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p>
      <w:pPr>
        <w:spacing w:after="0"/>
        <w:ind w:left="0"/>
        <w:jc w:val="both"/>
      </w:pPr>
      <w:r>
        <w:rPr>
          <w:rFonts w:ascii="Times New Roman"/>
          <w:b w:val="false"/>
          <w:i w:val="false"/>
          <w:color w:val="000000"/>
          <w:sz w:val="28"/>
        </w:rPr>
        <w:t>
       ";</w:t>
      </w:r>
    </w:p>
    <w:bookmarkStart w:name="z61" w:id="39"/>
    <w:p>
      <w:pPr>
        <w:spacing w:after="0"/>
        <w:ind w:left="0"/>
        <w:jc w:val="both"/>
      </w:pPr>
      <w:r>
        <w:rPr>
          <w:rFonts w:ascii="Times New Roman"/>
          <w:b w:val="false"/>
          <w:i w:val="false"/>
          <w:color w:val="000000"/>
          <w:sz w:val="28"/>
        </w:rPr>
        <w:t>
      мынадай мазмұндағы реттік нөмірлері 8-14-жолдармен толықтырылсын:</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2"/>
        <w:gridCol w:w="3284"/>
        <w:gridCol w:w="2942"/>
        <w:gridCol w:w="3275"/>
        <w:gridCol w:w="547"/>
      </w:tblGrid>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Тәбиәтшунаслиқ. </w:t>
            </w:r>
            <w:r>
              <w:br/>
            </w:r>
            <w:r>
              <w:rPr>
                <w:rFonts w:ascii="Times New Roman"/>
                <w:b w:val="false"/>
                <w:i w:val="false"/>
                <w:color w:val="000000"/>
                <w:sz w:val="20"/>
              </w:rPr>
              <w:t>
Дәрислик</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Очкур Е., </w:t>
            </w:r>
            <w:r>
              <w:br/>
            </w:r>
            <w:r>
              <w:rPr>
                <w:rFonts w:ascii="Times New Roman"/>
                <w:b w:val="false"/>
                <w:i w:val="false"/>
                <w:color w:val="000000"/>
                <w:sz w:val="20"/>
              </w:rPr>
              <w:t>
Ударцева В.</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Тәбиәтшунаслиқ. </w:t>
            </w:r>
            <w:r>
              <w:br/>
            </w:r>
            <w:r>
              <w:rPr>
                <w:rFonts w:ascii="Times New Roman"/>
                <w:b w:val="false"/>
                <w:i w:val="false"/>
                <w:color w:val="000000"/>
                <w:sz w:val="20"/>
              </w:rPr>
              <w:t xml:space="preserve">
Иш дәптири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Очкур Е., </w:t>
            </w:r>
            <w:r>
              <w:br/>
            </w:r>
            <w:r>
              <w:rPr>
                <w:rFonts w:ascii="Times New Roman"/>
                <w:b w:val="false"/>
                <w:i w:val="false"/>
                <w:color w:val="000000"/>
                <w:sz w:val="20"/>
              </w:rPr>
              <w:t>
Ударцева В.</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Дуния тонуш. </w:t>
            </w:r>
            <w:r>
              <w:br/>
            </w:r>
            <w:r>
              <w:rPr>
                <w:rFonts w:ascii="Times New Roman"/>
                <w:b w:val="false"/>
                <w:i w:val="false"/>
                <w:color w:val="000000"/>
                <w:sz w:val="20"/>
              </w:rPr>
              <w:t xml:space="preserve">
Дәрислик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Толыбекова Ш., Головина Г.,</w:t>
            </w:r>
            <w:r>
              <w:br/>
            </w:r>
            <w:r>
              <w:rPr>
                <w:rFonts w:ascii="Times New Roman"/>
                <w:b w:val="false"/>
                <w:i w:val="false"/>
                <w:color w:val="000000"/>
                <w:sz w:val="20"/>
              </w:rPr>
              <w:t>
 Дюжикова М.</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Дуния тонуш. </w:t>
            </w:r>
            <w:r>
              <w:br/>
            </w:r>
            <w:r>
              <w:rPr>
                <w:rFonts w:ascii="Times New Roman"/>
                <w:b w:val="false"/>
                <w:i w:val="false"/>
                <w:color w:val="000000"/>
                <w:sz w:val="20"/>
              </w:rPr>
              <w:t xml:space="preserve">
Иш дәптири </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Толыбекова Ш., Головина Г.,</w:t>
            </w:r>
            <w:r>
              <w:br/>
            </w:r>
            <w:r>
              <w:rPr>
                <w:rFonts w:ascii="Times New Roman"/>
                <w:b w:val="false"/>
                <w:i w:val="false"/>
                <w:color w:val="000000"/>
                <w:sz w:val="20"/>
              </w:rPr>
              <w:t>
 Дюжикова М.</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Бәдиий әмгәк. </w:t>
            </w:r>
            <w:r>
              <w:br/>
            </w:r>
            <w:r>
              <w:rPr>
                <w:rFonts w:ascii="Times New Roman"/>
                <w:b w:val="false"/>
                <w:i w:val="false"/>
                <w:color w:val="000000"/>
                <w:sz w:val="20"/>
              </w:rPr>
              <w:t>
Дәрислик</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Бәдиий әмгәк. </w:t>
            </w:r>
            <w:r>
              <w:br/>
            </w:r>
            <w:r>
              <w:rPr>
                <w:rFonts w:ascii="Times New Roman"/>
                <w:b w:val="false"/>
                <w:i w:val="false"/>
                <w:color w:val="000000"/>
                <w:sz w:val="20"/>
              </w:rPr>
              <w:t>
Оқутуш методикиси</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Бәдиий әмгәк. </w:t>
            </w:r>
            <w:r>
              <w:br/>
            </w:r>
            <w:r>
              <w:rPr>
                <w:rFonts w:ascii="Times New Roman"/>
                <w:b w:val="false"/>
                <w:i w:val="false"/>
                <w:color w:val="000000"/>
                <w:sz w:val="20"/>
              </w:rPr>
              <w:t>
№1, 2 иш дәптири</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Раупова</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bl>
    <w:p>
      <w:pPr>
        <w:spacing w:after="0"/>
        <w:ind w:left="0"/>
        <w:jc w:val="both"/>
      </w:pPr>
      <w:r>
        <w:rPr>
          <w:rFonts w:ascii="Times New Roman"/>
          <w:b w:val="false"/>
          <w:i w:val="false"/>
          <w:color w:val="000000"/>
          <w:sz w:val="28"/>
        </w:rPr>
        <w:t>
       ";</w:t>
      </w:r>
    </w:p>
    <w:bookmarkStart w:name="z64" w:id="40"/>
    <w:p>
      <w:pPr>
        <w:spacing w:after="0"/>
        <w:ind w:left="0"/>
        <w:jc w:val="both"/>
      </w:pPr>
      <w:r>
        <w:rPr>
          <w:rFonts w:ascii="Times New Roman"/>
          <w:b w:val="false"/>
          <w:i w:val="false"/>
          <w:color w:val="000000"/>
          <w:sz w:val="28"/>
        </w:rPr>
        <w:t>
      "Өзбек тілінде оқыту" деген бөлімде:</w:t>
      </w:r>
    </w:p>
    <w:bookmarkEnd w:id="40"/>
    <w:bookmarkStart w:name="z65" w:id="41"/>
    <w:p>
      <w:pPr>
        <w:spacing w:after="0"/>
        <w:ind w:left="0"/>
        <w:jc w:val="both"/>
      </w:pPr>
      <w:r>
        <w:rPr>
          <w:rFonts w:ascii="Times New Roman"/>
          <w:b w:val="false"/>
          <w:i w:val="false"/>
          <w:color w:val="000000"/>
          <w:sz w:val="28"/>
        </w:rPr>
        <w:t>
      "2-сынып" деген кіші бөлімде:</w:t>
      </w:r>
    </w:p>
    <w:bookmarkEnd w:id="41"/>
    <w:bookmarkStart w:name="z66" w:id="42"/>
    <w:p>
      <w:pPr>
        <w:spacing w:after="0"/>
        <w:ind w:left="0"/>
        <w:jc w:val="both"/>
      </w:pPr>
      <w:r>
        <w:rPr>
          <w:rFonts w:ascii="Times New Roman"/>
          <w:b w:val="false"/>
          <w:i w:val="false"/>
          <w:color w:val="000000"/>
          <w:sz w:val="28"/>
        </w:rPr>
        <w:t>
      реттік нөмірлері 1-3-жолдар мынадай редакцияда жазылсын:</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4622"/>
        <w:gridCol w:w="1733"/>
        <w:gridCol w:w="3609"/>
        <w:gridCol w:w="60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Узбек тили. </w:t>
            </w:r>
            <w:r>
              <w:br/>
            </w:r>
            <w:r>
              <w:rPr>
                <w:rFonts w:ascii="Times New Roman"/>
                <w:b w:val="false"/>
                <w:i w:val="false"/>
                <w:color w:val="000000"/>
                <w:sz w:val="20"/>
              </w:rPr>
              <w:t>
Оқулық. 1-бөлім, 2-бөлім</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Шамадиева, </w:t>
            </w:r>
            <w:r>
              <w:br/>
            </w:r>
            <w:r>
              <w:rPr>
                <w:rFonts w:ascii="Times New Roman"/>
                <w:b w:val="false"/>
                <w:i w:val="false"/>
                <w:color w:val="000000"/>
                <w:sz w:val="20"/>
              </w:rPr>
              <w:t xml:space="preserve">
З. Аташикова, </w:t>
            </w:r>
            <w:r>
              <w:br/>
            </w:r>
            <w:r>
              <w:rPr>
                <w:rFonts w:ascii="Times New Roman"/>
                <w:b w:val="false"/>
                <w:i w:val="false"/>
                <w:color w:val="000000"/>
                <w:sz w:val="20"/>
              </w:rPr>
              <w:t>
М. Мусаева</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Узбек тили. </w:t>
            </w:r>
            <w:r>
              <w:br/>
            </w:r>
            <w:r>
              <w:rPr>
                <w:rFonts w:ascii="Times New Roman"/>
                <w:b w:val="false"/>
                <w:i w:val="false"/>
                <w:color w:val="000000"/>
                <w:sz w:val="20"/>
              </w:rPr>
              <w:t>
Әдістемелік құрал</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Мусаева,</w:t>
            </w:r>
            <w:r>
              <w:br/>
            </w:r>
            <w:r>
              <w:rPr>
                <w:rFonts w:ascii="Times New Roman"/>
                <w:b w:val="false"/>
                <w:i w:val="false"/>
                <w:color w:val="000000"/>
                <w:sz w:val="20"/>
              </w:rPr>
              <w:t>
З. Аташикова,</w:t>
            </w:r>
            <w:r>
              <w:br/>
            </w:r>
            <w:r>
              <w:rPr>
                <w:rFonts w:ascii="Times New Roman"/>
                <w:b w:val="false"/>
                <w:i w:val="false"/>
                <w:color w:val="000000"/>
                <w:sz w:val="20"/>
              </w:rPr>
              <w:t>
Н. Шамадиева</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Узбек тили. </w:t>
            </w:r>
            <w:r>
              <w:br/>
            </w:r>
            <w:r>
              <w:rPr>
                <w:rFonts w:ascii="Times New Roman"/>
                <w:b w:val="false"/>
                <w:i w:val="false"/>
                <w:color w:val="000000"/>
                <w:sz w:val="20"/>
              </w:rPr>
              <w:t>
Жұмыс дәптері №1, №2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Шамадиева, </w:t>
            </w:r>
            <w:r>
              <w:br/>
            </w:r>
            <w:r>
              <w:rPr>
                <w:rFonts w:ascii="Times New Roman"/>
                <w:b w:val="false"/>
                <w:i w:val="false"/>
                <w:color w:val="000000"/>
                <w:sz w:val="20"/>
              </w:rPr>
              <w:t xml:space="preserve">
З. Аташикова, </w:t>
            </w:r>
            <w:r>
              <w:br/>
            </w:r>
            <w:r>
              <w:rPr>
                <w:rFonts w:ascii="Times New Roman"/>
                <w:b w:val="false"/>
                <w:i w:val="false"/>
                <w:color w:val="000000"/>
                <w:sz w:val="20"/>
              </w:rPr>
              <w:t>
М. Мусаева</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bl>
    <w:p>
      <w:pPr>
        <w:spacing w:after="0"/>
        <w:ind w:left="0"/>
        <w:jc w:val="both"/>
      </w:pPr>
      <w:r>
        <w:rPr>
          <w:rFonts w:ascii="Times New Roman"/>
          <w:b w:val="false"/>
          <w:i w:val="false"/>
          <w:color w:val="000000"/>
          <w:sz w:val="28"/>
        </w:rPr>
        <w:t>
       ";</w:t>
      </w:r>
    </w:p>
    <w:bookmarkStart w:name="z69" w:id="43"/>
    <w:p>
      <w:pPr>
        <w:spacing w:after="0"/>
        <w:ind w:left="0"/>
        <w:jc w:val="both"/>
      </w:pPr>
      <w:r>
        <w:rPr>
          <w:rFonts w:ascii="Times New Roman"/>
          <w:b w:val="false"/>
          <w:i w:val="false"/>
          <w:color w:val="000000"/>
          <w:sz w:val="28"/>
        </w:rPr>
        <w:t>
      мынадай мазмұндағы реттік нөмірлері 4-6-жолдармен толықтырылсын:</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0"/>
        <w:gridCol w:w="1846"/>
        <w:gridCol w:w="2360"/>
        <w:gridCol w:w="4913"/>
        <w:gridCol w:w="821"/>
      </w:tblGrid>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Әдебиеттік оқу. </w:t>
            </w:r>
            <w:r>
              <w:br/>
            </w:r>
            <w:r>
              <w:rPr>
                <w:rFonts w:ascii="Times New Roman"/>
                <w:b w:val="false"/>
                <w:i w:val="false"/>
                <w:color w:val="000000"/>
                <w:sz w:val="20"/>
              </w:rPr>
              <w:t xml:space="preserve">
Оқулық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Мусаева,</w:t>
            </w:r>
            <w:r>
              <w:br/>
            </w:r>
            <w:r>
              <w:rPr>
                <w:rFonts w:ascii="Times New Roman"/>
                <w:b w:val="false"/>
                <w:i w:val="false"/>
                <w:color w:val="000000"/>
                <w:sz w:val="20"/>
              </w:rPr>
              <w:t>
З. Аташикова,</w:t>
            </w:r>
            <w:r>
              <w:br/>
            </w:r>
            <w:r>
              <w:rPr>
                <w:rFonts w:ascii="Times New Roman"/>
                <w:b w:val="false"/>
                <w:i w:val="false"/>
                <w:color w:val="000000"/>
                <w:sz w:val="20"/>
              </w:rPr>
              <w:t>
Н. Шамадиева</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Әдебиеттік оқу. </w:t>
            </w:r>
            <w:r>
              <w:br/>
            </w:r>
            <w:r>
              <w:rPr>
                <w:rFonts w:ascii="Times New Roman"/>
                <w:b w:val="false"/>
                <w:i w:val="false"/>
                <w:color w:val="000000"/>
                <w:sz w:val="20"/>
              </w:rPr>
              <w:t>
Әдістемелік құрал</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Мусаева,</w:t>
            </w:r>
            <w:r>
              <w:br/>
            </w:r>
            <w:r>
              <w:rPr>
                <w:rFonts w:ascii="Times New Roman"/>
                <w:b w:val="false"/>
                <w:i w:val="false"/>
                <w:color w:val="000000"/>
                <w:sz w:val="20"/>
              </w:rPr>
              <w:t>
З. Аташикова,</w:t>
            </w:r>
            <w:r>
              <w:br/>
            </w:r>
            <w:r>
              <w:rPr>
                <w:rFonts w:ascii="Times New Roman"/>
                <w:b w:val="false"/>
                <w:i w:val="false"/>
                <w:color w:val="000000"/>
                <w:sz w:val="20"/>
              </w:rPr>
              <w:t>
Н. Шамадиева</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Әдебиеттік оқу. </w:t>
            </w:r>
            <w:r>
              <w:br/>
            </w:r>
            <w:r>
              <w:rPr>
                <w:rFonts w:ascii="Times New Roman"/>
                <w:b w:val="false"/>
                <w:i w:val="false"/>
                <w:color w:val="000000"/>
                <w:sz w:val="20"/>
              </w:rPr>
              <w:t>
Жұмыс дәптері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Мусаева,</w:t>
            </w:r>
            <w:r>
              <w:br/>
            </w:r>
            <w:r>
              <w:rPr>
                <w:rFonts w:ascii="Times New Roman"/>
                <w:b w:val="false"/>
                <w:i w:val="false"/>
                <w:color w:val="000000"/>
                <w:sz w:val="20"/>
              </w:rPr>
              <w:t>
З. Аташикова,</w:t>
            </w:r>
            <w:r>
              <w:br/>
            </w:r>
            <w:r>
              <w:rPr>
                <w:rFonts w:ascii="Times New Roman"/>
                <w:b w:val="false"/>
                <w:i w:val="false"/>
                <w:color w:val="000000"/>
                <w:sz w:val="20"/>
              </w:rPr>
              <w:t>
Н. Шамадиева</w:t>
            </w:r>
          </w:p>
        </w:tc>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bl>
    <w:p>
      <w:pPr>
        <w:spacing w:after="0"/>
        <w:ind w:left="0"/>
        <w:jc w:val="both"/>
      </w:pPr>
      <w:r>
        <w:rPr>
          <w:rFonts w:ascii="Times New Roman"/>
          <w:b w:val="false"/>
          <w:i w:val="false"/>
          <w:color w:val="000000"/>
          <w:sz w:val="28"/>
        </w:rPr>
        <w:t>
       ";</w:t>
      </w:r>
    </w:p>
    <w:bookmarkStart w:name="z72" w:id="44"/>
    <w:p>
      <w:pPr>
        <w:spacing w:after="0"/>
        <w:ind w:left="0"/>
        <w:jc w:val="both"/>
      </w:pPr>
      <w:r>
        <w:rPr>
          <w:rFonts w:ascii="Times New Roman"/>
          <w:b w:val="false"/>
          <w:i w:val="false"/>
          <w:color w:val="000000"/>
          <w:sz w:val="28"/>
        </w:rPr>
        <w:t>
      "Өзбек тілінде оқыту" деген бөлімде:</w:t>
      </w:r>
    </w:p>
    <w:bookmarkEnd w:id="44"/>
    <w:bookmarkStart w:name="z73" w:id="45"/>
    <w:p>
      <w:pPr>
        <w:spacing w:after="0"/>
        <w:ind w:left="0"/>
        <w:jc w:val="both"/>
      </w:pPr>
      <w:r>
        <w:rPr>
          <w:rFonts w:ascii="Times New Roman"/>
          <w:b w:val="false"/>
          <w:i w:val="false"/>
          <w:color w:val="000000"/>
          <w:sz w:val="28"/>
        </w:rPr>
        <w:t>
      "5-сынып" деген кіші бөлімде:</w:t>
      </w:r>
    </w:p>
    <w:bookmarkEnd w:id="45"/>
    <w:bookmarkStart w:name="z74" w:id="46"/>
    <w:p>
      <w:pPr>
        <w:spacing w:after="0"/>
        <w:ind w:left="0"/>
        <w:jc w:val="both"/>
      </w:pPr>
      <w:r>
        <w:rPr>
          <w:rFonts w:ascii="Times New Roman"/>
          <w:b w:val="false"/>
          <w:i w:val="false"/>
          <w:color w:val="000000"/>
          <w:sz w:val="28"/>
        </w:rPr>
        <w:t>
      реттік нөмірлері 1-2-жолдар мынадай редакцияда жазылсын:</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7"/>
        <w:gridCol w:w="1265"/>
        <w:gridCol w:w="5489"/>
        <w:gridCol w:w="3366"/>
        <w:gridCol w:w="563"/>
      </w:tblGrid>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Узбек тили. </w:t>
            </w:r>
            <w:r>
              <w:br/>
            </w:r>
            <w:r>
              <w:rPr>
                <w:rFonts w:ascii="Times New Roman"/>
                <w:b w:val="false"/>
                <w:i w:val="false"/>
                <w:color w:val="000000"/>
                <w:sz w:val="20"/>
              </w:rPr>
              <w:t>
Оқулық</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Досметова Н., </w:t>
            </w:r>
            <w:r>
              <w:br/>
            </w:r>
            <w:r>
              <w:rPr>
                <w:rFonts w:ascii="Times New Roman"/>
                <w:b w:val="false"/>
                <w:i w:val="false"/>
                <w:color w:val="000000"/>
                <w:sz w:val="20"/>
              </w:rPr>
              <w:t>
Наралиева Ш., Абдураупова М.</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Узбек адабиҰти. </w:t>
            </w:r>
            <w:r>
              <w:br/>
            </w:r>
            <w:r>
              <w:rPr>
                <w:rFonts w:ascii="Times New Roman"/>
                <w:b w:val="false"/>
                <w:i w:val="false"/>
                <w:color w:val="000000"/>
                <w:sz w:val="20"/>
              </w:rPr>
              <w:t xml:space="preserve">
Оқулық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Турдикулов Б., Наралиева Ш., Корганбаева Н., Алиакбарова Ш.</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bl>
    <w:p>
      <w:pPr>
        <w:spacing w:after="0"/>
        <w:ind w:left="0"/>
        <w:jc w:val="both"/>
      </w:pPr>
      <w:r>
        <w:rPr>
          <w:rFonts w:ascii="Times New Roman"/>
          <w:b w:val="false"/>
          <w:i w:val="false"/>
          <w:color w:val="000000"/>
          <w:sz w:val="28"/>
        </w:rPr>
        <w:t>
       ";</w:t>
      </w:r>
    </w:p>
    <w:bookmarkStart w:name="z77" w:id="47"/>
    <w:p>
      <w:pPr>
        <w:spacing w:after="0"/>
        <w:ind w:left="0"/>
        <w:jc w:val="both"/>
      </w:pPr>
      <w:r>
        <w:rPr>
          <w:rFonts w:ascii="Times New Roman"/>
          <w:b w:val="false"/>
          <w:i w:val="false"/>
          <w:color w:val="000000"/>
          <w:sz w:val="28"/>
        </w:rPr>
        <w:t>
      реттік нөмірлері 3-6-жолдар алынып тасталсын;</w:t>
      </w:r>
    </w:p>
    <w:bookmarkEnd w:id="47"/>
    <w:bookmarkStart w:name="z78" w:id="48"/>
    <w:p>
      <w:pPr>
        <w:spacing w:after="0"/>
        <w:ind w:left="0"/>
        <w:jc w:val="both"/>
      </w:pPr>
      <w:r>
        <w:rPr>
          <w:rFonts w:ascii="Times New Roman"/>
          <w:b w:val="false"/>
          <w:i w:val="false"/>
          <w:color w:val="000000"/>
          <w:sz w:val="28"/>
        </w:rPr>
        <w:t>
      "Өзбек тілінде оқыту" деген бөлімде:</w:t>
      </w:r>
    </w:p>
    <w:bookmarkEnd w:id="48"/>
    <w:bookmarkStart w:name="z79" w:id="49"/>
    <w:p>
      <w:pPr>
        <w:spacing w:after="0"/>
        <w:ind w:left="0"/>
        <w:jc w:val="both"/>
      </w:pPr>
      <w:r>
        <w:rPr>
          <w:rFonts w:ascii="Times New Roman"/>
          <w:b w:val="false"/>
          <w:i w:val="false"/>
          <w:color w:val="000000"/>
          <w:sz w:val="28"/>
        </w:rPr>
        <w:t>
      "7-сынып" деген кіші бөлімде:</w:t>
      </w:r>
    </w:p>
    <w:bookmarkEnd w:id="49"/>
    <w:bookmarkStart w:name="z80" w:id="50"/>
    <w:p>
      <w:pPr>
        <w:spacing w:after="0"/>
        <w:ind w:left="0"/>
        <w:jc w:val="both"/>
      </w:pPr>
      <w:r>
        <w:rPr>
          <w:rFonts w:ascii="Times New Roman"/>
          <w:b w:val="false"/>
          <w:i w:val="false"/>
          <w:color w:val="000000"/>
          <w:sz w:val="28"/>
        </w:rPr>
        <w:t>
      реттік нөмірлері 7, 8-жолдар мынадай редакцияда жазылсын:</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1927"/>
        <w:gridCol w:w="2463"/>
        <w:gridCol w:w="5127"/>
        <w:gridCol w:w="856"/>
      </w:tblGrid>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Узбек тили. </w:t>
            </w:r>
            <w:r>
              <w:br/>
            </w:r>
            <w:r>
              <w:rPr>
                <w:rFonts w:ascii="Times New Roman"/>
                <w:b w:val="false"/>
                <w:i w:val="false"/>
                <w:color w:val="000000"/>
                <w:sz w:val="20"/>
              </w:rPr>
              <w:t xml:space="preserve">
Оқулық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Наралиева Ш., </w:t>
            </w:r>
            <w:r>
              <w:br/>
            </w:r>
            <w:r>
              <w:rPr>
                <w:rFonts w:ascii="Times New Roman"/>
                <w:b w:val="false"/>
                <w:i w:val="false"/>
                <w:color w:val="000000"/>
                <w:sz w:val="20"/>
              </w:rPr>
              <w:t xml:space="preserve">
Досметова Н., </w:t>
            </w:r>
            <w:r>
              <w:br/>
            </w:r>
            <w:r>
              <w:rPr>
                <w:rFonts w:ascii="Times New Roman"/>
                <w:b w:val="false"/>
                <w:i w:val="false"/>
                <w:color w:val="000000"/>
                <w:sz w:val="20"/>
              </w:rPr>
              <w:t xml:space="preserve">
Абдураупова М., </w:t>
            </w:r>
            <w:r>
              <w:br/>
            </w:r>
            <w:r>
              <w:rPr>
                <w:rFonts w:ascii="Times New Roman"/>
                <w:b w:val="false"/>
                <w:i w:val="false"/>
                <w:color w:val="000000"/>
                <w:sz w:val="20"/>
              </w:rPr>
              <w:t xml:space="preserve">
Абдалиев Н., </w:t>
            </w:r>
            <w:r>
              <w:br/>
            </w:r>
            <w:r>
              <w:rPr>
                <w:rFonts w:ascii="Times New Roman"/>
                <w:b w:val="false"/>
                <w:i w:val="false"/>
                <w:color w:val="000000"/>
                <w:sz w:val="20"/>
              </w:rPr>
              <w:t xml:space="preserve">
Абдураупова М., </w:t>
            </w:r>
            <w:r>
              <w:br/>
            </w:r>
            <w:r>
              <w:rPr>
                <w:rFonts w:ascii="Times New Roman"/>
                <w:b w:val="false"/>
                <w:i w:val="false"/>
                <w:color w:val="000000"/>
                <w:sz w:val="20"/>
              </w:rPr>
              <w:t>
Абдалиев Ф.</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Узбек адабиҰти. </w:t>
            </w:r>
            <w:r>
              <w:br/>
            </w:r>
            <w:r>
              <w:rPr>
                <w:rFonts w:ascii="Times New Roman"/>
                <w:b w:val="false"/>
                <w:i w:val="false"/>
                <w:color w:val="000000"/>
                <w:sz w:val="20"/>
              </w:rPr>
              <w:t xml:space="preserve">
Оқулық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Наралиева Ш., </w:t>
            </w:r>
            <w:r>
              <w:br/>
            </w:r>
            <w:r>
              <w:rPr>
                <w:rFonts w:ascii="Times New Roman"/>
                <w:b w:val="false"/>
                <w:i w:val="false"/>
                <w:color w:val="000000"/>
                <w:sz w:val="20"/>
              </w:rPr>
              <w:t xml:space="preserve">
Турдикулов Б., </w:t>
            </w:r>
            <w:r>
              <w:br/>
            </w:r>
            <w:r>
              <w:rPr>
                <w:rFonts w:ascii="Times New Roman"/>
                <w:b w:val="false"/>
                <w:i w:val="false"/>
                <w:color w:val="000000"/>
                <w:sz w:val="20"/>
              </w:rPr>
              <w:t xml:space="preserve">
Корганбаева Н., </w:t>
            </w:r>
            <w:r>
              <w:br/>
            </w:r>
            <w:r>
              <w:rPr>
                <w:rFonts w:ascii="Times New Roman"/>
                <w:b w:val="false"/>
                <w:i w:val="false"/>
                <w:color w:val="000000"/>
                <w:sz w:val="20"/>
              </w:rPr>
              <w:t>
Алиакбарова Ш.</w:t>
            </w:r>
          </w:p>
        </w:tc>
        <w:tc>
          <w:tcPr>
            <w:tcW w:w="5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bl>
    <w:p>
      <w:pPr>
        <w:spacing w:after="0"/>
        <w:ind w:left="0"/>
        <w:jc w:val="both"/>
      </w:pPr>
      <w:r>
        <w:rPr>
          <w:rFonts w:ascii="Times New Roman"/>
          <w:b w:val="false"/>
          <w:i w:val="false"/>
          <w:color w:val="000000"/>
          <w:sz w:val="28"/>
        </w:rPr>
        <w:t>
       ";</w:t>
      </w:r>
    </w:p>
    <w:bookmarkStart w:name="z83" w:id="51"/>
    <w:p>
      <w:pPr>
        <w:spacing w:after="0"/>
        <w:ind w:left="0"/>
        <w:jc w:val="both"/>
      </w:pPr>
      <w:r>
        <w:rPr>
          <w:rFonts w:ascii="Times New Roman"/>
          <w:b w:val="false"/>
          <w:i w:val="false"/>
          <w:color w:val="000000"/>
          <w:sz w:val="28"/>
        </w:rPr>
        <w:t>
      реттік нөмірлері 9-17-жолдар алынып тасталсын;</w:t>
      </w:r>
    </w:p>
    <w:bookmarkEnd w:id="51"/>
    <w:bookmarkStart w:name="z84" w:id="52"/>
    <w:p>
      <w:pPr>
        <w:spacing w:after="0"/>
        <w:ind w:left="0"/>
        <w:jc w:val="both"/>
      </w:pPr>
      <w:r>
        <w:rPr>
          <w:rFonts w:ascii="Times New Roman"/>
          <w:b w:val="false"/>
          <w:i w:val="false"/>
          <w:color w:val="000000"/>
          <w:sz w:val="28"/>
        </w:rPr>
        <w:t>
      көрсетілген бұйрықпен бекітілген Құралдар тізбесінде:</w:t>
      </w:r>
    </w:p>
    <w:bookmarkEnd w:id="52"/>
    <w:bookmarkStart w:name="z85" w:id="53"/>
    <w:p>
      <w:pPr>
        <w:spacing w:after="0"/>
        <w:ind w:left="0"/>
        <w:jc w:val="both"/>
      </w:pPr>
      <w:r>
        <w:rPr>
          <w:rFonts w:ascii="Times New Roman"/>
          <w:b w:val="false"/>
          <w:i w:val="false"/>
          <w:color w:val="000000"/>
          <w:sz w:val="28"/>
        </w:rPr>
        <w:t>
      "Қазақ тілінде оқыту" деген бөлімде:</w:t>
      </w:r>
    </w:p>
    <w:bookmarkEnd w:id="53"/>
    <w:bookmarkStart w:name="z86" w:id="54"/>
    <w:p>
      <w:pPr>
        <w:spacing w:after="0"/>
        <w:ind w:left="0"/>
        <w:jc w:val="both"/>
      </w:pPr>
      <w:r>
        <w:rPr>
          <w:rFonts w:ascii="Times New Roman"/>
          <w:b w:val="false"/>
          <w:i w:val="false"/>
          <w:color w:val="000000"/>
          <w:sz w:val="28"/>
        </w:rPr>
        <w:t xml:space="preserve">
      "Мектепке дейінгі тәрбие мен оқыту" деген кіші бөлімде: </w:t>
      </w:r>
    </w:p>
    <w:bookmarkEnd w:id="54"/>
    <w:bookmarkStart w:name="z87" w:id="55"/>
    <w:p>
      <w:pPr>
        <w:spacing w:after="0"/>
        <w:ind w:left="0"/>
        <w:jc w:val="both"/>
      </w:pPr>
      <w:r>
        <w:rPr>
          <w:rFonts w:ascii="Times New Roman"/>
          <w:b w:val="false"/>
          <w:i w:val="false"/>
          <w:color w:val="000000"/>
          <w:sz w:val="28"/>
        </w:rPr>
        <w:t>
      мынадай мазмұндағы реттік нөмірі 15-жолмен толықтырылсын:</w:t>
      </w:r>
    </w:p>
    <w:bookmarkEnd w:id="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7415"/>
        <w:gridCol w:w="886"/>
        <w:gridCol w:w="1844"/>
        <w:gridCol w:w="887"/>
      </w:tblGrid>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"Сиқырлы әріптер мен сөздер әлемінде" бірінші кітап + қосымша + CD + плакаттар комплекті, 5-6 жас</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Абаева,</w:t>
            </w:r>
            <w:r>
              <w:br/>
            </w:r>
            <w:r>
              <w:rPr>
                <w:rFonts w:ascii="Times New Roman"/>
                <w:b w:val="false"/>
                <w:i w:val="false"/>
                <w:color w:val="000000"/>
                <w:sz w:val="20"/>
              </w:rPr>
              <w:t xml:space="preserve">
Э. Қыдырова, </w:t>
            </w:r>
            <w:r>
              <w:br/>
            </w:r>
            <w:r>
              <w:rPr>
                <w:rFonts w:ascii="Times New Roman"/>
                <w:b w:val="false"/>
                <w:i w:val="false"/>
                <w:color w:val="000000"/>
                <w:sz w:val="20"/>
              </w:rPr>
              <w:t xml:space="preserve">
М. Сәтімбекова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bl>
    <w:p>
      <w:pPr>
        <w:spacing w:after="0"/>
        <w:ind w:left="0"/>
        <w:jc w:val="both"/>
      </w:pPr>
      <w:r>
        <w:rPr>
          <w:rFonts w:ascii="Times New Roman"/>
          <w:b w:val="false"/>
          <w:i w:val="false"/>
          <w:color w:val="000000"/>
          <w:sz w:val="28"/>
        </w:rPr>
        <w:t>
       ";</w:t>
      </w:r>
    </w:p>
    <w:bookmarkStart w:name="z90" w:id="56"/>
    <w:p>
      <w:pPr>
        <w:spacing w:after="0"/>
        <w:ind w:left="0"/>
        <w:jc w:val="both"/>
      </w:pPr>
      <w:r>
        <w:rPr>
          <w:rFonts w:ascii="Times New Roman"/>
          <w:b w:val="false"/>
          <w:i w:val="false"/>
          <w:color w:val="000000"/>
          <w:sz w:val="28"/>
        </w:rPr>
        <w:t>
      "Қазақ тілінде оқыту" деген бөлімде:</w:t>
      </w:r>
    </w:p>
    <w:bookmarkEnd w:id="56"/>
    <w:bookmarkStart w:name="z91" w:id="57"/>
    <w:p>
      <w:pPr>
        <w:spacing w:after="0"/>
        <w:ind w:left="0"/>
        <w:jc w:val="both"/>
      </w:pPr>
      <w:r>
        <w:rPr>
          <w:rFonts w:ascii="Times New Roman"/>
          <w:b w:val="false"/>
          <w:i w:val="false"/>
          <w:color w:val="000000"/>
          <w:sz w:val="28"/>
        </w:rPr>
        <w:t xml:space="preserve">
      "1-4-сыныптар" деген кіші бөлімде: </w:t>
      </w:r>
    </w:p>
    <w:bookmarkEnd w:id="57"/>
    <w:bookmarkStart w:name="z92" w:id="58"/>
    <w:p>
      <w:pPr>
        <w:spacing w:after="0"/>
        <w:ind w:left="0"/>
        <w:jc w:val="both"/>
      </w:pPr>
      <w:r>
        <w:rPr>
          <w:rFonts w:ascii="Times New Roman"/>
          <w:b w:val="false"/>
          <w:i w:val="false"/>
          <w:color w:val="000000"/>
          <w:sz w:val="28"/>
        </w:rPr>
        <w:t>
      мынадай мазмұндағы реттік нөмірлері 56-61-жолдармен толықтырылсын:</w:t>
      </w:r>
    </w:p>
    <w:bookmarkEnd w:id="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4"/>
        <w:gridCol w:w="4381"/>
        <w:gridCol w:w="1736"/>
        <w:gridCol w:w="2187"/>
        <w:gridCol w:w="2492"/>
      </w:tblGrid>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 бастауыш сынып оқушыларына арналған қысқаша анықтамалық. 1-4 сыныптар</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СлепнҰва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Учебник. </w:t>
            </w:r>
            <w:r>
              <w:br/>
            </w:r>
            <w:r>
              <w:rPr>
                <w:rFonts w:ascii="Times New Roman"/>
                <w:b w:val="false"/>
                <w:i w:val="false"/>
                <w:color w:val="000000"/>
                <w:sz w:val="20"/>
              </w:rPr>
              <w:t>
1 класс. Уровень А1, начинающий</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Хамраева Е.</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r>
              <w:br/>
            </w:r>
            <w:r>
              <w:rPr>
                <w:rFonts w:ascii="Times New Roman"/>
                <w:b w:val="false"/>
                <w:i w:val="false"/>
                <w:color w:val="000000"/>
                <w:sz w:val="20"/>
              </w:rPr>
              <w:t xml:space="preserve">
Пропись. 1 класс.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Хамраева Е.</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"Русский язык". </w:t>
            </w:r>
            <w:r>
              <w:br/>
            </w:r>
            <w:r>
              <w:rPr>
                <w:rFonts w:ascii="Times New Roman"/>
                <w:b w:val="false"/>
                <w:i w:val="false"/>
                <w:color w:val="000000"/>
                <w:sz w:val="20"/>
              </w:rPr>
              <w:t>
Методическое пособие + CD. 1 класс</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Хамраева Е., Новосельцева Н.</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Көкжиек-Горизонт</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Современный краткий справочник школьника. Русский язык. 1-4 классы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СлепнҰва В.</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Занимательная фонетика русского языка: Тетрадь для самостоятельного поиска и открытий. 2 класс</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Павленко В.</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bl>
    <w:p>
      <w:pPr>
        <w:spacing w:after="0"/>
        <w:ind w:left="0"/>
        <w:jc w:val="both"/>
      </w:pPr>
      <w:r>
        <w:rPr>
          <w:rFonts w:ascii="Times New Roman"/>
          <w:b w:val="false"/>
          <w:i w:val="false"/>
          <w:color w:val="000000"/>
          <w:sz w:val="28"/>
        </w:rPr>
        <w:t>
       ";</w:t>
      </w:r>
    </w:p>
    <w:bookmarkStart w:name="z95" w:id="59"/>
    <w:p>
      <w:pPr>
        <w:spacing w:after="0"/>
        <w:ind w:left="0"/>
        <w:jc w:val="both"/>
      </w:pPr>
      <w:r>
        <w:rPr>
          <w:rFonts w:ascii="Times New Roman"/>
          <w:b w:val="false"/>
          <w:i w:val="false"/>
          <w:color w:val="000000"/>
          <w:sz w:val="28"/>
        </w:rPr>
        <w:t>
      реттік нөмірлері 1-4, 11, 12, 38-жолдар алынып тасталсын;</w:t>
      </w:r>
    </w:p>
    <w:bookmarkEnd w:id="59"/>
    <w:bookmarkStart w:name="z96" w:id="60"/>
    <w:p>
      <w:pPr>
        <w:spacing w:after="0"/>
        <w:ind w:left="0"/>
        <w:jc w:val="both"/>
      </w:pPr>
      <w:r>
        <w:rPr>
          <w:rFonts w:ascii="Times New Roman"/>
          <w:b w:val="false"/>
          <w:i w:val="false"/>
          <w:color w:val="000000"/>
          <w:sz w:val="28"/>
        </w:rPr>
        <w:t>
      "5-11-сыныптар" деген кіші бөлімде:</w:t>
      </w:r>
    </w:p>
    <w:bookmarkEnd w:id="60"/>
    <w:bookmarkStart w:name="z97" w:id="61"/>
    <w:p>
      <w:pPr>
        <w:spacing w:after="0"/>
        <w:ind w:left="0"/>
        <w:jc w:val="both"/>
      </w:pPr>
      <w:r>
        <w:rPr>
          <w:rFonts w:ascii="Times New Roman"/>
          <w:b w:val="false"/>
          <w:i w:val="false"/>
          <w:color w:val="000000"/>
          <w:sz w:val="28"/>
        </w:rPr>
        <w:t>
      мынадай мазмұндағы реттік нөмірлері 119-130-жолдармен толықтырылсын:</w:t>
      </w:r>
    </w:p>
    <w:bookmarkEnd w:id="61"/>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1959"/>
        <w:gridCol w:w="4618"/>
        <w:gridCol w:w="697"/>
        <w:gridCol w:w="4401"/>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қозғалысы ережелері. </w:t>
            </w:r>
            <w:r>
              <w:br/>
            </w:r>
            <w:r>
              <w:rPr>
                <w:rFonts w:ascii="Times New Roman"/>
                <w:b w:val="false"/>
                <w:i w:val="false"/>
                <w:color w:val="000000"/>
                <w:sz w:val="20"/>
              </w:rPr>
              <w:t>
Жұмыс дәптері. 6 сынып</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Shell Kazakhstan Development B.V. баспасының авторлық тобы</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Shell Kazakhstan Development B.V.</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r>
              <w:br/>
            </w:r>
            <w:r>
              <w:rPr>
                <w:rFonts w:ascii="Times New Roman"/>
                <w:b w:val="false"/>
                <w:i w:val="false"/>
                <w:color w:val="000000"/>
                <w:sz w:val="20"/>
              </w:rPr>
              <w:t>
Қайталауға арналған оқу құралы</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Жүнісбеков</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Самғай біл</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 </w:t>
            </w:r>
            <w:r>
              <w:br/>
            </w:r>
            <w:r>
              <w:rPr>
                <w:rFonts w:ascii="Times New Roman"/>
                <w:b w:val="false"/>
                <w:i w:val="false"/>
                <w:color w:val="000000"/>
                <w:sz w:val="20"/>
              </w:rPr>
              <w:t>
Анықтамалық материал + тест тапсырмалары. ОЖСБ. 9 сынып</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Новокрещенов</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 </w:t>
            </w:r>
            <w:r>
              <w:br/>
            </w:r>
            <w:r>
              <w:rPr>
                <w:rFonts w:ascii="Times New Roman"/>
                <w:b w:val="false"/>
                <w:i w:val="false"/>
                <w:color w:val="000000"/>
                <w:sz w:val="20"/>
              </w:rPr>
              <w:t>
Анықтамалық. ЖОО түсушілерге арналған. 10-11 сыныптар</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Новокрещенов</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Сандық және алгебралық өрнектерді тепе-тең түрлендіру. </w:t>
            </w:r>
            <w:r>
              <w:br/>
            </w:r>
            <w:r>
              <w:rPr>
                <w:rFonts w:ascii="Times New Roman"/>
                <w:b w:val="false"/>
                <w:i w:val="false"/>
                <w:color w:val="000000"/>
                <w:sz w:val="20"/>
              </w:rPr>
              <w:t>
Мәтіндік есептер. Логикалық тапсырмалар. ҰБТ-ға дайындалуға арналған. 11-сынып</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Жумадилова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Стереометрия. </w:t>
            </w:r>
            <w:r>
              <w:br/>
            </w:r>
            <w:r>
              <w:rPr>
                <w:rFonts w:ascii="Times New Roman"/>
                <w:b w:val="false"/>
                <w:i w:val="false"/>
                <w:color w:val="000000"/>
                <w:sz w:val="20"/>
              </w:rPr>
              <w:t xml:space="preserve">
ҰБТ-ға дайындалуға арналған. </w:t>
            </w:r>
            <w:r>
              <w:br/>
            </w:r>
            <w:r>
              <w:rPr>
                <w:rFonts w:ascii="Times New Roman"/>
                <w:b w:val="false"/>
                <w:i w:val="false"/>
                <w:color w:val="000000"/>
                <w:sz w:val="20"/>
              </w:rPr>
              <w:t>
11 сынып</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Жумадилова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 Планиметрия. </w:t>
            </w:r>
            <w:r>
              <w:br/>
            </w:r>
            <w:r>
              <w:rPr>
                <w:rFonts w:ascii="Times New Roman"/>
                <w:b w:val="false"/>
                <w:i w:val="false"/>
                <w:color w:val="000000"/>
                <w:sz w:val="20"/>
              </w:rPr>
              <w:t xml:space="preserve">
ҰБТ-ға дайындалуға арналған. </w:t>
            </w:r>
            <w:r>
              <w:br/>
            </w:r>
            <w:r>
              <w:rPr>
                <w:rFonts w:ascii="Times New Roman"/>
                <w:b w:val="false"/>
                <w:i w:val="false"/>
                <w:color w:val="000000"/>
                <w:sz w:val="20"/>
              </w:rPr>
              <w:t>
11 сынып</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Жумадилова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r>
              <w:br/>
            </w:r>
            <w:r>
              <w:rPr>
                <w:rFonts w:ascii="Times New Roman"/>
                <w:b w:val="false"/>
                <w:i w:val="false"/>
                <w:color w:val="000000"/>
                <w:sz w:val="20"/>
              </w:rPr>
              <w:t>
Анықтамалық материал + тест тапсырмалары. ОЖСБ. 9 сынып</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Ермоленко, </w:t>
            </w:r>
            <w:r>
              <w:br/>
            </w:r>
            <w:r>
              <w:rPr>
                <w:rFonts w:ascii="Times New Roman"/>
                <w:b w:val="false"/>
                <w:i w:val="false"/>
                <w:color w:val="000000"/>
                <w:sz w:val="20"/>
              </w:rPr>
              <w:t>
Н. Фатеева,</w:t>
            </w:r>
            <w:r>
              <w:br/>
            </w:r>
            <w:r>
              <w:rPr>
                <w:rFonts w:ascii="Times New Roman"/>
                <w:b w:val="false"/>
                <w:i w:val="false"/>
                <w:color w:val="000000"/>
                <w:sz w:val="20"/>
              </w:rPr>
              <w:t xml:space="preserve">
Ш. Рахимова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r>
              <w:br/>
            </w:r>
            <w:r>
              <w:rPr>
                <w:rFonts w:ascii="Times New Roman"/>
                <w:b w:val="false"/>
                <w:i w:val="false"/>
                <w:color w:val="000000"/>
                <w:sz w:val="20"/>
              </w:rPr>
              <w:t>
Анықтамалық + тест тапсырмалары. ОЖСБ. 9-сынып</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Исиргепов, </w:t>
            </w:r>
            <w:r>
              <w:br/>
            </w:r>
            <w:r>
              <w:rPr>
                <w:rFonts w:ascii="Times New Roman"/>
                <w:b w:val="false"/>
                <w:i w:val="false"/>
                <w:color w:val="000000"/>
                <w:sz w:val="20"/>
              </w:rPr>
              <w:t xml:space="preserve">
Е. Қалила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1914 жылдан қазіргі уақытқа дейін. І және ІІ бөлім. 9-сынып</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Герке,</w:t>
            </w:r>
            <w:r>
              <w:br/>
            </w:r>
            <w:r>
              <w:rPr>
                <w:rFonts w:ascii="Times New Roman"/>
                <w:b w:val="false"/>
                <w:i w:val="false"/>
                <w:color w:val="000000"/>
                <w:sz w:val="20"/>
              </w:rPr>
              <w:t xml:space="preserve">
М. Дюжикова, </w:t>
            </w:r>
            <w:r>
              <w:br/>
            </w:r>
            <w:r>
              <w:rPr>
                <w:rFonts w:ascii="Times New Roman"/>
                <w:b w:val="false"/>
                <w:i w:val="false"/>
                <w:color w:val="000000"/>
                <w:sz w:val="20"/>
              </w:rPr>
              <w:t>
А. Изверова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&amp; 8</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 тарихы. </w:t>
            </w:r>
            <w:r>
              <w:br/>
            </w:r>
            <w:r>
              <w:rPr>
                <w:rFonts w:ascii="Times New Roman"/>
                <w:b w:val="false"/>
                <w:i w:val="false"/>
                <w:color w:val="000000"/>
                <w:sz w:val="20"/>
              </w:rPr>
              <w:t>
Анықтамалық. ЖОО түсушілерге арналған. 11 сынып</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Гришаева,</w:t>
            </w:r>
            <w:r>
              <w:br/>
            </w:r>
            <w:r>
              <w:rPr>
                <w:rFonts w:ascii="Times New Roman"/>
                <w:b w:val="false"/>
                <w:i w:val="false"/>
                <w:color w:val="000000"/>
                <w:sz w:val="20"/>
              </w:rPr>
              <w:t>
Ш. Бектасов</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ордасы білімнің. Мектеп оқушыларына арналған әндер жинағы</w:t>
            </w:r>
          </w:p>
        </w:tc>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Сақай</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bl>
    <w:p>
      <w:pPr>
        <w:spacing w:after="0"/>
        <w:ind w:left="0"/>
        <w:jc w:val="both"/>
      </w:pPr>
      <w:r>
        <w:rPr>
          <w:rFonts w:ascii="Times New Roman"/>
          <w:b w:val="false"/>
          <w:i w:val="false"/>
          <w:color w:val="000000"/>
          <w:sz w:val="28"/>
        </w:rPr>
        <w:t>
       ";</w:t>
      </w:r>
    </w:p>
    <w:bookmarkStart w:name="z100" w:id="62"/>
    <w:p>
      <w:pPr>
        <w:spacing w:after="0"/>
        <w:ind w:left="0"/>
        <w:jc w:val="both"/>
      </w:pPr>
      <w:r>
        <w:rPr>
          <w:rFonts w:ascii="Times New Roman"/>
          <w:b w:val="false"/>
          <w:i w:val="false"/>
          <w:color w:val="000000"/>
          <w:sz w:val="28"/>
        </w:rPr>
        <w:t>
      реттік нөмірлері 1-18, 51-57, 96-жолдар алынып тасталсын;</w:t>
      </w:r>
    </w:p>
    <w:bookmarkEnd w:id="62"/>
    <w:bookmarkStart w:name="z101" w:id="63"/>
    <w:p>
      <w:pPr>
        <w:spacing w:after="0"/>
        <w:ind w:left="0"/>
        <w:jc w:val="both"/>
      </w:pPr>
      <w:r>
        <w:rPr>
          <w:rFonts w:ascii="Times New Roman"/>
          <w:b w:val="false"/>
          <w:i w:val="false"/>
          <w:color w:val="000000"/>
          <w:sz w:val="28"/>
        </w:rPr>
        <w:t>
       "Оқыту орыс тілінде" деген бөлімде:</w:t>
      </w:r>
    </w:p>
    <w:bookmarkEnd w:id="63"/>
    <w:bookmarkStart w:name="z102" w:id="64"/>
    <w:p>
      <w:pPr>
        <w:spacing w:after="0"/>
        <w:ind w:left="0"/>
        <w:jc w:val="both"/>
      </w:pPr>
      <w:r>
        <w:rPr>
          <w:rFonts w:ascii="Times New Roman"/>
          <w:b w:val="false"/>
          <w:i w:val="false"/>
          <w:color w:val="000000"/>
          <w:sz w:val="28"/>
        </w:rPr>
        <w:t>
      "5-11-сыныптар" деген кіші бөлімде:</w:t>
      </w:r>
    </w:p>
    <w:bookmarkEnd w:id="64"/>
    <w:bookmarkStart w:name="z103" w:id="65"/>
    <w:p>
      <w:pPr>
        <w:spacing w:after="0"/>
        <w:ind w:left="0"/>
        <w:jc w:val="both"/>
      </w:pPr>
      <w:r>
        <w:rPr>
          <w:rFonts w:ascii="Times New Roman"/>
          <w:b w:val="false"/>
          <w:i w:val="false"/>
          <w:color w:val="000000"/>
          <w:sz w:val="28"/>
        </w:rPr>
        <w:t xml:space="preserve">
      мынадай мазмұндағы реттік нөмірлері 147-158-жолдармен: </w:t>
      </w:r>
    </w:p>
    <w:bookmarkEnd w:id="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2120"/>
        <w:gridCol w:w="4547"/>
        <w:gridCol w:w="686"/>
        <w:gridCol w:w="4332"/>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дорожного движения. Рабочая тетрадь. 6 класс</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Авторская группа издательства Shell Kazakhstan Development B.V.</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Shell Kazakhstan Development B.V.</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 Справочник + тестовые задания. ВОУД. 9 класс</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Жоламанова Т.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Пособие по русскому языку для учащихся 9-11 кл., готовящихся к единому национальному тестированию</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Гетманова В.</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таблицы, схемы, упражнения. Для поступающих в вузы. 9 класс</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Долбик Е., </w:t>
            </w:r>
            <w:r>
              <w:br/>
            </w:r>
            <w:r>
              <w:rPr>
                <w:rFonts w:ascii="Times New Roman"/>
                <w:b w:val="false"/>
                <w:i w:val="false"/>
                <w:color w:val="000000"/>
                <w:sz w:val="20"/>
              </w:rPr>
              <w:t xml:space="preserve">
Леонович В., </w:t>
            </w:r>
            <w:r>
              <w:br/>
            </w:r>
            <w:r>
              <w:rPr>
                <w:rFonts w:ascii="Times New Roman"/>
                <w:b w:val="false"/>
                <w:i w:val="false"/>
                <w:color w:val="000000"/>
                <w:sz w:val="20"/>
              </w:rPr>
              <w:t>
Саникович В.</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Справочный материал + тестовые задания. ВОУД. 9 класс</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Новокрещенов 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Тождественные преобразования числовых и алгебраических выражений. Текстовые задачи. Логические задания. Для подготовки к ЕНТ</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Жумадилова 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Стереометрия. Для подготовки к ЕНТ. 11 класс</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Жумадилова 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 Планиметрия. Для подготовки к ЕНТ. 11 класс</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Жумадилова 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Справочный материал + тестовые задания. ВОУД. 9 класс</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Ермоленко О.,</w:t>
            </w:r>
            <w:r>
              <w:br/>
            </w:r>
            <w:r>
              <w:rPr>
                <w:rFonts w:ascii="Times New Roman"/>
                <w:b w:val="false"/>
                <w:i w:val="false"/>
                <w:color w:val="000000"/>
                <w:sz w:val="20"/>
              </w:rPr>
              <w:t>
Фатеева Н.</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Справочный материал + тестовые задания. ВОУД. 9 класс</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Балсарин Ф.</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С 1914 г. по настоящее время. І и ІІ части. 9 кл.</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Герке С.,</w:t>
            </w:r>
            <w:r>
              <w:br/>
            </w:r>
            <w:r>
              <w:rPr>
                <w:rFonts w:ascii="Times New Roman"/>
                <w:b w:val="false"/>
                <w:i w:val="false"/>
                <w:color w:val="000000"/>
                <w:sz w:val="20"/>
              </w:rPr>
              <w:t>
Дюжикова М.,</w:t>
            </w:r>
            <w:r>
              <w:br/>
            </w:r>
            <w:r>
              <w:rPr>
                <w:rFonts w:ascii="Times New Roman"/>
                <w:b w:val="false"/>
                <w:i w:val="false"/>
                <w:color w:val="000000"/>
                <w:sz w:val="20"/>
              </w:rPr>
              <w:t>
Изверова А.</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&amp; 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Справочный материал + тестовые задания. ВОУД. 9 класс</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Гришаева Н.</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bl>
    <w:p>
      <w:pPr>
        <w:spacing w:after="0"/>
        <w:ind w:left="0"/>
        <w:jc w:val="both"/>
      </w:pPr>
      <w:r>
        <w:rPr>
          <w:rFonts w:ascii="Times New Roman"/>
          <w:b w:val="false"/>
          <w:i w:val="false"/>
          <w:color w:val="000000"/>
          <w:sz w:val="28"/>
        </w:rPr>
        <w:t>
       ";</w:t>
      </w:r>
    </w:p>
    <w:bookmarkStart w:name="z106" w:id="66"/>
    <w:p>
      <w:pPr>
        <w:spacing w:after="0"/>
        <w:ind w:left="0"/>
        <w:jc w:val="both"/>
      </w:pPr>
      <w:r>
        <w:rPr>
          <w:rFonts w:ascii="Times New Roman"/>
          <w:b w:val="false"/>
          <w:i w:val="false"/>
          <w:color w:val="000000"/>
          <w:sz w:val="28"/>
        </w:rPr>
        <w:t>
      реттік нөмірлері 1-9-жолдар алынып тасталсын;</w:t>
      </w:r>
    </w:p>
    <w:bookmarkEnd w:id="66"/>
    <w:bookmarkStart w:name="z107" w:id="67"/>
    <w:p>
      <w:pPr>
        <w:spacing w:after="0"/>
        <w:ind w:left="0"/>
        <w:jc w:val="both"/>
      </w:pPr>
      <w:r>
        <w:rPr>
          <w:rFonts w:ascii="Times New Roman"/>
          <w:b w:val="false"/>
          <w:i w:val="false"/>
          <w:color w:val="000000"/>
          <w:sz w:val="28"/>
        </w:rPr>
        <w:t>
      көрсетілген бұйрықпен бекітілген Білім беретін электрондық басылымдар тізбесінде:</w:t>
      </w:r>
    </w:p>
    <w:bookmarkEnd w:id="67"/>
    <w:bookmarkStart w:name="z108" w:id="68"/>
    <w:p>
      <w:pPr>
        <w:spacing w:after="0"/>
        <w:ind w:left="0"/>
        <w:jc w:val="both"/>
      </w:pPr>
      <w:r>
        <w:rPr>
          <w:rFonts w:ascii="Times New Roman"/>
          <w:b w:val="false"/>
          <w:i w:val="false"/>
          <w:color w:val="000000"/>
          <w:sz w:val="28"/>
        </w:rPr>
        <w:t>
      "Қазақ тілде оқыту" деген бөлімде:</w:t>
      </w:r>
    </w:p>
    <w:bookmarkEnd w:id="68"/>
    <w:bookmarkStart w:name="z109" w:id="69"/>
    <w:p>
      <w:pPr>
        <w:spacing w:after="0"/>
        <w:ind w:left="0"/>
        <w:jc w:val="both"/>
      </w:pPr>
      <w:r>
        <w:rPr>
          <w:rFonts w:ascii="Times New Roman"/>
          <w:b w:val="false"/>
          <w:i w:val="false"/>
          <w:color w:val="000000"/>
          <w:sz w:val="28"/>
        </w:rPr>
        <w:t>
      "Мектепалды және бастауыш сыныптар үшін" деген кіші бөлімде:</w:t>
      </w:r>
    </w:p>
    <w:bookmarkEnd w:id="69"/>
    <w:bookmarkStart w:name="z110" w:id="70"/>
    <w:p>
      <w:pPr>
        <w:spacing w:after="0"/>
        <w:ind w:left="0"/>
        <w:jc w:val="both"/>
      </w:pPr>
      <w:r>
        <w:rPr>
          <w:rFonts w:ascii="Times New Roman"/>
          <w:b w:val="false"/>
          <w:i w:val="false"/>
          <w:color w:val="000000"/>
          <w:sz w:val="28"/>
        </w:rPr>
        <w:t>
      реттік нөмірлері 187-1-187-7-жолдар мынадай редакцияда жазылсын:</w:t>
      </w:r>
    </w:p>
    <w:bookmarkEnd w:id="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6890"/>
        <w:gridCol w:w="420"/>
        <w:gridCol w:w="875"/>
        <w:gridCol w:w="3027"/>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Тәй-тәй. Мультимедиалық цифрлық білім беру кешені. </w:t>
            </w:r>
            <w:r>
              <w:br/>
            </w:r>
            <w:r>
              <w:rPr>
                <w:rFonts w:ascii="Times New Roman"/>
                <w:b w:val="false"/>
                <w:i w:val="false"/>
                <w:color w:val="000000"/>
                <w:sz w:val="20"/>
              </w:rPr>
              <w:t xml:space="preserve">
Көктем. (6 тақырып) Жаттығулар: Есту арқылы қабылдау және есту-моторлы координациясы; Есту-көру моторлы координациясы; Математикалық дағдылар; Кеңістіктік қабылдау; Ойлау дағдылары; Әлеуметтік дағдылар.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Тәй-тәй. Мультимедиалық цифрлық білім беру кешені. </w:t>
            </w:r>
            <w:r>
              <w:br/>
            </w:r>
            <w:r>
              <w:rPr>
                <w:rFonts w:ascii="Times New Roman"/>
                <w:b w:val="false"/>
                <w:i w:val="false"/>
                <w:color w:val="000000"/>
                <w:sz w:val="20"/>
              </w:rPr>
              <w:t>
Жаз. (3 тақырып) Жаттығулар: Есту арқылы қабылдау және есту-моторлы координациясы. Қосымша материалдар: Жазғы демалыс қорабы; Өсімдіктер кітабы.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Тәй-тәй. Мультимедиалық цифрлық білім беру кешені. Күз. (7 тақырып) Жаттығулар: Себеп-салдар байланысын орнату дағдылары; Көру арқылы қабылдау және көру-моторлы координациясы; Есту арқылы қабылдау және есту-моторлы координациясы; Ойлау дағдылары. Қосымша материалдар: Күз альбомы; Менің кітабым; Фотосурет жиектемесі.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Тәй-тәй. Мультимедиалық цифрлық білім беру кешені. Қыс. (12 тақырып) Жаттығулар: Себеп-салдар байланысын орнату дағдылары; Көру арқылы қабылдау және көру-моторлы координациясы; Есту арқылы қабылдау және есту-моторлы координациясы; Графомоторикалық дағдылар; Табиғатпен танысу; Кеңістіктік қабылдау; Ойлау дағдылары; Әлеуметтік дағдылар. Қосымша материалдар: Айтылым; Қосымша тапсырмалар; Тақпақтар; Сурет-жұмбақтар.</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Сөз ойындары. Мультимедиалық цифрлық білім беру кешені. Жаттығулар. (1 тақырып) Тілді дамыту: Иллюстрациялық диктант.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жылдам оқу және есте сақтау қабілетін дамыту. </w:t>
            </w:r>
            <w:r>
              <w:br/>
            </w:r>
            <w:r>
              <w:rPr>
                <w:rFonts w:ascii="Times New Roman"/>
                <w:b w:val="false"/>
                <w:i w:val="false"/>
                <w:color w:val="000000"/>
                <w:sz w:val="20"/>
              </w:rPr>
              <w:t xml:space="preserve">
1-деңгей. </w:t>
            </w:r>
            <w:r>
              <w:br/>
            </w:r>
            <w:r>
              <w:rPr>
                <w:rFonts w:ascii="Times New Roman"/>
                <w:b w:val="false"/>
                <w:i w:val="false"/>
                <w:color w:val="000000"/>
                <w:sz w:val="20"/>
              </w:rPr>
              <w:t xml:space="preserve">
Виртуалдық тренажер. </w:t>
            </w:r>
            <w:r>
              <w:br/>
            </w:r>
            <w:r>
              <w:rPr>
                <w:rFonts w:ascii="Times New Roman"/>
                <w:b w:val="false"/>
                <w:i w:val="false"/>
                <w:color w:val="000000"/>
                <w:sz w:val="20"/>
              </w:rPr>
              <w:t>
1-2 сынып</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О.А.Сысоева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ақпараттандыру педагогикалық технология орталығы</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6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жылдам оқу және есте сақтау қабілетін дамыту. </w:t>
            </w:r>
            <w:r>
              <w:br/>
            </w:r>
            <w:r>
              <w:rPr>
                <w:rFonts w:ascii="Times New Roman"/>
                <w:b w:val="false"/>
                <w:i w:val="false"/>
                <w:color w:val="000000"/>
                <w:sz w:val="20"/>
              </w:rPr>
              <w:t xml:space="preserve">
2-деңгей. </w:t>
            </w:r>
            <w:r>
              <w:br/>
            </w:r>
            <w:r>
              <w:rPr>
                <w:rFonts w:ascii="Times New Roman"/>
                <w:b w:val="false"/>
                <w:i w:val="false"/>
                <w:color w:val="000000"/>
                <w:sz w:val="20"/>
              </w:rPr>
              <w:t>
Виртуалдық тренажер.</w:t>
            </w:r>
            <w:r>
              <w:br/>
            </w:r>
            <w:r>
              <w:rPr>
                <w:rFonts w:ascii="Times New Roman"/>
                <w:b w:val="false"/>
                <w:i w:val="false"/>
                <w:color w:val="000000"/>
                <w:sz w:val="20"/>
              </w:rPr>
              <w:t>
3-сынып</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О.А. Сысоева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ақпараттандыру педагогикалық технология орталығы</w:t>
            </w:r>
          </w:p>
        </w:tc>
      </w:tr>
    </w:tbl>
    <w:p>
      <w:pPr>
        <w:spacing w:after="0"/>
        <w:ind w:left="0"/>
        <w:jc w:val="both"/>
      </w:pPr>
      <w:r>
        <w:rPr>
          <w:rFonts w:ascii="Times New Roman"/>
          <w:b w:val="false"/>
          <w:i w:val="false"/>
          <w:color w:val="000000"/>
          <w:sz w:val="28"/>
        </w:rPr>
        <w:t>
       ";</w:t>
      </w:r>
    </w:p>
    <w:bookmarkStart w:name="z113" w:id="71"/>
    <w:p>
      <w:pPr>
        <w:spacing w:after="0"/>
        <w:ind w:left="0"/>
        <w:jc w:val="both"/>
      </w:pPr>
      <w:r>
        <w:rPr>
          <w:rFonts w:ascii="Times New Roman"/>
          <w:b w:val="false"/>
          <w:i w:val="false"/>
          <w:color w:val="000000"/>
          <w:sz w:val="28"/>
        </w:rPr>
        <w:t>
      реттік нөмірлері 1, 2, 15, 16, 18-22, 37, 40, 66-74, 125-133, 148-151, 162-166, 178, 179-жолдар алынып тасталсын;</w:t>
      </w:r>
    </w:p>
    <w:bookmarkEnd w:id="71"/>
    <w:bookmarkStart w:name="z114" w:id="72"/>
    <w:p>
      <w:pPr>
        <w:spacing w:after="0"/>
        <w:ind w:left="0"/>
        <w:jc w:val="both"/>
      </w:pPr>
      <w:r>
        <w:rPr>
          <w:rFonts w:ascii="Times New Roman"/>
          <w:b w:val="false"/>
          <w:i w:val="false"/>
          <w:color w:val="000000"/>
          <w:sz w:val="28"/>
        </w:rPr>
        <w:t xml:space="preserve">
      "Қазақ тілі" деген кіші бөлімде: </w:t>
      </w:r>
    </w:p>
    <w:bookmarkEnd w:id="72"/>
    <w:bookmarkStart w:name="z115" w:id="73"/>
    <w:p>
      <w:pPr>
        <w:spacing w:after="0"/>
        <w:ind w:left="0"/>
        <w:jc w:val="both"/>
      </w:pPr>
      <w:r>
        <w:rPr>
          <w:rFonts w:ascii="Times New Roman"/>
          <w:b w:val="false"/>
          <w:i w:val="false"/>
          <w:color w:val="000000"/>
          <w:sz w:val="28"/>
        </w:rPr>
        <w:t xml:space="preserve">
      реттік нөмірлері 188-191-жолдар алынып тасталсын; </w:t>
      </w:r>
    </w:p>
    <w:bookmarkEnd w:id="73"/>
    <w:bookmarkStart w:name="z116" w:id="74"/>
    <w:p>
      <w:pPr>
        <w:spacing w:after="0"/>
        <w:ind w:left="0"/>
        <w:jc w:val="both"/>
      </w:pPr>
      <w:r>
        <w:rPr>
          <w:rFonts w:ascii="Times New Roman"/>
          <w:b w:val="false"/>
          <w:i w:val="false"/>
          <w:color w:val="000000"/>
          <w:sz w:val="28"/>
        </w:rPr>
        <w:t>
      "Қазақ әдебиеті" деген кіші бөлімде:</w:t>
      </w:r>
    </w:p>
    <w:bookmarkEnd w:id="74"/>
    <w:bookmarkStart w:name="z117" w:id="75"/>
    <w:p>
      <w:pPr>
        <w:spacing w:after="0"/>
        <w:ind w:left="0"/>
        <w:jc w:val="both"/>
      </w:pPr>
      <w:r>
        <w:rPr>
          <w:rFonts w:ascii="Times New Roman"/>
          <w:b w:val="false"/>
          <w:i w:val="false"/>
          <w:color w:val="000000"/>
          <w:sz w:val="28"/>
        </w:rPr>
        <w:t>
      реттік нөмірлері 198-202-жолдар алынып тасталсын;</w:t>
      </w:r>
    </w:p>
    <w:bookmarkEnd w:id="75"/>
    <w:bookmarkStart w:name="z118" w:id="76"/>
    <w:p>
      <w:pPr>
        <w:spacing w:after="0"/>
        <w:ind w:left="0"/>
        <w:jc w:val="both"/>
      </w:pPr>
      <w:r>
        <w:rPr>
          <w:rFonts w:ascii="Times New Roman"/>
          <w:b w:val="false"/>
          <w:i w:val="false"/>
          <w:color w:val="000000"/>
          <w:sz w:val="28"/>
        </w:rPr>
        <w:t>
      "Русский язык" деген кіші бөлімде:</w:t>
      </w:r>
    </w:p>
    <w:bookmarkEnd w:id="76"/>
    <w:bookmarkStart w:name="z119" w:id="77"/>
    <w:p>
      <w:pPr>
        <w:spacing w:after="0"/>
        <w:ind w:left="0"/>
        <w:jc w:val="both"/>
      </w:pPr>
      <w:r>
        <w:rPr>
          <w:rFonts w:ascii="Times New Roman"/>
          <w:b w:val="false"/>
          <w:i w:val="false"/>
          <w:color w:val="000000"/>
          <w:sz w:val="28"/>
        </w:rPr>
        <w:t>
      реттік нөмірі 208-жол алынып тасталсын;</w:t>
      </w:r>
    </w:p>
    <w:bookmarkEnd w:id="77"/>
    <w:bookmarkStart w:name="z120" w:id="78"/>
    <w:p>
      <w:pPr>
        <w:spacing w:after="0"/>
        <w:ind w:left="0"/>
        <w:jc w:val="both"/>
      </w:pPr>
      <w:r>
        <w:rPr>
          <w:rFonts w:ascii="Times New Roman"/>
          <w:b w:val="false"/>
          <w:i w:val="false"/>
          <w:color w:val="000000"/>
          <w:sz w:val="28"/>
        </w:rPr>
        <w:t>
      "Математика. Алгебра" деген кіші бөлімде:</w:t>
      </w:r>
    </w:p>
    <w:bookmarkEnd w:id="78"/>
    <w:bookmarkStart w:name="z121" w:id="79"/>
    <w:p>
      <w:pPr>
        <w:spacing w:after="0"/>
        <w:ind w:left="0"/>
        <w:jc w:val="both"/>
      </w:pPr>
      <w:r>
        <w:rPr>
          <w:rFonts w:ascii="Times New Roman"/>
          <w:b w:val="false"/>
          <w:i w:val="false"/>
          <w:color w:val="000000"/>
          <w:sz w:val="28"/>
        </w:rPr>
        <w:t xml:space="preserve">
      реттік нөмірлері 261-267-жолдар алынып тасталсын; </w:t>
      </w:r>
    </w:p>
    <w:bookmarkEnd w:id="79"/>
    <w:bookmarkStart w:name="z122" w:id="80"/>
    <w:p>
      <w:pPr>
        <w:spacing w:after="0"/>
        <w:ind w:left="0"/>
        <w:jc w:val="both"/>
      </w:pPr>
      <w:r>
        <w:rPr>
          <w:rFonts w:ascii="Times New Roman"/>
          <w:b w:val="false"/>
          <w:i w:val="false"/>
          <w:color w:val="000000"/>
          <w:sz w:val="28"/>
        </w:rPr>
        <w:t>
       "Геометрия" деген кіші бөлімде:</w:t>
      </w:r>
    </w:p>
    <w:bookmarkEnd w:id="80"/>
    <w:bookmarkStart w:name="z123" w:id="81"/>
    <w:p>
      <w:pPr>
        <w:spacing w:after="0"/>
        <w:ind w:left="0"/>
        <w:jc w:val="both"/>
      </w:pPr>
      <w:r>
        <w:rPr>
          <w:rFonts w:ascii="Times New Roman"/>
          <w:b w:val="false"/>
          <w:i w:val="false"/>
          <w:color w:val="000000"/>
          <w:sz w:val="28"/>
        </w:rPr>
        <w:t xml:space="preserve">
      реттік нөмірлері 293-294-жолдар алынып тасталсын; </w:t>
      </w:r>
    </w:p>
    <w:bookmarkEnd w:id="81"/>
    <w:bookmarkStart w:name="z124" w:id="82"/>
    <w:p>
      <w:pPr>
        <w:spacing w:after="0"/>
        <w:ind w:left="0"/>
        <w:jc w:val="both"/>
      </w:pPr>
      <w:r>
        <w:rPr>
          <w:rFonts w:ascii="Times New Roman"/>
          <w:b w:val="false"/>
          <w:i w:val="false"/>
          <w:color w:val="000000"/>
          <w:sz w:val="28"/>
        </w:rPr>
        <w:t>
      "Информатика" деген кіші бөлімде:</w:t>
      </w:r>
    </w:p>
    <w:bookmarkEnd w:id="82"/>
    <w:bookmarkStart w:name="z125" w:id="83"/>
    <w:p>
      <w:pPr>
        <w:spacing w:after="0"/>
        <w:ind w:left="0"/>
        <w:jc w:val="both"/>
      </w:pPr>
      <w:r>
        <w:rPr>
          <w:rFonts w:ascii="Times New Roman"/>
          <w:b w:val="false"/>
          <w:i w:val="false"/>
          <w:color w:val="000000"/>
          <w:sz w:val="28"/>
        </w:rPr>
        <w:t xml:space="preserve">
      реттік нөмірлері 296-297-жолдар алынып тасталсын; </w:t>
      </w:r>
    </w:p>
    <w:bookmarkEnd w:id="83"/>
    <w:bookmarkStart w:name="z126" w:id="84"/>
    <w:p>
      <w:pPr>
        <w:spacing w:after="0"/>
        <w:ind w:left="0"/>
        <w:jc w:val="both"/>
      </w:pPr>
      <w:r>
        <w:rPr>
          <w:rFonts w:ascii="Times New Roman"/>
          <w:b w:val="false"/>
          <w:i w:val="false"/>
          <w:color w:val="000000"/>
          <w:sz w:val="28"/>
        </w:rPr>
        <w:t>
      "Жаратылыстану" деген кіші бөлімде:</w:t>
      </w:r>
    </w:p>
    <w:bookmarkEnd w:id="84"/>
    <w:bookmarkStart w:name="z127" w:id="85"/>
    <w:p>
      <w:pPr>
        <w:spacing w:after="0"/>
        <w:ind w:left="0"/>
        <w:jc w:val="both"/>
      </w:pPr>
      <w:r>
        <w:rPr>
          <w:rFonts w:ascii="Times New Roman"/>
          <w:b w:val="false"/>
          <w:i w:val="false"/>
          <w:color w:val="000000"/>
          <w:sz w:val="28"/>
        </w:rPr>
        <w:t xml:space="preserve">
      реттік нөмірі 301-жол алынып тасталсын; </w:t>
      </w:r>
    </w:p>
    <w:bookmarkEnd w:id="85"/>
    <w:bookmarkStart w:name="z128" w:id="86"/>
    <w:p>
      <w:pPr>
        <w:spacing w:after="0"/>
        <w:ind w:left="0"/>
        <w:jc w:val="both"/>
      </w:pPr>
      <w:r>
        <w:rPr>
          <w:rFonts w:ascii="Times New Roman"/>
          <w:b w:val="false"/>
          <w:i w:val="false"/>
          <w:color w:val="000000"/>
          <w:sz w:val="28"/>
        </w:rPr>
        <w:t>
      "География" деген кіші бөлімде:</w:t>
      </w:r>
    </w:p>
    <w:bookmarkEnd w:id="86"/>
    <w:bookmarkStart w:name="z129" w:id="87"/>
    <w:p>
      <w:pPr>
        <w:spacing w:after="0"/>
        <w:ind w:left="0"/>
        <w:jc w:val="both"/>
      </w:pPr>
      <w:r>
        <w:rPr>
          <w:rFonts w:ascii="Times New Roman"/>
          <w:b w:val="false"/>
          <w:i w:val="false"/>
          <w:color w:val="000000"/>
          <w:sz w:val="28"/>
        </w:rPr>
        <w:t xml:space="preserve">
      реттік нөмірлері 303-311-жолдар алынып тасталсын; </w:t>
      </w:r>
    </w:p>
    <w:bookmarkEnd w:id="87"/>
    <w:bookmarkStart w:name="z130" w:id="88"/>
    <w:p>
      <w:pPr>
        <w:spacing w:after="0"/>
        <w:ind w:left="0"/>
        <w:jc w:val="both"/>
      </w:pPr>
      <w:r>
        <w:rPr>
          <w:rFonts w:ascii="Times New Roman"/>
          <w:b w:val="false"/>
          <w:i w:val="false"/>
          <w:color w:val="000000"/>
          <w:sz w:val="28"/>
        </w:rPr>
        <w:t>
      "Биология" деген кіші бөлімде:</w:t>
      </w:r>
    </w:p>
    <w:bookmarkEnd w:id="88"/>
    <w:bookmarkStart w:name="z131" w:id="89"/>
    <w:p>
      <w:pPr>
        <w:spacing w:after="0"/>
        <w:ind w:left="0"/>
        <w:jc w:val="both"/>
      </w:pPr>
      <w:r>
        <w:rPr>
          <w:rFonts w:ascii="Times New Roman"/>
          <w:b w:val="false"/>
          <w:i w:val="false"/>
          <w:color w:val="000000"/>
          <w:sz w:val="28"/>
        </w:rPr>
        <w:t xml:space="preserve">
      реттік нөмірлері 317-330-жолдар алынып тасталсын; </w:t>
      </w:r>
    </w:p>
    <w:bookmarkEnd w:id="89"/>
    <w:bookmarkStart w:name="z132" w:id="90"/>
    <w:p>
      <w:pPr>
        <w:spacing w:after="0"/>
        <w:ind w:left="0"/>
        <w:jc w:val="both"/>
      </w:pPr>
      <w:r>
        <w:rPr>
          <w:rFonts w:ascii="Times New Roman"/>
          <w:b w:val="false"/>
          <w:i w:val="false"/>
          <w:color w:val="000000"/>
          <w:sz w:val="28"/>
        </w:rPr>
        <w:t>
      "Физика" деген кіші бөлімде:</w:t>
      </w:r>
    </w:p>
    <w:bookmarkEnd w:id="90"/>
    <w:bookmarkStart w:name="z133" w:id="91"/>
    <w:p>
      <w:pPr>
        <w:spacing w:after="0"/>
        <w:ind w:left="0"/>
        <w:jc w:val="both"/>
      </w:pPr>
      <w:r>
        <w:rPr>
          <w:rFonts w:ascii="Times New Roman"/>
          <w:b w:val="false"/>
          <w:i w:val="false"/>
          <w:color w:val="000000"/>
          <w:sz w:val="28"/>
        </w:rPr>
        <w:t xml:space="preserve">
      реттік нөмірлері 362-389-жолдар алынып тасталсын; </w:t>
      </w:r>
    </w:p>
    <w:bookmarkEnd w:id="91"/>
    <w:bookmarkStart w:name="z134" w:id="92"/>
    <w:p>
      <w:pPr>
        <w:spacing w:after="0"/>
        <w:ind w:left="0"/>
        <w:jc w:val="both"/>
      </w:pPr>
      <w:r>
        <w:rPr>
          <w:rFonts w:ascii="Times New Roman"/>
          <w:b w:val="false"/>
          <w:i w:val="false"/>
          <w:color w:val="000000"/>
          <w:sz w:val="28"/>
        </w:rPr>
        <w:t>
      "Химия" деген кіші бөлімде:</w:t>
      </w:r>
    </w:p>
    <w:bookmarkEnd w:id="92"/>
    <w:bookmarkStart w:name="z135" w:id="93"/>
    <w:p>
      <w:pPr>
        <w:spacing w:after="0"/>
        <w:ind w:left="0"/>
        <w:jc w:val="both"/>
      </w:pPr>
      <w:r>
        <w:rPr>
          <w:rFonts w:ascii="Times New Roman"/>
          <w:b w:val="false"/>
          <w:i w:val="false"/>
          <w:color w:val="000000"/>
          <w:sz w:val="28"/>
        </w:rPr>
        <w:t xml:space="preserve">
      реттік нөмірлері 391-400-жолдар алынып тасталсын; </w:t>
      </w:r>
    </w:p>
    <w:bookmarkEnd w:id="93"/>
    <w:bookmarkStart w:name="z136" w:id="94"/>
    <w:p>
      <w:pPr>
        <w:spacing w:after="0"/>
        <w:ind w:left="0"/>
        <w:jc w:val="both"/>
      </w:pPr>
      <w:r>
        <w:rPr>
          <w:rFonts w:ascii="Times New Roman"/>
          <w:b w:val="false"/>
          <w:i w:val="false"/>
          <w:color w:val="000000"/>
          <w:sz w:val="28"/>
        </w:rPr>
        <w:t>
      "Тарих" деген кіші бөлімде:</w:t>
      </w:r>
    </w:p>
    <w:bookmarkEnd w:id="94"/>
    <w:bookmarkStart w:name="z137" w:id="95"/>
    <w:p>
      <w:pPr>
        <w:spacing w:after="0"/>
        <w:ind w:left="0"/>
        <w:jc w:val="both"/>
      </w:pPr>
      <w:r>
        <w:rPr>
          <w:rFonts w:ascii="Times New Roman"/>
          <w:b w:val="false"/>
          <w:i w:val="false"/>
          <w:color w:val="000000"/>
          <w:sz w:val="28"/>
        </w:rPr>
        <w:t>
      реттік нөмірлері 452-462-жолдар алынып тасталсын;</w:t>
      </w:r>
    </w:p>
    <w:bookmarkEnd w:id="95"/>
    <w:bookmarkStart w:name="z138" w:id="96"/>
    <w:p>
      <w:pPr>
        <w:spacing w:after="0"/>
        <w:ind w:left="0"/>
        <w:jc w:val="both"/>
      </w:pPr>
      <w:r>
        <w:rPr>
          <w:rFonts w:ascii="Times New Roman"/>
          <w:b w:val="false"/>
          <w:i w:val="false"/>
          <w:color w:val="000000"/>
          <w:sz w:val="28"/>
        </w:rPr>
        <w:t>
      мынадай мазмұндағы реттік нөмірі 469-1-жолмен толықтырылсын:</w:t>
      </w:r>
    </w:p>
    <w:bookmarkEnd w:id="9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4"/>
        <w:gridCol w:w="2262"/>
        <w:gridCol w:w="1832"/>
        <w:gridCol w:w="3133"/>
        <w:gridCol w:w="1179"/>
      </w:tblGrid>
      <w:tr>
        <w:trPr>
          <w:trHeight w:val="30" w:hRule="atLeast"/>
        </w:trPr>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 Электрондық оқулық.</w:t>
            </w:r>
            <w:r>
              <w:br/>
            </w:r>
            <w:r>
              <w:rPr>
                <w:rFonts w:ascii="Times New Roman"/>
                <w:b w:val="false"/>
                <w:i w:val="false"/>
                <w:color w:val="000000"/>
                <w:sz w:val="20"/>
              </w:rPr>
              <w:t>
11-сынып</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С.Ф. Мажитов, </w:t>
            </w:r>
            <w:r>
              <w:br/>
            </w:r>
            <w:r>
              <w:rPr>
                <w:rFonts w:ascii="Times New Roman"/>
                <w:b w:val="false"/>
                <w:i w:val="false"/>
                <w:color w:val="000000"/>
                <w:sz w:val="20"/>
              </w:rPr>
              <w:t xml:space="preserve">
Г.С. Асанбекова </w:t>
            </w:r>
            <w:r>
              <w:br/>
            </w:r>
            <w:r>
              <w:rPr>
                <w:rFonts w:ascii="Times New Roman"/>
                <w:b w:val="false"/>
                <w:i w:val="false"/>
                <w:color w:val="000000"/>
                <w:sz w:val="20"/>
              </w:rPr>
              <w:t>
Г.К. Нургалиева,</w:t>
            </w:r>
            <w:r>
              <w:br/>
            </w:r>
            <w:r>
              <w:rPr>
                <w:rFonts w:ascii="Times New Roman"/>
                <w:b w:val="false"/>
                <w:i w:val="false"/>
                <w:color w:val="000000"/>
                <w:sz w:val="20"/>
              </w:rPr>
              <w:t>
А.И. Тажигулова,</w:t>
            </w:r>
            <w:r>
              <w:br/>
            </w:r>
            <w:r>
              <w:rPr>
                <w:rFonts w:ascii="Times New Roman"/>
                <w:b w:val="false"/>
                <w:i w:val="false"/>
                <w:color w:val="000000"/>
                <w:sz w:val="20"/>
              </w:rPr>
              <w:t xml:space="preserve">
Р.С. Далбаева, </w:t>
            </w:r>
            <w:r>
              <w:br/>
            </w:r>
            <w:r>
              <w:rPr>
                <w:rFonts w:ascii="Times New Roman"/>
                <w:b w:val="false"/>
                <w:i w:val="false"/>
                <w:color w:val="000000"/>
                <w:sz w:val="20"/>
              </w:rPr>
              <w:t>
Д.М. Нукеров</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ақпараттандыру орталығы</w:t>
            </w:r>
          </w:p>
        </w:tc>
      </w:tr>
    </w:tbl>
    <w:p>
      <w:pPr>
        <w:spacing w:after="0"/>
        <w:ind w:left="0"/>
        <w:jc w:val="both"/>
      </w:pPr>
      <w:r>
        <w:rPr>
          <w:rFonts w:ascii="Times New Roman"/>
          <w:b w:val="false"/>
          <w:i w:val="false"/>
          <w:color w:val="000000"/>
          <w:sz w:val="28"/>
        </w:rPr>
        <w:t>
       ";</w:t>
      </w:r>
    </w:p>
    <w:bookmarkStart w:name="z141" w:id="97"/>
    <w:p>
      <w:pPr>
        <w:spacing w:after="0"/>
        <w:ind w:left="0"/>
        <w:jc w:val="both"/>
      </w:pPr>
      <w:r>
        <w:rPr>
          <w:rFonts w:ascii="Times New Roman"/>
          <w:b w:val="false"/>
          <w:i w:val="false"/>
          <w:color w:val="000000"/>
          <w:sz w:val="28"/>
        </w:rPr>
        <w:t xml:space="preserve">
      "Әлемдік көркем мәдениет" деген кіші бөлімде: </w:t>
      </w:r>
    </w:p>
    <w:bookmarkEnd w:id="97"/>
    <w:bookmarkStart w:name="z142" w:id="98"/>
    <w:p>
      <w:pPr>
        <w:spacing w:after="0"/>
        <w:ind w:left="0"/>
        <w:jc w:val="both"/>
      </w:pPr>
      <w:r>
        <w:rPr>
          <w:rFonts w:ascii="Times New Roman"/>
          <w:b w:val="false"/>
          <w:i w:val="false"/>
          <w:color w:val="000000"/>
          <w:sz w:val="28"/>
        </w:rPr>
        <w:t>
      реттік нөмірлері 470-476-жолдар алынып тасталсын;</w:t>
      </w:r>
    </w:p>
    <w:bookmarkEnd w:id="98"/>
    <w:bookmarkStart w:name="z143" w:id="99"/>
    <w:p>
      <w:pPr>
        <w:spacing w:after="0"/>
        <w:ind w:left="0"/>
        <w:jc w:val="both"/>
      </w:pPr>
      <w:r>
        <w:rPr>
          <w:rFonts w:ascii="Times New Roman"/>
          <w:b w:val="false"/>
          <w:i w:val="false"/>
          <w:color w:val="000000"/>
          <w:sz w:val="28"/>
        </w:rPr>
        <w:t>
      "Технология. Сызу" деген кіші бөлімде:</w:t>
      </w:r>
    </w:p>
    <w:bookmarkEnd w:id="99"/>
    <w:bookmarkStart w:name="z144" w:id="100"/>
    <w:p>
      <w:pPr>
        <w:spacing w:after="0"/>
        <w:ind w:left="0"/>
        <w:jc w:val="both"/>
      </w:pPr>
      <w:r>
        <w:rPr>
          <w:rFonts w:ascii="Times New Roman"/>
          <w:b w:val="false"/>
          <w:i w:val="false"/>
          <w:color w:val="000000"/>
          <w:sz w:val="28"/>
        </w:rPr>
        <w:t>
      реттік нөмірі 483-жол алынып тасталсын;</w:t>
      </w:r>
    </w:p>
    <w:bookmarkEnd w:id="100"/>
    <w:bookmarkStart w:name="z145" w:id="101"/>
    <w:p>
      <w:pPr>
        <w:spacing w:after="0"/>
        <w:ind w:left="0"/>
        <w:jc w:val="both"/>
      </w:pPr>
      <w:r>
        <w:rPr>
          <w:rFonts w:ascii="Times New Roman"/>
          <w:b w:val="false"/>
          <w:i w:val="false"/>
          <w:color w:val="000000"/>
          <w:sz w:val="28"/>
        </w:rPr>
        <w:t>
      "Өмір сүру қауіпсіздігінің негіздері" деген кіші бөлімде:</w:t>
      </w:r>
    </w:p>
    <w:bookmarkEnd w:id="101"/>
    <w:bookmarkStart w:name="z146" w:id="102"/>
    <w:p>
      <w:pPr>
        <w:spacing w:after="0"/>
        <w:ind w:left="0"/>
        <w:jc w:val="both"/>
      </w:pPr>
      <w:r>
        <w:rPr>
          <w:rFonts w:ascii="Times New Roman"/>
          <w:b w:val="false"/>
          <w:i w:val="false"/>
          <w:color w:val="000000"/>
          <w:sz w:val="28"/>
        </w:rPr>
        <w:t>
      реттік нөмірлері 486-490-жолдар алынып тасталсын;</w:t>
      </w:r>
    </w:p>
    <w:bookmarkEnd w:id="102"/>
    <w:bookmarkStart w:name="z147" w:id="103"/>
    <w:p>
      <w:pPr>
        <w:spacing w:after="0"/>
        <w:ind w:left="0"/>
        <w:jc w:val="both"/>
      </w:pPr>
      <w:r>
        <w:rPr>
          <w:rFonts w:ascii="Times New Roman"/>
          <w:b w:val="false"/>
          <w:i w:val="false"/>
          <w:color w:val="000000"/>
          <w:sz w:val="28"/>
        </w:rPr>
        <w:t>
      "Әртүрлі пәндер бойынша" деген кіші бөлімде:</w:t>
      </w:r>
    </w:p>
    <w:bookmarkEnd w:id="103"/>
    <w:bookmarkStart w:name="z148" w:id="104"/>
    <w:p>
      <w:pPr>
        <w:spacing w:after="0"/>
        <w:ind w:left="0"/>
        <w:jc w:val="both"/>
      </w:pPr>
      <w:r>
        <w:rPr>
          <w:rFonts w:ascii="Times New Roman"/>
          <w:b w:val="false"/>
          <w:i w:val="false"/>
          <w:color w:val="000000"/>
          <w:sz w:val="28"/>
        </w:rPr>
        <w:t>
      реттік нөмірлері 491-493-жолдар алынып тасталсын;</w:t>
      </w:r>
    </w:p>
    <w:bookmarkEnd w:id="104"/>
    <w:bookmarkStart w:name="z149" w:id="105"/>
    <w:p>
      <w:pPr>
        <w:spacing w:after="0"/>
        <w:ind w:left="0"/>
        <w:jc w:val="both"/>
      </w:pPr>
      <w:r>
        <w:rPr>
          <w:rFonts w:ascii="Times New Roman"/>
          <w:b w:val="false"/>
          <w:i w:val="false"/>
          <w:color w:val="000000"/>
          <w:sz w:val="28"/>
        </w:rPr>
        <w:t>
      мынадай мазмұндағы бөліммен толықтырылсын:</w:t>
      </w:r>
    </w:p>
    <w:bookmarkEnd w:id="10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4"/>
        <w:gridCol w:w="2411"/>
        <w:gridCol w:w="1952"/>
        <w:gridCol w:w="3338"/>
        <w:gridCol w:w="16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әскери дайындық. </w:t>
            </w:r>
            <w:r>
              <w:br/>
            </w:r>
            <w:r>
              <w:rPr>
                <w:rFonts w:ascii="Times New Roman"/>
                <w:b w:val="false"/>
                <w:i w:val="false"/>
                <w:color w:val="000000"/>
                <w:sz w:val="20"/>
              </w:rPr>
              <w:t xml:space="preserve">
Электрондық оқулық. </w:t>
            </w:r>
            <w:r>
              <w:br/>
            </w:r>
            <w:r>
              <w:rPr>
                <w:rFonts w:ascii="Times New Roman"/>
                <w:b w:val="false"/>
                <w:i w:val="false"/>
                <w:color w:val="000000"/>
                <w:sz w:val="20"/>
              </w:rPr>
              <w:t>
11-сынып</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В.О.Крюков,</w:t>
            </w:r>
            <w:r>
              <w:br/>
            </w:r>
            <w:r>
              <w:rPr>
                <w:rFonts w:ascii="Times New Roman"/>
                <w:b w:val="false"/>
                <w:i w:val="false"/>
                <w:color w:val="000000"/>
                <w:sz w:val="20"/>
              </w:rPr>
              <w:t>
Г.К. Нургалиева,</w:t>
            </w:r>
            <w:r>
              <w:br/>
            </w:r>
            <w:r>
              <w:rPr>
                <w:rFonts w:ascii="Times New Roman"/>
                <w:b w:val="false"/>
                <w:i w:val="false"/>
                <w:color w:val="000000"/>
                <w:sz w:val="20"/>
              </w:rPr>
              <w:t>
А.И. Тажигулова,</w:t>
            </w:r>
            <w:r>
              <w:br/>
            </w:r>
            <w:r>
              <w:rPr>
                <w:rFonts w:ascii="Times New Roman"/>
                <w:b w:val="false"/>
                <w:i w:val="false"/>
                <w:color w:val="000000"/>
                <w:sz w:val="20"/>
              </w:rPr>
              <w:t>
Л.В. Пентина,</w:t>
            </w:r>
            <w:r>
              <w:br/>
            </w:r>
            <w:r>
              <w:rPr>
                <w:rFonts w:ascii="Times New Roman"/>
                <w:b w:val="false"/>
                <w:i w:val="false"/>
                <w:color w:val="000000"/>
                <w:sz w:val="20"/>
              </w:rPr>
              <w:t>
Г.А. Еспаева</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беру технологиялары</w:t>
            </w:r>
          </w:p>
        </w:tc>
      </w:tr>
    </w:tbl>
    <w:p>
      <w:pPr>
        <w:spacing w:after="0"/>
        <w:ind w:left="0"/>
        <w:jc w:val="both"/>
      </w:pPr>
      <w:r>
        <w:rPr>
          <w:rFonts w:ascii="Times New Roman"/>
          <w:b w:val="false"/>
          <w:i w:val="false"/>
          <w:color w:val="000000"/>
          <w:sz w:val="28"/>
        </w:rPr>
        <w:t>
      ";</w:t>
      </w:r>
    </w:p>
    <w:bookmarkStart w:name="z152" w:id="106"/>
    <w:p>
      <w:pPr>
        <w:spacing w:after="0"/>
        <w:ind w:left="0"/>
        <w:jc w:val="both"/>
      </w:pPr>
      <w:r>
        <w:rPr>
          <w:rFonts w:ascii="Times New Roman"/>
          <w:b w:val="false"/>
          <w:i w:val="false"/>
          <w:color w:val="000000"/>
          <w:sz w:val="28"/>
        </w:rPr>
        <w:t>
      "Орыс тілде оқыту" деген бөлімде:</w:t>
      </w:r>
    </w:p>
    <w:bookmarkEnd w:id="106"/>
    <w:bookmarkStart w:name="z153" w:id="107"/>
    <w:p>
      <w:pPr>
        <w:spacing w:after="0"/>
        <w:ind w:left="0"/>
        <w:jc w:val="both"/>
      </w:pPr>
      <w:r>
        <w:rPr>
          <w:rFonts w:ascii="Times New Roman"/>
          <w:b w:val="false"/>
          <w:i w:val="false"/>
          <w:color w:val="000000"/>
          <w:sz w:val="28"/>
        </w:rPr>
        <w:t>
      "Для дошкольного обучения и воспитания и начального образования" деген кіші бөлімде:</w:t>
      </w:r>
    </w:p>
    <w:bookmarkEnd w:id="107"/>
    <w:bookmarkStart w:name="z154" w:id="108"/>
    <w:p>
      <w:pPr>
        <w:spacing w:after="0"/>
        <w:ind w:left="0"/>
        <w:jc w:val="both"/>
      </w:pPr>
      <w:r>
        <w:rPr>
          <w:rFonts w:ascii="Times New Roman"/>
          <w:b w:val="false"/>
          <w:i w:val="false"/>
          <w:color w:val="000000"/>
          <w:sz w:val="28"/>
        </w:rPr>
        <w:t>
      реттік нөмірлері 1, 12-15, 17, 18, 20-22, 24, 27-29, 47-53, 61-63, 67, 68, 70-74-жолдар алынып тасталсын;</w:t>
      </w:r>
    </w:p>
    <w:bookmarkEnd w:id="108"/>
    <w:bookmarkStart w:name="z155" w:id="109"/>
    <w:p>
      <w:pPr>
        <w:spacing w:after="0"/>
        <w:ind w:left="0"/>
        <w:jc w:val="both"/>
      </w:pPr>
      <w:r>
        <w:rPr>
          <w:rFonts w:ascii="Times New Roman"/>
          <w:b w:val="false"/>
          <w:i w:val="false"/>
          <w:color w:val="000000"/>
          <w:sz w:val="28"/>
        </w:rPr>
        <w:t>
      мынадай мазмұндағы реттік нөмірлері 78-1-78-6-жолдармен толықтырылсын:</w:t>
      </w:r>
    </w:p>
    <w:bookmarkEnd w:id="10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5551"/>
        <w:gridCol w:w="1132"/>
        <w:gridCol w:w="1022"/>
        <w:gridCol w:w="3536"/>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Шаг за шагом. Мультимедийный цифровой образовательный комплекс. Весна. (5 тем) Упражнения: Слуховое восприятие и слухо-моторная координация, Слухо-зрительно-моторная координация, Знакомство с природой, Пространственное восприятие, Навыки мышления.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шагом. мультимедийнный цифровой образовательный комплекс. Лето (6 тем). Упражнения: Визуальное восприятие и зрительно-моторная координация; Навыки мышления. Дополнительные материалы: Коробка с лета; Замок из песка; Книга растений; Мои летние каникулы.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шагом. Мультимедийный цифровой образовательный комплекс. Осень. (6 тем) Упражнения: Слуховое восприятие и слухо-моторная координация; Слухо-зрительно-моторная координация. Дополнительные материалы: Осенний альбом; Моя книга; Рамка для фотографии; Игра для тренировки памяти.</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 за шагом. Мультимедийный цифровой образовательный комплекс. Зима. (6 тем) Упражнения: Визуальное восприятие и зрительно-моторная координация; Слуховое восприятие и слухо-моторная координация; Навыки мышления. Дополнительные материалы: Произношение; Дополнительные материалы; Картинка-загадки</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Детское скорочтение и развитие памяти. </w:t>
            </w:r>
            <w:r>
              <w:br/>
            </w:r>
            <w:r>
              <w:rPr>
                <w:rFonts w:ascii="Times New Roman"/>
                <w:b w:val="false"/>
                <w:i w:val="false"/>
                <w:color w:val="000000"/>
                <w:sz w:val="20"/>
              </w:rPr>
              <w:t xml:space="preserve">
1 уровень. </w:t>
            </w:r>
            <w:r>
              <w:br/>
            </w:r>
            <w:r>
              <w:rPr>
                <w:rFonts w:ascii="Times New Roman"/>
                <w:b w:val="false"/>
                <w:i w:val="false"/>
                <w:color w:val="000000"/>
                <w:sz w:val="20"/>
              </w:rPr>
              <w:t>
Виртуальный тренажер.</w:t>
            </w:r>
            <w:r>
              <w:br/>
            </w:r>
            <w:r>
              <w:rPr>
                <w:rFonts w:ascii="Times New Roman"/>
                <w:b w:val="false"/>
                <w:i w:val="false"/>
                <w:color w:val="000000"/>
                <w:sz w:val="20"/>
              </w:rPr>
              <w:t>
1-2 класс</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Сысоева О.А.,</w:t>
            </w:r>
            <w:r>
              <w:br/>
            </w:r>
            <w:r>
              <w:rPr>
                <w:rFonts w:ascii="Times New Roman"/>
                <w:b w:val="false"/>
                <w:i w:val="false"/>
                <w:color w:val="000000"/>
                <w:sz w:val="20"/>
              </w:rPr>
              <w:t>
Нургалиева Г.К., Тажигулова А.И.,</w:t>
            </w:r>
            <w:r>
              <w:br/>
            </w:r>
            <w:r>
              <w:rPr>
                <w:rFonts w:ascii="Times New Roman"/>
                <w:b w:val="false"/>
                <w:i w:val="false"/>
                <w:color w:val="000000"/>
                <w:sz w:val="20"/>
              </w:rPr>
              <w:t>
Сергазина С.С.,</w:t>
            </w:r>
            <w:r>
              <w:br/>
            </w:r>
            <w:r>
              <w:rPr>
                <w:rFonts w:ascii="Times New Roman"/>
                <w:b w:val="false"/>
                <w:i w:val="false"/>
                <w:color w:val="000000"/>
                <w:sz w:val="20"/>
              </w:rPr>
              <w:t>
Ораз Қ.,</w:t>
            </w:r>
            <w:r>
              <w:br/>
            </w:r>
            <w:r>
              <w:rPr>
                <w:rFonts w:ascii="Times New Roman"/>
                <w:b w:val="false"/>
                <w:i w:val="false"/>
                <w:color w:val="000000"/>
                <w:sz w:val="20"/>
              </w:rPr>
              <w:t>
Сауркен Н.А.,</w:t>
            </w:r>
            <w:r>
              <w:br/>
            </w:r>
            <w:r>
              <w:rPr>
                <w:rFonts w:ascii="Times New Roman"/>
                <w:b w:val="false"/>
                <w:i w:val="false"/>
                <w:color w:val="000000"/>
                <w:sz w:val="20"/>
              </w:rPr>
              <w:t xml:space="preserve">
Худайбергенов Р.С., </w:t>
            </w:r>
            <w:r>
              <w:br/>
            </w:r>
            <w:r>
              <w:rPr>
                <w:rFonts w:ascii="Times New Roman"/>
                <w:b w:val="false"/>
                <w:i w:val="false"/>
                <w:color w:val="000000"/>
                <w:sz w:val="20"/>
              </w:rPr>
              <w:t>
Левченко Т.Д.</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Детское скорочтение и развитие памяти. </w:t>
            </w:r>
            <w:r>
              <w:br/>
            </w:r>
            <w:r>
              <w:rPr>
                <w:rFonts w:ascii="Times New Roman"/>
                <w:b w:val="false"/>
                <w:i w:val="false"/>
                <w:color w:val="000000"/>
                <w:sz w:val="20"/>
              </w:rPr>
              <w:t xml:space="preserve">
2 уровень. </w:t>
            </w:r>
            <w:r>
              <w:br/>
            </w:r>
            <w:r>
              <w:rPr>
                <w:rFonts w:ascii="Times New Roman"/>
                <w:b w:val="false"/>
                <w:i w:val="false"/>
                <w:color w:val="000000"/>
                <w:sz w:val="20"/>
              </w:rPr>
              <w:t xml:space="preserve">
Виртуальный тренажер. </w:t>
            </w:r>
            <w:r>
              <w:br/>
            </w:r>
            <w:r>
              <w:rPr>
                <w:rFonts w:ascii="Times New Roman"/>
                <w:b w:val="false"/>
                <w:i w:val="false"/>
                <w:color w:val="000000"/>
                <w:sz w:val="20"/>
              </w:rPr>
              <w:t>
3 класс</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Сысоева О.А.,</w:t>
            </w:r>
            <w:r>
              <w:br/>
            </w:r>
            <w:r>
              <w:rPr>
                <w:rFonts w:ascii="Times New Roman"/>
                <w:b w:val="false"/>
                <w:i w:val="false"/>
                <w:color w:val="000000"/>
                <w:sz w:val="20"/>
              </w:rPr>
              <w:t xml:space="preserve">
Нургалиева Г.К., </w:t>
            </w:r>
            <w:r>
              <w:br/>
            </w:r>
            <w:r>
              <w:rPr>
                <w:rFonts w:ascii="Times New Roman"/>
                <w:b w:val="false"/>
                <w:i w:val="false"/>
                <w:color w:val="000000"/>
                <w:sz w:val="20"/>
              </w:rPr>
              <w:t>
Тажигулова А.И.,</w:t>
            </w:r>
            <w:r>
              <w:br/>
            </w:r>
            <w:r>
              <w:rPr>
                <w:rFonts w:ascii="Times New Roman"/>
                <w:b w:val="false"/>
                <w:i w:val="false"/>
                <w:color w:val="000000"/>
                <w:sz w:val="20"/>
              </w:rPr>
              <w:t>
Сергазина С.С.,</w:t>
            </w:r>
            <w:r>
              <w:br/>
            </w:r>
            <w:r>
              <w:rPr>
                <w:rFonts w:ascii="Times New Roman"/>
                <w:b w:val="false"/>
                <w:i w:val="false"/>
                <w:color w:val="000000"/>
                <w:sz w:val="20"/>
              </w:rPr>
              <w:t>
Ораз Қ.,</w:t>
            </w:r>
            <w:r>
              <w:br/>
            </w:r>
            <w:r>
              <w:rPr>
                <w:rFonts w:ascii="Times New Roman"/>
                <w:b w:val="false"/>
                <w:i w:val="false"/>
                <w:color w:val="000000"/>
                <w:sz w:val="20"/>
              </w:rPr>
              <w:t>
Сауркен Н.А.,</w:t>
            </w:r>
            <w:r>
              <w:br/>
            </w:r>
            <w:r>
              <w:rPr>
                <w:rFonts w:ascii="Times New Roman"/>
                <w:b w:val="false"/>
                <w:i w:val="false"/>
                <w:color w:val="000000"/>
                <w:sz w:val="20"/>
              </w:rPr>
              <w:t xml:space="preserve">
Худайбергенов Р.С., </w:t>
            </w:r>
            <w:r>
              <w:br/>
            </w:r>
            <w:r>
              <w:rPr>
                <w:rFonts w:ascii="Times New Roman"/>
                <w:b w:val="false"/>
                <w:i w:val="false"/>
                <w:color w:val="000000"/>
                <w:sz w:val="20"/>
              </w:rPr>
              <w:t>
Левченко Т.Д.</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bl>
    <w:p>
      <w:pPr>
        <w:spacing w:after="0"/>
        <w:ind w:left="0"/>
        <w:jc w:val="both"/>
      </w:pPr>
      <w:r>
        <w:rPr>
          <w:rFonts w:ascii="Times New Roman"/>
          <w:b w:val="false"/>
          <w:i w:val="false"/>
          <w:color w:val="000000"/>
          <w:sz w:val="28"/>
        </w:rPr>
        <w:t>
       ";</w:t>
      </w:r>
    </w:p>
    <w:bookmarkStart w:name="z158" w:id="110"/>
    <w:p>
      <w:pPr>
        <w:spacing w:after="0"/>
        <w:ind w:left="0"/>
        <w:jc w:val="both"/>
      </w:pPr>
      <w:r>
        <w:rPr>
          <w:rFonts w:ascii="Times New Roman"/>
          <w:b w:val="false"/>
          <w:i w:val="false"/>
          <w:color w:val="000000"/>
          <w:sz w:val="28"/>
        </w:rPr>
        <w:t>
      "Русский язык" деген кіші бөлімде:</w:t>
      </w:r>
    </w:p>
    <w:bookmarkEnd w:id="110"/>
    <w:bookmarkStart w:name="z159" w:id="111"/>
    <w:p>
      <w:pPr>
        <w:spacing w:after="0"/>
        <w:ind w:left="0"/>
        <w:jc w:val="both"/>
      </w:pPr>
      <w:r>
        <w:rPr>
          <w:rFonts w:ascii="Times New Roman"/>
          <w:b w:val="false"/>
          <w:i w:val="false"/>
          <w:color w:val="000000"/>
          <w:sz w:val="28"/>
        </w:rPr>
        <w:t>
      реттік нөмірлері 79-84-жолдар алынып тасталсын;</w:t>
      </w:r>
    </w:p>
    <w:bookmarkEnd w:id="111"/>
    <w:bookmarkStart w:name="z160" w:id="112"/>
    <w:p>
      <w:pPr>
        <w:spacing w:after="0"/>
        <w:ind w:left="0"/>
        <w:jc w:val="both"/>
      </w:pPr>
      <w:r>
        <w:rPr>
          <w:rFonts w:ascii="Times New Roman"/>
          <w:b w:val="false"/>
          <w:i w:val="false"/>
          <w:color w:val="000000"/>
          <w:sz w:val="28"/>
        </w:rPr>
        <w:t>
       "Русская литература" деген кіші бөлімде:</w:t>
      </w:r>
    </w:p>
    <w:bookmarkEnd w:id="112"/>
    <w:bookmarkStart w:name="z161" w:id="113"/>
    <w:p>
      <w:pPr>
        <w:spacing w:after="0"/>
        <w:ind w:left="0"/>
        <w:jc w:val="both"/>
      </w:pPr>
      <w:r>
        <w:rPr>
          <w:rFonts w:ascii="Times New Roman"/>
          <w:b w:val="false"/>
          <w:i w:val="false"/>
          <w:color w:val="000000"/>
          <w:sz w:val="28"/>
        </w:rPr>
        <w:t>
      мынадай мазмұндағы реттік нөмірі 97-1-жолмен толықтырылсын:</w:t>
      </w:r>
    </w:p>
    <w:bookmarkEnd w:id="113"/>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7"/>
        <w:gridCol w:w="2296"/>
        <w:gridCol w:w="1953"/>
        <w:gridCol w:w="3338"/>
        <w:gridCol w:w="1256"/>
      </w:tblGrid>
      <w:tr>
        <w:trPr>
          <w:trHeight w:val="30" w:hRule="atLeast"/>
        </w:trPr>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Русская литература. </w:t>
            </w:r>
            <w:r>
              <w:br/>
            </w:r>
            <w:r>
              <w:rPr>
                <w:rFonts w:ascii="Times New Roman"/>
                <w:b w:val="false"/>
                <w:i w:val="false"/>
                <w:color w:val="000000"/>
                <w:sz w:val="20"/>
              </w:rPr>
              <w:t xml:space="preserve">
Электронный учебник. </w:t>
            </w:r>
            <w:r>
              <w:br/>
            </w:r>
            <w:r>
              <w:rPr>
                <w:rFonts w:ascii="Times New Roman"/>
                <w:b w:val="false"/>
                <w:i w:val="false"/>
                <w:color w:val="000000"/>
                <w:sz w:val="20"/>
              </w:rPr>
              <w:t>
11 класс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Самойленко Н.,</w:t>
            </w:r>
            <w:r>
              <w:br/>
            </w:r>
            <w:r>
              <w:rPr>
                <w:rFonts w:ascii="Times New Roman"/>
                <w:b w:val="false"/>
                <w:i w:val="false"/>
                <w:color w:val="000000"/>
                <w:sz w:val="20"/>
              </w:rPr>
              <w:t xml:space="preserve">
Хабло Л. </w:t>
            </w:r>
            <w:r>
              <w:br/>
            </w:r>
            <w:r>
              <w:rPr>
                <w:rFonts w:ascii="Times New Roman"/>
                <w:b w:val="false"/>
                <w:i w:val="false"/>
                <w:color w:val="000000"/>
                <w:sz w:val="20"/>
              </w:rPr>
              <w:t>
Нургалиева Г.К.,</w:t>
            </w:r>
            <w:r>
              <w:br/>
            </w:r>
            <w:r>
              <w:rPr>
                <w:rFonts w:ascii="Times New Roman"/>
                <w:b w:val="false"/>
                <w:i w:val="false"/>
                <w:color w:val="000000"/>
                <w:sz w:val="20"/>
              </w:rPr>
              <w:t>
Тажигулова А.И.,</w:t>
            </w:r>
            <w:r>
              <w:br/>
            </w:r>
            <w:r>
              <w:rPr>
                <w:rFonts w:ascii="Times New Roman"/>
                <w:b w:val="false"/>
                <w:i w:val="false"/>
                <w:color w:val="000000"/>
                <w:sz w:val="20"/>
              </w:rPr>
              <w:t>
Пентина Л.В.,</w:t>
            </w:r>
            <w:r>
              <w:br/>
            </w:r>
            <w:r>
              <w:rPr>
                <w:rFonts w:ascii="Times New Roman"/>
                <w:b w:val="false"/>
                <w:i w:val="false"/>
                <w:color w:val="000000"/>
                <w:sz w:val="20"/>
              </w:rPr>
              <w:t>
Шарабко Л.А.,</w:t>
            </w:r>
            <w:r>
              <w:br/>
            </w:r>
            <w:r>
              <w:rPr>
                <w:rFonts w:ascii="Times New Roman"/>
                <w:b w:val="false"/>
                <w:i w:val="false"/>
                <w:color w:val="000000"/>
                <w:sz w:val="20"/>
              </w:rPr>
              <w:t>
Девидзон М.М.</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образовательные технологии</w:t>
            </w:r>
          </w:p>
        </w:tc>
      </w:tr>
    </w:tbl>
    <w:p>
      <w:pPr>
        <w:spacing w:after="0"/>
        <w:ind w:left="0"/>
        <w:jc w:val="both"/>
      </w:pPr>
      <w:r>
        <w:rPr>
          <w:rFonts w:ascii="Times New Roman"/>
          <w:b w:val="false"/>
          <w:i w:val="false"/>
          <w:color w:val="000000"/>
          <w:sz w:val="28"/>
        </w:rPr>
        <w:t>
       ";</w:t>
      </w:r>
    </w:p>
    <w:bookmarkStart w:name="z164" w:id="114"/>
    <w:p>
      <w:pPr>
        <w:spacing w:after="0"/>
        <w:ind w:left="0"/>
        <w:jc w:val="both"/>
      </w:pPr>
      <w:r>
        <w:rPr>
          <w:rFonts w:ascii="Times New Roman"/>
          <w:b w:val="false"/>
          <w:i w:val="false"/>
          <w:color w:val="000000"/>
          <w:sz w:val="28"/>
        </w:rPr>
        <w:t>
      "Қазақ тілі" деген кіші бөлімде:</w:t>
      </w:r>
    </w:p>
    <w:bookmarkEnd w:id="114"/>
    <w:bookmarkStart w:name="z165" w:id="115"/>
    <w:p>
      <w:pPr>
        <w:spacing w:after="0"/>
        <w:ind w:left="0"/>
        <w:jc w:val="both"/>
      </w:pPr>
      <w:r>
        <w:rPr>
          <w:rFonts w:ascii="Times New Roman"/>
          <w:b w:val="false"/>
          <w:i w:val="false"/>
          <w:color w:val="000000"/>
          <w:sz w:val="28"/>
        </w:rPr>
        <w:t>
      реттік нөмірі 98-жол алынып тасталсын;</w:t>
      </w:r>
    </w:p>
    <w:bookmarkEnd w:id="115"/>
    <w:bookmarkStart w:name="z166" w:id="116"/>
    <w:p>
      <w:pPr>
        <w:spacing w:after="0"/>
        <w:ind w:left="0"/>
        <w:jc w:val="both"/>
      </w:pPr>
      <w:r>
        <w:rPr>
          <w:rFonts w:ascii="Times New Roman"/>
          <w:b w:val="false"/>
          <w:i w:val="false"/>
          <w:color w:val="000000"/>
          <w:sz w:val="28"/>
        </w:rPr>
        <w:t>
      "Қазақ әдебиеті" деген кіші бөлімде:</w:t>
      </w:r>
    </w:p>
    <w:bookmarkEnd w:id="116"/>
    <w:bookmarkStart w:name="z167" w:id="117"/>
    <w:p>
      <w:pPr>
        <w:spacing w:after="0"/>
        <w:ind w:left="0"/>
        <w:jc w:val="both"/>
      </w:pPr>
      <w:r>
        <w:rPr>
          <w:rFonts w:ascii="Times New Roman"/>
          <w:b w:val="false"/>
          <w:i w:val="false"/>
          <w:color w:val="000000"/>
          <w:sz w:val="28"/>
        </w:rPr>
        <w:t>
      реттік нөмірлері 101, 102-жолдар алынып тасталсын;</w:t>
      </w:r>
    </w:p>
    <w:bookmarkEnd w:id="117"/>
    <w:bookmarkStart w:name="z168" w:id="118"/>
    <w:p>
      <w:pPr>
        <w:spacing w:after="0"/>
        <w:ind w:left="0"/>
        <w:jc w:val="both"/>
      </w:pPr>
      <w:r>
        <w:rPr>
          <w:rFonts w:ascii="Times New Roman"/>
          <w:b w:val="false"/>
          <w:i w:val="false"/>
          <w:color w:val="000000"/>
          <w:sz w:val="28"/>
        </w:rPr>
        <w:t>
       "Қазақ әдебиеті" деген кіші бөлімнен кейін мынадай мазмұндағы "Ағылшын тілі" деген кіші бөліммен толықтырылсын:</w:t>
      </w:r>
    </w:p>
    <w:bookmarkEnd w:id="1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9089"/>
        <w:gridCol w:w="627"/>
        <w:gridCol w:w="641"/>
        <w:gridCol w:w="11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Английский язык. </w:t>
            </w:r>
            <w:r>
              <w:br/>
            </w:r>
            <w:r>
              <w:rPr>
                <w:rFonts w:ascii="Times New Roman"/>
                <w:b w:val="false"/>
                <w:i w:val="false"/>
                <w:color w:val="000000"/>
                <w:sz w:val="20"/>
              </w:rPr>
              <w:t xml:space="preserve">
Мультимедийная обучающая программа. </w:t>
            </w:r>
            <w:r>
              <w:br/>
            </w:r>
            <w:r>
              <w:rPr>
                <w:rFonts w:ascii="Times New Roman"/>
                <w:b w:val="false"/>
                <w:i w:val="false"/>
                <w:color w:val="000000"/>
                <w:sz w:val="20"/>
              </w:rPr>
              <w:t>
3 класс</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Нуржанова М.К.,</w:t>
            </w:r>
            <w:r>
              <w:br/>
            </w:r>
            <w:r>
              <w:rPr>
                <w:rFonts w:ascii="Times New Roman"/>
                <w:b w:val="false"/>
                <w:i w:val="false"/>
                <w:color w:val="000000"/>
                <w:sz w:val="20"/>
              </w:rPr>
              <w:t xml:space="preserve">
Амиржанова М., </w:t>
            </w:r>
            <w:r>
              <w:br/>
            </w:r>
            <w:r>
              <w:rPr>
                <w:rFonts w:ascii="Times New Roman"/>
                <w:b w:val="false"/>
                <w:i w:val="false"/>
                <w:color w:val="000000"/>
                <w:sz w:val="20"/>
              </w:rPr>
              <w:t>
Исаханова А.А.,</w:t>
            </w:r>
            <w:r>
              <w:br/>
            </w:r>
            <w:r>
              <w:rPr>
                <w:rFonts w:ascii="Times New Roman"/>
                <w:b w:val="false"/>
                <w:i w:val="false"/>
                <w:color w:val="000000"/>
                <w:sz w:val="20"/>
              </w:rPr>
              <w:t xml:space="preserve">
Нургалиева Г.К., </w:t>
            </w:r>
            <w:r>
              <w:br/>
            </w:r>
            <w:r>
              <w:rPr>
                <w:rFonts w:ascii="Times New Roman"/>
                <w:b w:val="false"/>
                <w:i w:val="false"/>
                <w:color w:val="000000"/>
                <w:sz w:val="20"/>
              </w:rPr>
              <w:t>
Тажигулова А.И.,</w:t>
            </w:r>
            <w:r>
              <w:br/>
            </w:r>
            <w:r>
              <w:rPr>
                <w:rFonts w:ascii="Times New Roman"/>
                <w:b w:val="false"/>
                <w:i w:val="false"/>
                <w:color w:val="000000"/>
                <w:sz w:val="20"/>
              </w:rPr>
              <w:t>
Рамазанова Г.М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Английский язык. </w:t>
            </w:r>
            <w:r>
              <w:br/>
            </w:r>
            <w:r>
              <w:rPr>
                <w:rFonts w:ascii="Times New Roman"/>
                <w:b w:val="false"/>
                <w:i w:val="false"/>
                <w:color w:val="000000"/>
                <w:sz w:val="20"/>
              </w:rPr>
              <w:t xml:space="preserve">
Мультимедийная обучающая программа. </w:t>
            </w:r>
            <w:r>
              <w:br/>
            </w:r>
            <w:r>
              <w:rPr>
                <w:rFonts w:ascii="Times New Roman"/>
                <w:b w:val="false"/>
                <w:i w:val="false"/>
                <w:color w:val="000000"/>
                <w:sz w:val="20"/>
              </w:rPr>
              <w:t>
4 класс</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Нуржанова М.К.,</w:t>
            </w:r>
            <w:r>
              <w:br/>
            </w:r>
            <w:r>
              <w:rPr>
                <w:rFonts w:ascii="Times New Roman"/>
                <w:b w:val="false"/>
                <w:i w:val="false"/>
                <w:color w:val="000000"/>
                <w:sz w:val="20"/>
              </w:rPr>
              <w:t>
Амиржанова М.,</w:t>
            </w:r>
            <w:r>
              <w:br/>
            </w:r>
            <w:r>
              <w:rPr>
                <w:rFonts w:ascii="Times New Roman"/>
                <w:b w:val="false"/>
                <w:i w:val="false"/>
                <w:color w:val="000000"/>
                <w:sz w:val="20"/>
              </w:rPr>
              <w:t xml:space="preserve">
Саутов Ф.Н., </w:t>
            </w:r>
            <w:r>
              <w:br/>
            </w:r>
            <w:r>
              <w:rPr>
                <w:rFonts w:ascii="Times New Roman"/>
                <w:b w:val="false"/>
                <w:i w:val="false"/>
                <w:color w:val="000000"/>
                <w:sz w:val="20"/>
              </w:rPr>
              <w:t xml:space="preserve">
Нургалиева Г.К., </w:t>
            </w:r>
            <w:r>
              <w:br/>
            </w:r>
            <w:r>
              <w:rPr>
                <w:rFonts w:ascii="Times New Roman"/>
                <w:b w:val="false"/>
                <w:i w:val="false"/>
                <w:color w:val="000000"/>
                <w:sz w:val="20"/>
              </w:rPr>
              <w:t>
Тажигулова А.И.,</w:t>
            </w:r>
            <w:r>
              <w:br/>
            </w:r>
            <w:r>
              <w:rPr>
                <w:rFonts w:ascii="Times New Roman"/>
                <w:b w:val="false"/>
                <w:i w:val="false"/>
                <w:color w:val="000000"/>
                <w:sz w:val="20"/>
              </w:rPr>
              <w:t>
Рамазанова Г.М.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педагогических технологий информатизации образования</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English-Russian Smart Dictionary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Iren Glad</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Pilgrim education ltd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Английский язык. Мультимедийный комплекс. </w:t>
            </w:r>
            <w:r>
              <w:br/>
            </w:r>
            <w:r>
              <w:rPr>
                <w:rFonts w:ascii="Times New Roman"/>
                <w:b w:val="false"/>
                <w:i w:val="false"/>
                <w:color w:val="000000"/>
                <w:sz w:val="20"/>
              </w:rPr>
              <w:t>
Interactive Course</w:t>
            </w:r>
            <w:r>
              <w:br/>
            </w:r>
            <w:r>
              <w:rPr>
                <w:rFonts w:ascii="Times New Roman"/>
                <w:b w:val="false"/>
                <w:i w:val="false"/>
                <w:color w:val="000000"/>
                <w:sz w:val="20"/>
              </w:rPr>
              <w:t xml:space="preserve">
YEAR 1. (28 тем). </w:t>
            </w:r>
            <w:r>
              <w:br/>
            </w:r>
            <w:r>
              <w:rPr>
                <w:rFonts w:ascii="Times New Roman"/>
                <w:b w:val="false"/>
                <w:i w:val="false"/>
                <w:color w:val="000000"/>
                <w:sz w:val="20"/>
              </w:rPr>
              <w:t>
Hello! Good morning! Her name’s Lucy, Hello, Alex!, Nice to meet you!, Can you spell it?, This is my friend, Kim, Are you Pat?, I’m in class 1, I’m six years old, Ten fat sausages, I'm from England, Where are you from?, Are you from America?, Are you from planet Z?, Pens over here!, What's this in English?, This is my bag, Is this your book?, Tidy up the classroom!, Poor Robot!, Open your book, please!, Teddy says stand up!, Is the computer pink?, This isn’t my pencil case, Where’s my teddy?, He's under the chair, Are you happy, happy, happy?</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Английский язык. Мультимедийный комплекс. </w:t>
            </w:r>
            <w:r>
              <w:br/>
            </w:r>
            <w:r>
              <w:rPr>
                <w:rFonts w:ascii="Times New Roman"/>
                <w:b w:val="false"/>
                <w:i w:val="false"/>
                <w:color w:val="000000"/>
                <w:sz w:val="20"/>
              </w:rPr>
              <w:t>
Interactive Course</w:t>
            </w:r>
            <w:r>
              <w:br/>
            </w:r>
            <w:r>
              <w:rPr>
                <w:rFonts w:ascii="Times New Roman"/>
                <w:b w:val="false"/>
                <w:i w:val="false"/>
                <w:color w:val="000000"/>
                <w:sz w:val="20"/>
              </w:rPr>
              <w:t>
YEAR 2. (21 тем).</w:t>
            </w:r>
            <w:r>
              <w:br/>
            </w:r>
            <w:r>
              <w:rPr>
                <w:rFonts w:ascii="Times New Roman"/>
                <w:b w:val="false"/>
                <w:i w:val="false"/>
                <w:color w:val="000000"/>
                <w:sz w:val="20"/>
              </w:rPr>
              <w:t>
This is my new class, P is for pencil!, This is me!, Where’s my coat?, She is dancing!, This is my face!, It's a face!, I'm sitting next to my brother, Tell me about your family, Head, shoulders, knees and toes, This is my home, It hasn't got a garden, Tell me about your home, Where’s the bed?, In my bedroom there’s a green carpet, There's a green carpet, It's purple and yellow, Do you like lions?, I like cats, What’s your favourite animal?, I like butterflies</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9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Английский язык. Мультимедийный комплекс. </w:t>
            </w:r>
            <w:r>
              <w:br/>
            </w:r>
            <w:r>
              <w:rPr>
                <w:rFonts w:ascii="Times New Roman"/>
                <w:b w:val="false"/>
                <w:i w:val="false"/>
                <w:color w:val="000000"/>
                <w:sz w:val="20"/>
              </w:rPr>
              <w:t>
Interactive Course</w:t>
            </w:r>
            <w:r>
              <w:br/>
            </w:r>
            <w:r>
              <w:rPr>
                <w:rFonts w:ascii="Times New Roman"/>
                <w:b w:val="false"/>
                <w:i w:val="false"/>
                <w:color w:val="000000"/>
                <w:sz w:val="20"/>
              </w:rPr>
              <w:t>
YEAR 3. (32 тем).</w:t>
            </w:r>
            <w:r>
              <w:br/>
            </w:r>
            <w:r>
              <w:rPr>
                <w:rFonts w:ascii="Times New Roman"/>
                <w:b w:val="false"/>
                <w:i w:val="false"/>
                <w:color w:val="000000"/>
                <w:sz w:val="20"/>
              </w:rPr>
              <w:t>
I play tennis, What sport do you like?, The days of the week, I can spell the days!, I can count to twenty!, What’s the time?, It's ten o'clock, Happy Birthday!, Would you like some birthday cake?, Let’s take a photo!, Kim makes a carrot cake, Birthday song, Fruit, Do you like oranges?, Would you like an apple?, What’s for dinner?, Do you like vegetables?, What would you like to drink?, At the beach, Is that your sister?, Whose glasses are these?, Where's the frog?, It's a tiger!, Look at the giraffe, Has it got big ears?, Can you see him?, It's got very small ears, Read me a story, This is a story about flying kites, What happens at the end?, What a funny story!, Storytime</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Bilim Media Group</w:t>
            </w:r>
          </w:p>
        </w:tc>
      </w:tr>
    </w:tbl>
    <w:p>
      <w:pPr>
        <w:spacing w:after="0"/>
        <w:ind w:left="0"/>
        <w:jc w:val="both"/>
      </w:pPr>
      <w:r>
        <w:rPr>
          <w:rFonts w:ascii="Times New Roman"/>
          <w:b w:val="false"/>
          <w:i w:val="false"/>
          <w:color w:val="000000"/>
          <w:sz w:val="28"/>
        </w:rPr>
        <w:t>
       ";</w:t>
      </w:r>
    </w:p>
    <w:bookmarkStart w:name="z171" w:id="119"/>
    <w:p>
      <w:pPr>
        <w:spacing w:after="0"/>
        <w:ind w:left="0"/>
        <w:jc w:val="both"/>
      </w:pPr>
      <w:r>
        <w:rPr>
          <w:rFonts w:ascii="Times New Roman"/>
          <w:b w:val="false"/>
          <w:i w:val="false"/>
          <w:color w:val="000000"/>
          <w:sz w:val="28"/>
        </w:rPr>
        <w:t>
      "Математика" деген кіші бөлімде:</w:t>
      </w:r>
    </w:p>
    <w:bookmarkEnd w:id="119"/>
    <w:bookmarkStart w:name="z172" w:id="120"/>
    <w:p>
      <w:pPr>
        <w:spacing w:after="0"/>
        <w:ind w:left="0"/>
        <w:jc w:val="both"/>
      </w:pPr>
      <w:r>
        <w:rPr>
          <w:rFonts w:ascii="Times New Roman"/>
          <w:b w:val="false"/>
          <w:i w:val="false"/>
          <w:color w:val="000000"/>
          <w:sz w:val="28"/>
        </w:rPr>
        <w:t>
      реттік нөмірлері 106-107-жолдар алынып тасталсын;</w:t>
      </w:r>
    </w:p>
    <w:bookmarkEnd w:id="120"/>
    <w:bookmarkStart w:name="z173" w:id="121"/>
    <w:p>
      <w:pPr>
        <w:spacing w:after="0"/>
        <w:ind w:left="0"/>
        <w:jc w:val="both"/>
      </w:pPr>
      <w:r>
        <w:rPr>
          <w:rFonts w:ascii="Times New Roman"/>
          <w:b w:val="false"/>
          <w:i w:val="false"/>
          <w:color w:val="000000"/>
          <w:sz w:val="28"/>
        </w:rPr>
        <w:t>
      "Алгебра" деген кіші бөлімде:</w:t>
      </w:r>
    </w:p>
    <w:bookmarkEnd w:id="121"/>
    <w:bookmarkStart w:name="z174" w:id="122"/>
    <w:p>
      <w:pPr>
        <w:spacing w:after="0"/>
        <w:ind w:left="0"/>
        <w:jc w:val="both"/>
      </w:pPr>
      <w:r>
        <w:rPr>
          <w:rFonts w:ascii="Times New Roman"/>
          <w:b w:val="false"/>
          <w:i w:val="false"/>
          <w:color w:val="000000"/>
          <w:sz w:val="28"/>
        </w:rPr>
        <w:t>
      реттік нөмірлері 121-122-жолдар алынып тасталсын;</w:t>
      </w:r>
    </w:p>
    <w:bookmarkEnd w:id="122"/>
    <w:bookmarkStart w:name="z175" w:id="123"/>
    <w:p>
      <w:pPr>
        <w:spacing w:after="0"/>
        <w:ind w:left="0"/>
        <w:jc w:val="both"/>
      </w:pPr>
      <w:r>
        <w:rPr>
          <w:rFonts w:ascii="Times New Roman"/>
          <w:b w:val="false"/>
          <w:i w:val="false"/>
          <w:color w:val="000000"/>
          <w:sz w:val="28"/>
        </w:rPr>
        <w:t>
      "Геометрия" деген кіші бөлімде:</w:t>
      </w:r>
    </w:p>
    <w:bookmarkEnd w:id="123"/>
    <w:bookmarkStart w:name="z176" w:id="124"/>
    <w:p>
      <w:pPr>
        <w:spacing w:after="0"/>
        <w:ind w:left="0"/>
        <w:jc w:val="both"/>
      </w:pPr>
      <w:r>
        <w:rPr>
          <w:rFonts w:ascii="Times New Roman"/>
          <w:b w:val="false"/>
          <w:i w:val="false"/>
          <w:color w:val="000000"/>
          <w:sz w:val="28"/>
        </w:rPr>
        <w:t>
      реттік нөмірі 136-жол алынып тасталсын;</w:t>
      </w:r>
    </w:p>
    <w:bookmarkEnd w:id="124"/>
    <w:bookmarkStart w:name="z177" w:id="125"/>
    <w:p>
      <w:pPr>
        <w:spacing w:after="0"/>
        <w:ind w:left="0"/>
        <w:jc w:val="both"/>
      </w:pPr>
      <w:r>
        <w:rPr>
          <w:rFonts w:ascii="Times New Roman"/>
          <w:b w:val="false"/>
          <w:i w:val="false"/>
          <w:color w:val="000000"/>
          <w:sz w:val="28"/>
        </w:rPr>
        <w:t>
      "Информатика" деген кіші бөлімде:</w:t>
      </w:r>
    </w:p>
    <w:bookmarkEnd w:id="125"/>
    <w:bookmarkStart w:name="z178" w:id="126"/>
    <w:p>
      <w:pPr>
        <w:spacing w:after="0"/>
        <w:ind w:left="0"/>
        <w:jc w:val="both"/>
      </w:pPr>
      <w:r>
        <w:rPr>
          <w:rFonts w:ascii="Times New Roman"/>
          <w:b w:val="false"/>
          <w:i w:val="false"/>
          <w:color w:val="000000"/>
          <w:sz w:val="28"/>
        </w:rPr>
        <w:t>
      реттік нөмірлері 139-142-жолдар алынып тасталсын;</w:t>
      </w:r>
    </w:p>
    <w:bookmarkEnd w:id="126"/>
    <w:bookmarkStart w:name="z179" w:id="127"/>
    <w:p>
      <w:pPr>
        <w:spacing w:after="0"/>
        <w:ind w:left="0"/>
        <w:jc w:val="both"/>
      </w:pPr>
      <w:r>
        <w:rPr>
          <w:rFonts w:ascii="Times New Roman"/>
          <w:b w:val="false"/>
          <w:i w:val="false"/>
          <w:color w:val="000000"/>
          <w:sz w:val="28"/>
        </w:rPr>
        <w:t>
       "Естествознание" деген кіші бөлімде:</w:t>
      </w:r>
    </w:p>
    <w:bookmarkEnd w:id="127"/>
    <w:bookmarkStart w:name="z180" w:id="128"/>
    <w:p>
      <w:pPr>
        <w:spacing w:after="0"/>
        <w:ind w:left="0"/>
        <w:jc w:val="both"/>
      </w:pPr>
      <w:r>
        <w:rPr>
          <w:rFonts w:ascii="Times New Roman"/>
          <w:b w:val="false"/>
          <w:i w:val="false"/>
          <w:color w:val="000000"/>
          <w:sz w:val="28"/>
        </w:rPr>
        <w:t>
      реттік нөмірі 146-жол алынып тасталсын;</w:t>
      </w:r>
    </w:p>
    <w:bookmarkEnd w:id="128"/>
    <w:bookmarkStart w:name="z181" w:id="129"/>
    <w:p>
      <w:pPr>
        <w:spacing w:after="0"/>
        <w:ind w:left="0"/>
        <w:jc w:val="both"/>
      </w:pPr>
      <w:r>
        <w:rPr>
          <w:rFonts w:ascii="Times New Roman"/>
          <w:b w:val="false"/>
          <w:i w:val="false"/>
          <w:color w:val="000000"/>
          <w:sz w:val="28"/>
        </w:rPr>
        <w:t>
      "География" деген кіші бөлімде:</w:t>
      </w:r>
    </w:p>
    <w:bookmarkEnd w:id="129"/>
    <w:bookmarkStart w:name="z182" w:id="130"/>
    <w:p>
      <w:pPr>
        <w:spacing w:after="0"/>
        <w:ind w:left="0"/>
        <w:jc w:val="both"/>
      </w:pPr>
      <w:r>
        <w:rPr>
          <w:rFonts w:ascii="Times New Roman"/>
          <w:b w:val="false"/>
          <w:i w:val="false"/>
          <w:color w:val="000000"/>
          <w:sz w:val="28"/>
        </w:rPr>
        <w:t>
      реттік нөмірлері 148-155-жолдар алынып тасталсын;</w:t>
      </w:r>
    </w:p>
    <w:bookmarkEnd w:id="130"/>
    <w:bookmarkStart w:name="z183" w:id="131"/>
    <w:p>
      <w:pPr>
        <w:spacing w:after="0"/>
        <w:ind w:left="0"/>
        <w:jc w:val="both"/>
      </w:pPr>
      <w:r>
        <w:rPr>
          <w:rFonts w:ascii="Times New Roman"/>
          <w:b w:val="false"/>
          <w:i w:val="false"/>
          <w:color w:val="000000"/>
          <w:sz w:val="28"/>
        </w:rPr>
        <w:t>
      "Биология" деген кіші бөлімде:</w:t>
      </w:r>
    </w:p>
    <w:bookmarkEnd w:id="131"/>
    <w:bookmarkStart w:name="z184" w:id="132"/>
    <w:p>
      <w:pPr>
        <w:spacing w:after="0"/>
        <w:ind w:left="0"/>
        <w:jc w:val="both"/>
      </w:pPr>
      <w:r>
        <w:rPr>
          <w:rFonts w:ascii="Times New Roman"/>
          <w:b w:val="false"/>
          <w:i w:val="false"/>
          <w:color w:val="000000"/>
          <w:sz w:val="28"/>
        </w:rPr>
        <w:t>
      реттік нөмірлері 156-159-жолдар алынып тасталсын;</w:t>
      </w:r>
    </w:p>
    <w:bookmarkEnd w:id="132"/>
    <w:bookmarkStart w:name="z185" w:id="133"/>
    <w:p>
      <w:pPr>
        <w:spacing w:after="0"/>
        <w:ind w:left="0"/>
        <w:jc w:val="both"/>
      </w:pPr>
      <w:r>
        <w:rPr>
          <w:rFonts w:ascii="Times New Roman"/>
          <w:b w:val="false"/>
          <w:i w:val="false"/>
          <w:color w:val="000000"/>
          <w:sz w:val="28"/>
        </w:rPr>
        <w:t>
      мынадай мазмұндағы реттік нөмірі 162-1-жолмен толықтырылсын:</w:t>
      </w:r>
    </w:p>
    <w:bookmarkEnd w:id="1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7"/>
        <w:gridCol w:w="2234"/>
        <w:gridCol w:w="1560"/>
        <w:gridCol w:w="3247"/>
        <w:gridCol w:w="1222"/>
      </w:tblGrid>
      <w:tr>
        <w:trPr>
          <w:trHeight w:val="30" w:hRule="atLeast"/>
        </w:trPr>
        <w:tc>
          <w:tcPr>
            <w:tcW w:w="4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r>
              <w:br/>
            </w:r>
            <w:r>
              <w:rPr>
                <w:rFonts w:ascii="Times New Roman"/>
                <w:b w:val="false"/>
                <w:i w:val="false"/>
                <w:color w:val="000000"/>
                <w:sz w:val="20"/>
              </w:rPr>
              <w:t>
Электронный учебник</w:t>
            </w:r>
            <w:r>
              <w:br/>
            </w:r>
            <w:r>
              <w:rPr>
                <w:rFonts w:ascii="Times New Roman"/>
                <w:b w:val="false"/>
                <w:i w:val="false"/>
                <w:color w:val="000000"/>
                <w:sz w:val="20"/>
              </w:rPr>
              <w:t>
11 класс</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Н.Н. Антошина </w:t>
            </w:r>
          </w:p>
        </w:tc>
        <w:tc>
          <w:tcPr>
            <w:tcW w:w="3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информатизации</w:t>
            </w:r>
          </w:p>
        </w:tc>
      </w:tr>
    </w:tbl>
    <w:p>
      <w:pPr>
        <w:spacing w:after="0"/>
        <w:ind w:left="0"/>
        <w:jc w:val="both"/>
      </w:pPr>
      <w:r>
        <w:rPr>
          <w:rFonts w:ascii="Times New Roman"/>
          <w:b w:val="false"/>
          <w:i w:val="false"/>
          <w:color w:val="000000"/>
          <w:sz w:val="28"/>
        </w:rPr>
        <w:t>
       ";</w:t>
      </w:r>
    </w:p>
    <w:bookmarkStart w:name="z188" w:id="134"/>
    <w:p>
      <w:pPr>
        <w:spacing w:after="0"/>
        <w:ind w:left="0"/>
        <w:jc w:val="both"/>
      </w:pPr>
      <w:r>
        <w:rPr>
          <w:rFonts w:ascii="Times New Roman"/>
          <w:b w:val="false"/>
          <w:i w:val="false"/>
          <w:color w:val="000000"/>
          <w:sz w:val="28"/>
        </w:rPr>
        <w:t>
      "Физика" деген кіші бөлімде:</w:t>
      </w:r>
    </w:p>
    <w:bookmarkEnd w:id="134"/>
    <w:bookmarkStart w:name="z189" w:id="135"/>
    <w:p>
      <w:pPr>
        <w:spacing w:after="0"/>
        <w:ind w:left="0"/>
        <w:jc w:val="both"/>
      </w:pPr>
      <w:r>
        <w:rPr>
          <w:rFonts w:ascii="Times New Roman"/>
          <w:b w:val="false"/>
          <w:i w:val="false"/>
          <w:color w:val="000000"/>
          <w:sz w:val="28"/>
        </w:rPr>
        <w:t>
      реттік нөмірлері 163-169-жолдар алынып тасталсын;</w:t>
      </w:r>
    </w:p>
    <w:bookmarkEnd w:id="135"/>
    <w:bookmarkStart w:name="z190" w:id="136"/>
    <w:p>
      <w:pPr>
        <w:spacing w:after="0"/>
        <w:ind w:left="0"/>
        <w:jc w:val="both"/>
      </w:pPr>
      <w:r>
        <w:rPr>
          <w:rFonts w:ascii="Times New Roman"/>
          <w:b w:val="false"/>
          <w:i w:val="false"/>
          <w:color w:val="000000"/>
          <w:sz w:val="28"/>
        </w:rPr>
        <w:t>
      "Химия" деген кіші бөлімде:</w:t>
      </w:r>
    </w:p>
    <w:bookmarkEnd w:id="136"/>
    <w:bookmarkStart w:name="z191" w:id="137"/>
    <w:p>
      <w:pPr>
        <w:spacing w:after="0"/>
        <w:ind w:left="0"/>
        <w:jc w:val="both"/>
      </w:pPr>
      <w:r>
        <w:rPr>
          <w:rFonts w:ascii="Times New Roman"/>
          <w:b w:val="false"/>
          <w:i w:val="false"/>
          <w:color w:val="000000"/>
          <w:sz w:val="28"/>
        </w:rPr>
        <w:t>
      реттік нөмірлері 170-173-жолдар алынып тасталсын;</w:t>
      </w:r>
    </w:p>
    <w:bookmarkEnd w:id="137"/>
    <w:bookmarkStart w:name="z192" w:id="138"/>
    <w:p>
      <w:pPr>
        <w:spacing w:after="0"/>
        <w:ind w:left="0"/>
        <w:jc w:val="both"/>
      </w:pPr>
      <w:r>
        <w:rPr>
          <w:rFonts w:ascii="Times New Roman"/>
          <w:b w:val="false"/>
          <w:i w:val="false"/>
          <w:color w:val="000000"/>
          <w:sz w:val="28"/>
        </w:rPr>
        <w:t>
      "История" деген кіші бөлімде:</w:t>
      </w:r>
    </w:p>
    <w:bookmarkEnd w:id="138"/>
    <w:bookmarkStart w:name="z193" w:id="139"/>
    <w:p>
      <w:pPr>
        <w:spacing w:after="0"/>
        <w:ind w:left="0"/>
        <w:jc w:val="both"/>
      </w:pPr>
      <w:r>
        <w:rPr>
          <w:rFonts w:ascii="Times New Roman"/>
          <w:b w:val="false"/>
          <w:i w:val="false"/>
          <w:color w:val="000000"/>
          <w:sz w:val="28"/>
        </w:rPr>
        <w:t>
      реттік нөмірлері 196-203-жолдар алынып тасталсын;</w:t>
      </w:r>
    </w:p>
    <w:bookmarkEnd w:id="139"/>
    <w:bookmarkStart w:name="z194" w:id="140"/>
    <w:p>
      <w:pPr>
        <w:spacing w:after="0"/>
        <w:ind w:left="0"/>
        <w:jc w:val="both"/>
      </w:pPr>
      <w:r>
        <w:rPr>
          <w:rFonts w:ascii="Times New Roman"/>
          <w:b w:val="false"/>
          <w:i w:val="false"/>
          <w:color w:val="000000"/>
          <w:sz w:val="28"/>
        </w:rPr>
        <w:t>
      мынадай мазмұндағы реттік нөмірі 208-1-жолмен толықтырылсын:</w:t>
      </w:r>
    </w:p>
    <w:bookmarkEnd w:id="140"/>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3"/>
        <w:gridCol w:w="2297"/>
        <w:gridCol w:w="1604"/>
        <w:gridCol w:w="3340"/>
        <w:gridCol w:w="1256"/>
      </w:tblGrid>
      <w:tr>
        <w:trPr>
          <w:trHeight w:val="30" w:hRule="atLeast"/>
        </w:trPr>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Всемирная история. </w:t>
            </w:r>
            <w:r>
              <w:br/>
            </w:r>
            <w:r>
              <w:rPr>
                <w:rFonts w:ascii="Times New Roman"/>
                <w:b w:val="false"/>
                <w:i w:val="false"/>
                <w:color w:val="000000"/>
                <w:sz w:val="20"/>
              </w:rPr>
              <w:t>
Электронный учебник</w:t>
            </w:r>
            <w:r>
              <w:br/>
            </w:r>
            <w:r>
              <w:rPr>
                <w:rFonts w:ascii="Times New Roman"/>
                <w:b w:val="false"/>
                <w:i w:val="false"/>
                <w:color w:val="000000"/>
                <w:sz w:val="20"/>
              </w:rPr>
              <w:t>
11 класс</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С.Ф.Мажитов, </w:t>
            </w:r>
            <w:r>
              <w:br/>
            </w:r>
            <w:r>
              <w:rPr>
                <w:rFonts w:ascii="Times New Roman"/>
                <w:b w:val="false"/>
                <w:i w:val="false"/>
                <w:color w:val="000000"/>
                <w:sz w:val="20"/>
              </w:rPr>
              <w:t xml:space="preserve">
Н.А. Милованова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центр информатизации</w:t>
            </w:r>
          </w:p>
        </w:tc>
      </w:tr>
    </w:tbl>
    <w:p>
      <w:pPr>
        <w:spacing w:after="0"/>
        <w:ind w:left="0"/>
        <w:jc w:val="both"/>
      </w:pPr>
      <w:r>
        <w:rPr>
          <w:rFonts w:ascii="Times New Roman"/>
          <w:b w:val="false"/>
          <w:i w:val="false"/>
          <w:color w:val="000000"/>
          <w:sz w:val="28"/>
        </w:rPr>
        <w:t>
       ";</w:t>
      </w:r>
    </w:p>
    <w:bookmarkStart w:name="z197" w:id="141"/>
    <w:p>
      <w:pPr>
        <w:spacing w:after="0"/>
        <w:ind w:left="0"/>
        <w:jc w:val="both"/>
      </w:pPr>
      <w:r>
        <w:rPr>
          <w:rFonts w:ascii="Times New Roman"/>
          <w:b w:val="false"/>
          <w:i w:val="false"/>
          <w:color w:val="000000"/>
          <w:sz w:val="28"/>
        </w:rPr>
        <w:t>
      "Технология" деген кіші бөлімде:</w:t>
      </w:r>
    </w:p>
    <w:bookmarkEnd w:id="141"/>
    <w:bookmarkStart w:name="z198" w:id="142"/>
    <w:p>
      <w:pPr>
        <w:spacing w:after="0"/>
        <w:ind w:left="0"/>
        <w:jc w:val="both"/>
      </w:pPr>
      <w:r>
        <w:rPr>
          <w:rFonts w:ascii="Times New Roman"/>
          <w:b w:val="false"/>
          <w:i w:val="false"/>
          <w:color w:val="000000"/>
          <w:sz w:val="28"/>
        </w:rPr>
        <w:t>
      реттік нөмірі 215-жол алынып тасталсын;</w:t>
      </w:r>
    </w:p>
    <w:bookmarkEnd w:id="142"/>
    <w:bookmarkStart w:name="z199" w:id="143"/>
    <w:p>
      <w:pPr>
        <w:spacing w:after="0"/>
        <w:ind w:left="0"/>
        <w:jc w:val="both"/>
      </w:pPr>
      <w:r>
        <w:rPr>
          <w:rFonts w:ascii="Times New Roman"/>
          <w:b w:val="false"/>
          <w:i w:val="false"/>
          <w:color w:val="000000"/>
          <w:sz w:val="28"/>
        </w:rPr>
        <w:t>
      көрсетілген бұйрықпен бекітілген Мектепке дейінгі тәрбие мен оқыту ұйымдарына арналған оқу әдебиеттерінің тізбесінде:</w:t>
      </w:r>
    </w:p>
    <w:bookmarkEnd w:id="143"/>
    <w:bookmarkStart w:name="z200" w:id="144"/>
    <w:p>
      <w:pPr>
        <w:spacing w:after="0"/>
        <w:ind w:left="0"/>
        <w:jc w:val="both"/>
      </w:pPr>
      <w:r>
        <w:rPr>
          <w:rFonts w:ascii="Times New Roman"/>
          <w:b w:val="false"/>
          <w:i w:val="false"/>
          <w:color w:val="000000"/>
          <w:sz w:val="28"/>
        </w:rPr>
        <w:t>
       "Біз мектепке барамыз" бағдарламасы бойынша ересектер тобы (5+)" деген кіші бөлімде:</w:t>
      </w:r>
    </w:p>
    <w:bookmarkEnd w:id="144"/>
    <w:bookmarkStart w:name="z201" w:id="145"/>
    <w:p>
      <w:pPr>
        <w:spacing w:after="0"/>
        <w:ind w:left="0"/>
        <w:jc w:val="both"/>
      </w:pPr>
      <w:r>
        <w:rPr>
          <w:rFonts w:ascii="Times New Roman"/>
          <w:b w:val="false"/>
          <w:i w:val="false"/>
          <w:color w:val="000000"/>
          <w:sz w:val="28"/>
        </w:rPr>
        <w:t>
      мынадай мазмұндағы реттік нөмірлері 252-1-252-21-жолдармен толықтырылсын:</w:t>
      </w:r>
    </w:p>
    <w:bookmarkEnd w:id="1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9"/>
        <w:gridCol w:w="2422"/>
        <w:gridCol w:w="1465"/>
        <w:gridCol w:w="3051"/>
        <w:gridCol w:w="933"/>
      </w:tblGrid>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Әдістемелік құрал</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Әубәкірова,</w:t>
            </w:r>
            <w:r>
              <w:br/>
            </w:r>
            <w:r>
              <w:rPr>
                <w:rFonts w:ascii="Times New Roman"/>
                <w:b w:val="false"/>
                <w:i w:val="false"/>
                <w:color w:val="000000"/>
                <w:sz w:val="20"/>
              </w:rPr>
              <w:t>
И. Абремская</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альбомы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Әубәкірова,</w:t>
            </w:r>
            <w:r>
              <w:br/>
            </w:r>
            <w:r>
              <w:rPr>
                <w:rFonts w:ascii="Times New Roman"/>
                <w:b w:val="false"/>
                <w:i w:val="false"/>
                <w:color w:val="000000"/>
                <w:sz w:val="20"/>
              </w:rPr>
              <w:t>
И. Абремская</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Аппликация альбомы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Әубәкірова,</w:t>
            </w:r>
            <w:r>
              <w:br/>
            </w:r>
            <w:r>
              <w:rPr>
                <w:rFonts w:ascii="Times New Roman"/>
                <w:b w:val="false"/>
                <w:i w:val="false"/>
                <w:color w:val="000000"/>
                <w:sz w:val="20"/>
              </w:rPr>
              <w:t>
И. Абремская</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альбомы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Әубәкірова,</w:t>
            </w:r>
            <w:r>
              <w:br/>
            </w:r>
            <w:r>
              <w:rPr>
                <w:rFonts w:ascii="Times New Roman"/>
                <w:b w:val="false"/>
                <w:i w:val="false"/>
                <w:color w:val="000000"/>
                <w:sz w:val="20"/>
              </w:rPr>
              <w:t>
И. Абремская</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Музыкалық-дидактикалық ойындар. Дидактикалық материалдар</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Корчевская,</w:t>
            </w:r>
            <w:r>
              <w:br/>
            </w:r>
            <w:r>
              <w:rPr>
                <w:rFonts w:ascii="Times New Roman"/>
                <w:b w:val="false"/>
                <w:i w:val="false"/>
                <w:color w:val="000000"/>
                <w:sz w:val="20"/>
              </w:rPr>
              <w:t>
Т. Гончарова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Дидактикалық материалдар</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Корчевская</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құрал</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Нұрманова,</w:t>
            </w:r>
            <w:r>
              <w:br/>
            </w:r>
            <w:r>
              <w:rPr>
                <w:rFonts w:ascii="Times New Roman"/>
                <w:b w:val="false"/>
                <w:i w:val="false"/>
                <w:color w:val="000000"/>
                <w:sz w:val="20"/>
              </w:rPr>
              <w:t>
Г. Абдрахимова,</w:t>
            </w:r>
            <w:r>
              <w:br/>
            </w:r>
            <w:r>
              <w:rPr>
                <w:rFonts w:ascii="Times New Roman"/>
                <w:b w:val="false"/>
                <w:i w:val="false"/>
                <w:color w:val="000000"/>
                <w:sz w:val="20"/>
              </w:rPr>
              <w:t xml:space="preserve">
К. Беркінғалиева, </w:t>
            </w:r>
            <w:r>
              <w:br/>
            </w:r>
            <w:r>
              <w:rPr>
                <w:rFonts w:ascii="Times New Roman"/>
                <w:b w:val="false"/>
                <w:i w:val="false"/>
                <w:color w:val="000000"/>
                <w:sz w:val="20"/>
              </w:rPr>
              <w:t xml:space="preserve">
А. Ахантаева, </w:t>
            </w:r>
            <w:r>
              <w:br/>
            </w:r>
            <w:r>
              <w:rPr>
                <w:rFonts w:ascii="Times New Roman"/>
                <w:b w:val="false"/>
                <w:i w:val="false"/>
                <w:color w:val="000000"/>
                <w:sz w:val="20"/>
              </w:rPr>
              <w:t>
А. Шаих</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Жұмыс дәптері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Нұрманова,</w:t>
            </w:r>
            <w:r>
              <w:br/>
            </w:r>
            <w:r>
              <w:rPr>
                <w:rFonts w:ascii="Times New Roman"/>
                <w:b w:val="false"/>
                <w:i w:val="false"/>
                <w:color w:val="000000"/>
                <w:sz w:val="20"/>
              </w:rPr>
              <w:t>
Г. Абдрахимова,</w:t>
            </w:r>
            <w:r>
              <w:br/>
            </w:r>
            <w:r>
              <w:rPr>
                <w:rFonts w:ascii="Times New Roman"/>
                <w:b w:val="false"/>
                <w:i w:val="false"/>
                <w:color w:val="000000"/>
                <w:sz w:val="20"/>
              </w:rPr>
              <w:t>
К. Беркінғалиева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құрал</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Беркінғалиева, </w:t>
            </w:r>
            <w:r>
              <w:br/>
            </w:r>
            <w:r>
              <w:rPr>
                <w:rFonts w:ascii="Times New Roman"/>
                <w:b w:val="false"/>
                <w:i w:val="false"/>
                <w:color w:val="000000"/>
                <w:sz w:val="20"/>
              </w:rPr>
              <w:t>
Р. Ахметова,</w:t>
            </w:r>
            <w:r>
              <w:br/>
            </w:r>
            <w:r>
              <w:rPr>
                <w:rFonts w:ascii="Times New Roman"/>
                <w:b w:val="false"/>
                <w:i w:val="false"/>
                <w:color w:val="000000"/>
                <w:sz w:val="20"/>
              </w:rPr>
              <w:t>
А. Баймұратова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Хрестоматия</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А.Тобықбаева,</w:t>
            </w:r>
            <w:r>
              <w:br/>
            </w:r>
            <w:r>
              <w:rPr>
                <w:rFonts w:ascii="Times New Roman"/>
                <w:b w:val="false"/>
                <w:i w:val="false"/>
                <w:color w:val="000000"/>
                <w:sz w:val="20"/>
              </w:rPr>
              <w:t>
Б. Қасымова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 және тіл жаттығулары. Дидактикалық материалдар</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Абдрахимова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252-12.</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Әдістемелік құрал</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Абдрахимова,</w:t>
            </w:r>
            <w:r>
              <w:br/>
            </w:r>
            <w:r>
              <w:rPr>
                <w:rFonts w:ascii="Times New Roman"/>
                <w:b w:val="false"/>
                <w:i w:val="false"/>
                <w:color w:val="000000"/>
                <w:sz w:val="20"/>
              </w:rPr>
              <w:t>
М. Нұрманова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 Жұмыс дәптері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Абдрахимова,</w:t>
            </w:r>
            <w:r>
              <w:br/>
            </w:r>
            <w:r>
              <w:rPr>
                <w:rFonts w:ascii="Times New Roman"/>
                <w:b w:val="false"/>
                <w:i w:val="false"/>
                <w:color w:val="000000"/>
                <w:sz w:val="20"/>
              </w:rPr>
              <w:t>
М. Нұрманова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таныстыру. </w:t>
            </w:r>
            <w:r>
              <w:br/>
            </w:r>
            <w:r>
              <w:rPr>
                <w:rFonts w:ascii="Times New Roman"/>
                <w:b w:val="false"/>
                <w:i w:val="false"/>
                <w:color w:val="000000"/>
                <w:sz w:val="20"/>
              </w:rPr>
              <w:t>
Жұмыс дәптері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Борисова, </w:t>
            </w:r>
            <w:r>
              <w:br/>
            </w:r>
            <w:r>
              <w:rPr>
                <w:rFonts w:ascii="Times New Roman"/>
                <w:b w:val="false"/>
                <w:i w:val="false"/>
                <w:color w:val="000000"/>
                <w:sz w:val="20"/>
              </w:rPr>
              <w:t>
Т. Дрыгина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252-15.</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негіздері. Жұмыс дәптері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Борисова, </w:t>
            </w:r>
            <w:r>
              <w:br/>
            </w:r>
            <w:r>
              <w:rPr>
                <w:rFonts w:ascii="Times New Roman"/>
                <w:b w:val="false"/>
                <w:i w:val="false"/>
                <w:color w:val="000000"/>
                <w:sz w:val="20"/>
              </w:rPr>
              <w:t>
Т. Дрыгина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252-16.</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математикалық ұғымдарды қалыптастыру. Әдістемелік құрал</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Дрыгина, </w:t>
            </w:r>
            <w:r>
              <w:br/>
            </w:r>
            <w:r>
              <w:rPr>
                <w:rFonts w:ascii="Times New Roman"/>
                <w:b w:val="false"/>
                <w:i w:val="false"/>
                <w:color w:val="000000"/>
                <w:sz w:val="20"/>
              </w:rPr>
              <w:t>
О. Борисова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252-17.</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Қарапайым математикалық ұғымдарды қалыптастыру. </w:t>
            </w:r>
            <w:r>
              <w:br/>
            </w:r>
            <w:r>
              <w:rPr>
                <w:rFonts w:ascii="Times New Roman"/>
                <w:b w:val="false"/>
                <w:i w:val="false"/>
                <w:color w:val="000000"/>
                <w:sz w:val="20"/>
              </w:rPr>
              <w:t>
Жұмыс дәптері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Дрыгина</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Құрастыру. </w:t>
            </w:r>
            <w:r>
              <w:br/>
            </w:r>
            <w:r>
              <w:rPr>
                <w:rFonts w:ascii="Times New Roman"/>
                <w:b w:val="false"/>
                <w:i w:val="false"/>
                <w:color w:val="000000"/>
                <w:sz w:val="20"/>
              </w:rPr>
              <w:t>
Әдістемелік құрал</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Әубәкірова,</w:t>
            </w:r>
            <w:r>
              <w:br/>
            </w:r>
            <w:r>
              <w:rPr>
                <w:rFonts w:ascii="Times New Roman"/>
                <w:b w:val="false"/>
                <w:i w:val="false"/>
                <w:color w:val="000000"/>
                <w:sz w:val="20"/>
              </w:rPr>
              <w:t xml:space="preserve">
И. Абремская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252-19.</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Жұмыс дәптері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Әубәкірова,</w:t>
            </w:r>
            <w:r>
              <w:br/>
            </w:r>
            <w:r>
              <w:rPr>
                <w:rFonts w:ascii="Times New Roman"/>
                <w:b w:val="false"/>
                <w:i w:val="false"/>
                <w:color w:val="000000"/>
                <w:sz w:val="20"/>
              </w:rPr>
              <w:t xml:space="preserve">
И. Абремская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Әдістемелік құрал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Дрыгина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252-21.</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Жұмыс дәптері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Дрыгина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bl>
    <w:p>
      <w:pPr>
        <w:spacing w:after="0"/>
        <w:ind w:left="0"/>
        <w:jc w:val="both"/>
      </w:pPr>
      <w:r>
        <w:rPr>
          <w:rFonts w:ascii="Times New Roman"/>
          <w:b w:val="false"/>
          <w:i w:val="false"/>
          <w:color w:val="000000"/>
          <w:sz w:val="28"/>
        </w:rPr>
        <w:t xml:space="preserve">
       "; </w:t>
      </w:r>
    </w:p>
    <w:bookmarkStart w:name="z204" w:id="146"/>
    <w:p>
      <w:pPr>
        <w:spacing w:after="0"/>
        <w:ind w:left="0"/>
        <w:jc w:val="both"/>
      </w:pPr>
      <w:r>
        <w:rPr>
          <w:rFonts w:ascii="Times New Roman"/>
          <w:b w:val="false"/>
          <w:i w:val="false"/>
          <w:color w:val="000000"/>
          <w:sz w:val="28"/>
        </w:rPr>
        <w:t>
      реттік нөмірлері 166-169, 171-181, 185, 186, 190, 192, 196, 197, 219, 225-жолдар алынып тасталсын;</w:t>
      </w:r>
    </w:p>
    <w:bookmarkEnd w:id="146"/>
    <w:bookmarkStart w:name="z206" w:id="147"/>
    <w:p>
      <w:pPr>
        <w:spacing w:after="0"/>
        <w:ind w:left="0"/>
        <w:jc w:val="both"/>
      </w:pPr>
      <w:r>
        <w:rPr>
          <w:rFonts w:ascii="Times New Roman"/>
          <w:b w:val="false"/>
          <w:i w:val="false"/>
          <w:color w:val="000000"/>
          <w:sz w:val="28"/>
        </w:rPr>
        <w:t>
       "Мектеп алды даярлық топтар мен сыныптарға арналған басылымдар" (5+)" деген кіші бөлімде:</w:t>
      </w:r>
    </w:p>
    <w:bookmarkEnd w:id="147"/>
    <w:bookmarkStart w:name="z207" w:id="148"/>
    <w:p>
      <w:pPr>
        <w:spacing w:after="0"/>
        <w:ind w:left="0"/>
        <w:jc w:val="both"/>
      </w:pPr>
      <w:r>
        <w:rPr>
          <w:rFonts w:ascii="Times New Roman"/>
          <w:b w:val="false"/>
          <w:i w:val="false"/>
          <w:color w:val="000000"/>
          <w:sz w:val="28"/>
        </w:rPr>
        <w:t>
      мынадай мазмұндағы реттік нөмірлері 302-1-302-38-жолдармен толықтырылсын:</w:t>
      </w:r>
    </w:p>
    <w:bookmarkEnd w:id="1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5"/>
        <w:gridCol w:w="4431"/>
        <w:gridCol w:w="1933"/>
        <w:gridCol w:w="2152"/>
        <w:gridCol w:w="659"/>
      </w:tblGrid>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Біздің мерекелер. Ертеңгілік сценарийлері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 Оспанова, </w:t>
            </w:r>
            <w:r>
              <w:br/>
            </w:r>
            <w:r>
              <w:rPr>
                <w:rFonts w:ascii="Times New Roman"/>
                <w:b w:val="false"/>
                <w:i w:val="false"/>
                <w:color w:val="000000"/>
                <w:sz w:val="20"/>
              </w:rPr>
              <w:t>
Г. Бектұрғанова,</w:t>
            </w:r>
            <w:r>
              <w:br/>
            </w:r>
            <w:r>
              <w:rPr>
                <w:rFonts w:ascii="Times New Roman"/>
                <w:b w:val="false"/>
                <w:i w:val="false"/>
                <w:color w:val="000000"/>
                <w:sz w:val="20"/>
              </w:rPr>
              <w:t>
С. Асқатова</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Әдістемелік нұсқау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w:t>
            </w:r>
            <w:r>
              <w:br/>
            </w:r>
            <w:r>
              <w:rPr>
                <w:rFonts w:ascii="Times New Roman"/>
                <w:b w:val="false"/>
                <w:i w:val="false"/>
                <w:color w:val="000000"/>
                <w:sz w:val="20"/>
              </w:rPr>
              <w:t xml:space="preserve">
Т. Сарыбаева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xml:space="preserve">
№ 1, 2 әліппе-дәптер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Қоңыратбай,</w:t>
            </w:r>
            <w:r>
              <w:br/>
            </w:r>
            <w:r>
              <w:rPr>
                <w:rFonts w:ascii="Times New Roman"/>
                <w:b w:val="false"/>
                <w:i w:val="false"/>
                <w:color w:val="000000"/>
                <w:sz w:val="20"/>
              </w:rPr>
              <w:t xml:space="preserve">
Т. Сарыбаева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w:t>
            </w:r>
            <w:r>
              <w:br/>
            </w:r>
            <w:r>
              <w:rPr>
                <w:rFonts w:ascii="Times New Roman"/>
                <w:b w:val="false"/>
                <w:i w:val="false"/>
                <w:color w:val="000000"/>
                <w:sz w:val="20"/>
              </w:rPr>
              <w:t xml:space="preserve">
Нота хрестоматиясы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w:t>
            </w:r>
            <w:r>
              <w:br/>
            </w:r>
            <w:r>
              <w:rPr>
                <w:rFonts w:ascii="Times New Roman"/>
                <w:b w:val="false"/>
                <w:i w:val="false"/>
                <w:color w:val="000000"/>
                <w:sz w:val="20"/>
              </w:rPr>
              <w:t>
Ф. Қоңыратбай,</w:t>
            </w:r>
            <w:r>
              <w:br/>
            </w:r>
            <w:r>
              <w:rPr>
                <w:rFonts w:ascii="Times New Roman"/>
                <w:b w:val="false"/>
                <w:i w:val="false"/>
                <w:color w:val="000000"/>
                <w:sz w:val="20"/>
              </w:rPr>
              <w:t xml:space="preserve">
Т. Сарыбаева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w:t>
            </w:r>
            <w:r>
              <w:br/>
            </w:r>
            <w:r>
              <w:rPr>
                <w:rFonts w:ascii="Times New Roman"/>
                <w:b w:val="false"/>
                <w:i w:val="false"/>
                <w:color w:val="000000"/>
                <w:sz w:val="20"/>
              </w:rPr>
              <w:t>
Әдістемелік нұсқау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Попова,</w:t>
            </w:r>
            <w:r>
              <w:br/>
            </w:r>
            <w:r>
              <w:rPr>
                <w:rFonts w:ascii="Times New Roman"/>
                <w:b w:val="false"/>
                <w:i w:val="false"/>
                <w:color w:val="000000"/>
                <w:sz w:val="20"/>
              </w:rPr>
              <w:t xml:space="preserve">
В. Прахнау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Сурет. </w:t>
            </w:r>
            <w:r>
              <w:br/>
            </w:r>
            <w:r>
              <w:rPr>
                <w:rFonts w:ascii="Times New Roman"/>
                <w:b w:val="false"/>
                <w:i w:val="false"/>
                <w:color w:val="000000"/>
                <w:sz w:val="20"/>
              </w:rPr>
              <w:t xml:space="preserve">
№ 1, 2 әліппе-альбом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Попова,</w:t>
            </w:r>
            <w:r>
              <w:br/>
            </w:r>
            <w:r>
              <w:rPr>
                <w:rFonts w:ascii="Times New Roman"/>
                <w:b w:val="false"/>
                <w:i w:val="false"/>
                <w:color w:val="000000"/>
                <w:sz w:val="20"/>
              </w:rPr>
              <w:t xml:space="preserve">
В. Прахнау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Мүсіндеу. </w:t>
            </w:r>
            <w:r>
              <w:br/>
            </w:r>
            <w:r>
              <w:rPr>
                <w:rFonts w:ascii="Times New Roman"/>
                <w:b w:val="false"/>
                <w:i w:val="false"/>
                <w:color w:val="000000"/>
                <w:sz w:val="20"/>
              </w:rPr>
              <w:t xml:space="preserve">
Әдістемелік нұсқау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Тарасова,</w:t>
            </w:r>
            <w:r>
              <w:br/>
            </w:r>
            <w:r>
              <w:rPr>
                <w:rFonts w:ascii="Times New Roman"/>
                <w:b w:val="false"/>
                <w:i w:val="false"/>
                <w:color w:val="000000"/>
                <w:sz w:val="20"/>
              </w:rPr>
              <w:t>
Н.Заметайло,</w:t>
            </w:r>
            <w:r>
              <w:br/>
            </w:r>
            <w:r>
              <w:rPr>
                <w:rFonts w:ascii="Times New Roman"/>
                <w:b w:val="false"/>
                <w:i w:val="false"/>
                <w:color w:val="000000"/>
                <w:sz w:val="20"/>
              </w:rPr>
              <w:t xml:space="preserve">
А. Григорова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Мүсіндеу. </w:t>
            </w:r>
            <w:r>
              <w:br/>
            </w:r>
            <w:r>
              <w:rPr>
                <w:rFonts w:ascii="Times New Roman"/>
                <w:b w:val="false"/>
                <w:i w:val="false"/>
                <w:color w:val="000000"/>
                <w:sz w:val="20"/>
              </w:rPr>
              <w:t xml:space="preserve">
Әліппе-альбом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Тарасова,</w:t>
            </w:r>
            <w:r>
              <w:br/>
            </w:r>
            <w:r>
              <w:rPr>
                <w:rFonts w:ascii="Times New Roman"/>
                <w:b w:val="false"/>
                <w:i w:val="false"/>
                <w:color w:val="000000"/>
                <w:sz w:val="20"/>
              </w:rPr>
              <w:t>
Н. Заметайло,</w:t>
            </w:r>
            <w:r>
              <w:br/>
            </w:r>
            <w:r>
              <w:rPr>
                <w:rFonts w:ascii="Times New Roman"/>
                <w:b w:val="false"/>
                <w:i w:val="false"/>
                <w:color w:val="000000"/>
                <w:sz w:val="20"/>
              </w:rPr>
              <w:t xml:space="preserve">
А. Григорова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Аппликация. </w:t>
            </w:r>
            <w:r>
              <w:br/>
            </w:r>
            <w:r>
              <w:rPr>
                <w:rFonts w:ascii="Times New Roman"/>
                <w:b w:val="false"/>
                <w:i w:val="false"/>
                <w:color w:val="000000"/>
                <w:sz w:val="20"/>
              </w:rPr>
              <w:t>
Әдістемелік нұсқау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Бритвина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302-10.</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Аппликация. </w:t>
            </w:r>
            <w:r>
              <w:br/>
            </w:r>
            <w:r>
              <w:rPr>
                <w:rFonts w:ascii="Times New Roman"/>
                <w:b w:val="false"/>
                <w:i w:val="false"/>
                <w:color w:val="000000"/>
                <w:sz w:val="20"/>
              </w:rPr>
              <w:t>
Әліппе-альбом</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Бритвина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302-11.</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құрал</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 Оспанова, Ж. Омарова, </w:t>
            </w:r>
            <w:r>
              <w:br/>
            </w:r>
            <w:r>
              <w:rPr>
                <w:rFonts w:ascii="Times New Roman"/>
                <w:b w:val="false"/>
                <w:i w:val="false"/>
                <w:color w:val="000000"/>
                <w:sz w:val="20"/>
              </w:rPr>
              <w:t>
Г. Рахатбаева</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302-12.</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және көркем әдебиет. Хрестоматия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 Оспанова, </w:t>
            </w:r>
            <w:r>
              <w:br/>
            </w:r>
            <w:r>
              <w:rPr>
                <w:rFonts w:ascii="Times New Roman"/>
                <w:b w:val="false"/>
                <w:i w:val="false"/>
                <w:color w:val="000000"/>
                <w:sz w:val="20"/>
              </w:rPr>
              <w:t>
С. Асқатова</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302-13.</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дамыту. Әдістемелік нұсқау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Тұрсынбаева, </w:t>
            </w:r>
            <w:r>
              <w:br/>
            </w:r>
            <w:r>
              <w:rPr>
                <w:rFonts w:ascii="Times New Roman"/>
                <w:b w:val="false"/>
                <w:i w:val="false"/>
                <w:color w:val="000000"/>
                <w:sz w:val="20"/>
              </w:rPr>
              <w:t xml:space="preserve">
А. Қалықова, </w:t>
            </w:r>
            <w:r>
              <w:br/>
            </w:r>
            <w:r>
              <w:rPr>
                <w:rFonts w:ascii="Times New Roman"/>
                <w:b w:val="false"/>
                <w:i w:val="false"/>
                <w:color w:val="000000"/>
                <w:sz w:val="20"/>
              </w:rPr>
              <w:t xml:space="preserve">
Г.Молдабаева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302-14.</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Сөйлеуді дамыту. Әліппе-дәптер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Тұрсынбаева, </w:t>
            </w:r>
            <w:r>
              <w:br/>
            </w:r>
            <w:r>
              <w:rPr>
                <w:rFonts w:ascii="Times New Roman"/>
                <w:b w:val="false"/>
                <w:i w:val="false"/>
                <w:color w:val="000000"/>
                <w:sz w:val="20"/>
              </w:rPr>
              <w:t>
А. Халықова,</w:t>
            </w:r>
            <w:r>
              <w:br/>
            </w:r>
            <w:r>
              <w:rPr>
                <w:rFonts w:ascii="Times New Roman"/>
                <w:b w:val="false"/>
                <w:i w:val="false"/>
                <w:color w:val="000000"/>
                <w:sz w:val="20"/>
              </w:rPr>
              <w:t>
Г. Молдабаева</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302-15.</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w:t>
            </w:r>
            <w:r>
              <w:br/>
            </w:r>
            <w:r>
              <w:rPr>
                <w:rFonts w:ascii="Times New Roman"/>
                <w:b w:val="false"/>
                <w:i w:val="false"/>
                <w:color w:val="000000"/>
                <w:sz w:val="20"/>
              </w:rPr>
              <w:t>
Әдістемелік</w:t>
            </w:r>
            <w:r>
              <w:br/>
            </w:r>
            <w:r>
              <w:rPr>
                <w:rFonts w:ascii="Times New Roman"/>
                <w:b w:val="false"/>
                <w:i w:val="false"/>
                <w:color w:val="000000"/>
                <w:sz w:val="20"/>
              </w:rPr>
              <w:t>
нұсқау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 Ахметова, </w:t>
            </w:r>
            <w:r>
              <w:br/>
            </w:r>
            <w:r>
              <w:rPr>
                <w:rFonts w:ascii="Times New Roman"/>
                <w:b w:val="false"/>
                <w:i w:val="false"/>
                <w:color w:val="000000"/>
                <w:sz w:val="20"/>
              </w:rPr>
              <w:t xml:space="preserve">
Қ. Құлпейісова, </w:t>
            </w:r>
            <w:r>
              <w:br/>
            </w:r>
            <w:r>
              <w:rPr>
                <w:rFonts w:ascii="Times New Roman"/>
                <w:b w:val="false"/>
                <w:i w:val="false"/>
                <w:color w:val="000000"/>
                <w:sz w:val="20"/>
              </w:rPr>
              <w:t xml:space="preserve">
К. Жұмаділдаева, </w:t>
            </w:r>
            <w:r>
              <w:br/>
            </w:r>
            <w:r>
              <w:rPr>
                <w:rFonts w:ascii="Times New Roman"/>
                <w:b w:val="false"/>
                <w:i w:val="false"/>
                <w:color w:val="000000"/>
                <w:sz w:val="20"/>
              </w:rPr>
              <w:t xml:space="preserve">
А .Есенсариева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w:t>
            </w:r>
            <w:r>
              <w:br/>
            </w:r>
            <w:r>
              <w:rPr>
                <w:rFonts w:ascii="Times New Roman"/>
                <w:b w:val="false"/>
                <w:i w:val="false"/>
                <w:color w:val="000000"/>
                <w:sz w:val="20"/>
              </w:rPr>
              <w:t>
Әліппе-дәптер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 Ахметова, </w:t>
            </w:r>
            <w:r>
              <w:br/>
            </w:r>
            <w:r>
              <w:rPr>
                <w:rFonts w:ascii="Times New Roman"/>
                <w:b w:val="false"/>
                <w:i w:val="false"/>
                <w:color w:val="000000"/>
                <w:sz w:val="20"/>
              </w:rPr>
              <w:t xml:space="preserve">
Қ. Құлпейісова, </w:t>
            </w:r>
            <w:r>
              <w:br/>
            </w:r>
            <w:r>
              <w:rPr>
                <w:rFonts w:ascii="Times New Roman"/>
                <w:b w:val="false"/>
                <w:i w:val="false"/>
                <w:color w:val="000000"/>
                <w:sz w:val="20"/>
              </w:rPr>
              <w:t xml:space="preserve">
К. Жұмаділдаева, </w:t>
            </w:r>
            <w:r>
              <w:br/>
            </w:r>
            <w:r>
              <w:rPr>
                <w:rFonts w:ascii="Times New Roman"/>
                <w:b w:val="false"/>
                <w:i w:val="false"/>
                <w:color w:val="000000"/>
                <w:sz w:val="20"/>
              </w:rPr>
              <w:t xml:space="preserve">
А. Есенсариева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302-17.</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әдебиет. Әдістемелік нұсқау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Әмірова,</w:t>
            </w:r>
            <w:r>
              <w:br/>
            </w:r>
            <w:r>
              <w:rPr>
                <w:rFonts w:ascii="Times New Roman"/>
                <w:b w:val="false"/>
                <w:i w:val="false"/>
                <w:color w:val="000000"/>
                <w:sz w:val="20"/>
              </w:rPr>
              <w:t>
К. Анартаева,</w:t>
            </w:r>
            <w:r>
              <w:br/>
            </w:r>
            <w:r>
              <w:rPr>
                <w:rFonts w:ascii="Times New Roman"/>
                <w:b w:val="false"/>
                <w:i w:val="false"/>
                <w:color w:val="000000"/>
                <w:sz w:val="20"/>
              </w:rPr>
              <w:t xml:space="preserve">
Г. Кубекова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302-18.</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әдебиет. Әліппе-дәптер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Әмірова,</w:t>
            </w:r>
            <w:r>
              <w:br/>
            </w:r>
            <w:r>
              <w:rPr>
                <w:rFonts w:ascii="Times New Roman"/>
                <w:b w:val="false"/>
                <w:i w:val="false"/>
                <w:color w:val="000000"/>
                <w:sz w:val="20"/>
              </w:rPr>
              <w:t>
К. Анартаева,</w:t>
            </w:r>
            <w:r>
              <w:br/>
            </w:r>
            <w:r>
              <w:rPr>
                <w:rFonts w:ascii="Times New Roman"/>
                <w:b w:val="false"/>
                <w:i w:val="false"/>
                <w:color w:val="000000"/>
                <w:sz w:val="20"/>
              </w:rPr>
              <w:t>
Г. Кубекова</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302-19.</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r>
              <w:br/>
            </w:r>
            <w:r>
              <w:rPr>
                <w:rFonts w:ascii="Times New Roman"/>
                <w:b w:val="false"/>
                <w:i w:val="false"/>
                <w:color w:val="000000"/>
                <w:sz w:val="20"/>
              </w:rPr>
              <w:t>
Әдістемелік нұсқау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Бельгибаева, </w:t>
            </w:r>
            <w:r>
              <w:br/>
            </w:r>
            <w:r>
              <w:rPr>
                <w:rFonts w:ascii="Times New Roman"/>
                <w:b w:val="false"/>
                <w:i w:val="false"/>
                <w:color w:val="000000"/>
                <w:sz w:val="20"/>
              </w:rPr>
              <w:t xml:space="preserve">
У. Бозжигитова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302-20.</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 негіздері.</w:t>
            </w:r>
            <w:r>
              <w:br/>
            </w:r>
            <w:r>
              <w:rPr>
                <w:rFonts w:ascii="Times New Roman"/>
                <w:b w:val="false"/>
                <w:i w:val="false"/>
                <w:color w:val="000000"/>
                <w:sz w:val="20"/>
              </w:rPr>
              <w:t xml:space="preserve">
№1, 2 әліппе-дәптер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Жиенбаева, </w:t>
            </w:r>
            <w:r>
              <w:br/>
            </w:r>
            <w:r>
              <w:rPr>
                <w:rFonts w:ascii="Times New Roman"/>
                <w:b w:val="false"/>
                <w:i w:val="false"/>
                <w:color w:val="000000"/>
                <w:sz w:val="20"/>
              </w:rPr>
              <w:t xml:space="preserve">
З. Муфтибекова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302-21.</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r>
              <w:br/>
            </w:r>
            <w:r>
              <w:rPr>
                <w:rFonts w:ascii="Times New Roman"/>
                <w:b w:val="false"/>
                <w:i w:val="false"/>
                <w:color w:val="000000"/>
                <w:sz w:val="20"/>
              </w:rPr>
              <w:t>
Методическое руководство</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Добрынина,</w:t>
            </w:r>
            <w:r>
              <w:br/>
            </w:r>
            <w:r>
              <w:rPr>
                <w:rFonts w:ascii="Times New Roman"/>
                <w:b w:val="false"/>
                <w:i w:val="false"/>
                <w:color w:val="000000"/>
                <w:sz w:val="20"/>
              </w:rPr>
              <w:t>
Е. Криушова,</w:t>
            </w:r>
            <w:r>
              <w:br/>
            </w:r>
            <w:r>
              <w:rPr>
                <w:rFonts w:ascii="Times New Roman"/>
                <w:b w:val="false"/>
                <w:i w:val="false"/>
                <w:color w:val="000000"/>
                <w:sz w:val="20"/>
              </w:rPr>
              <w:t xml:space="preserve">
Е. Хоцян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302-22.</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r>
              <w:br/>
            </w:r>
            <w:r>
              <w:rPr>
                <w:rFonts w:ascii="Times New Roman"/>
                <w:b w:val="false"/>
                <w:i w:val="false"/>
                <w:color w:val="000000"/>
                <w:sz w:val="20"/>
              </w:rPr>
              <w:t>
Азбука-тетрадь № 1,2 + CD</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Добрынина,</w:t>
            </w:r>
            <w:r>
              <w:br/>
            </w:r>
            <w:r>
              <w:rPr>
                <w:rFonts w:ascii="Times New Roman"/>
                <w:b w:val="false"/>
                <w:i w:val="false"/>
                <w:color w:val="000000"/>
                <w:sz w:val="20"/>
              </w:rPr>
              <w:t>
Е. Криушова,</w:t>
            </w:r>
            <w:r>
              <w:br/>
            </w:r>
            <w:r>
              <w:rPr>
                <w:rFonts w:ascii="Times New Roman"/>
                <w:b w:val="false"/>
                <w:i w:val="false"/>
                <w:color w:val="000000"/>
                <w:sz w:val="20"/>
              </w:rPr>
              <w:t>
Е. Хоцян</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302-23.</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 негіздері. </w:t>
            </w:r>
            <w:r>
              <w:br/>
            </w:r>
            <w:r>
              <w:rPr>
                <w:rFonts w:ascii="Times New Roman"/>
                <w:b w:val="false"/>
                <w:i w:val="false"/>
                <w:color w:val="000000"/>
                <w:sz w:val="20"/>
              </w:rPr>
              <w:t>
Әдістемелік нұсқау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Манкеш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302-24.</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 негіздері. </w:t>
            </w:r>
            <w:r>
              <w:br/>
            </w:r>
            <w:r>
              <w:rPr>
                <w:rFonts w:ascii="Times New Roman"/>
                <w:b w:val="false"/>
                <w:i w:val="false"/>
                <w:color w:val="000000"/>
                <w:sz w:val="20"/>
              </w:rPr>
              <w:t>
Әліппе-дәптер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Манкеш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302-25.</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ортамен танысу.</w:t>
            </w:r>
            <w:r>
              <w:br/>
            </w:r>
            <w:r>
              <w:rPr>
                <w:rFonts w:ascii="Times New Roman"/>
                <w:b w:val="false"/>
                <w:i w:val="false"/>
                <w:color w:val="000000"/>
                <w:sz w:val="20"/>
              </w:rPr>
              <w:t>
Әдістемелік нұсқау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Қиялбекова,</w:t>
            </w:r>
            <w:r>
              <w:br/>
            </w:r>
            <w:r>
              <w:rPr>
                <w:rFonts w:ascii="Times New Roman"/>
                <w:b w:val="false"/>
                <w:i w:val="false"/>
                <w:color w:val="000000"/>
                <w:sz w:val="20"/>
              </w:rPr>
              <w:t xml:space="preserve">
Г. Құрманғалиева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ортамен танысу. </w:t>
            </w:r>
            <w:r>
              <w:br/>
            </w:r>
            <w:r>
              <w:rPr>
                <w:rFonts w:ascii="Times New Roman"/>
                <w:b w:val="false"/>
                <w:i w:val="false"/>
                <w:color w:val="000000"/>
                <w:sz w:val="20"/>
              </w:rPr>
              <w:t>
Әліппе-дәптер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Қиялбекова,</w:t>
            </w:r>
            <w:r>
              <w:br/>
            </w:r>
            <w:r>
              <w:rPr>
                <w:rFonts w:ascii="Times New Roman"/>
                <w:b w:val="false"/>
                <w:i w:val="false"/>
                <w:color w:val="000000"/>
                <w:sz w:val="20"/>
              </w:rPr>
              <w:t xml:space="preserve">
Г. Құрманғалиева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302-27.</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r>
              <w:br/>
            </w:r>
            <w:r>
              <w:rPr>
                <w:rFonts w:ascii="Times New Roman"/>
                <w:b w:val="false"/>
                <w:i w:val="false"/>
                <w:color w:val="000000"/>
                <w:sz w:val="20"/>
              </w:rPr>
              <w:t xml:space="preserve">
Әдістемелік нұсқау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Юркова, </w:t>
            </w:r>
            <w:r>
              <w:br/>
            </w:r>
            <w:r>
              <w:rPr>
                <w:rFonts w:ascii="Times New Roman"/>
                <w:b w:val="false"/>
                <w:i w:val="false"/>
                <w:color w:val="000000"/>
                <w:sz w:val="20"/>
              </w:rPr>
              <w:t xml:space="preserve">
Н. Пермякова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302-28.</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мінез-құлық негіздері.</w:t>
            </w:r>
            <w:r>
              <w:br/>
            </w:r>
            <w:r>
              <w:rPr>
                <w:rFonts w:ascii="Times New Roman"/>
                <w:b w:val="false"/>
                <w:i w:val="false"/>
                <w:color w:val="000000"/>
                <w:sz w:val="20"/>
              </w:rPr>
              <w:t>
Әдістемелік нұсқау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Нүсіпбекова,</w:t>
            </w:r>
            <w:r>
              <w:br/>
            </w:r>
            <w:r>
              <w:rPr>
                <w:rFonts w:ascii="Times New Roman"/>
                <w:b w:val="false"/>
                <w:i w:val="false"/>
                <w:color w:val="000000"/>
                <w:sz w:val="20"/>
              </w:rPr>
              <w:t xml:space="preserve">
С. Сейілғазинова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302-29.</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Қаупсіз мінез-құлық негіздері.</w:t>
            </w:r>
            <w:r>
              <w:br/>
            </w:r>
            <w:r>
              <w:rPr>
                <w:rFonts w:ascii="Times New Roman"/>
                <w:b w:val="false"/>
                <w:i w:val="false"/>
                <w:color w:val="000000"/>
                <w:sz w:val="20"/>
              </w:rPr>
              <w:t xml:space="preserve">
Әліппе-дәптер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Нүсіпбекова, </w:t>
            </w:r>
            <w:r>
              <w:br/>
            </w:r>
            <w:r>
              <w:rPr>
                <w:rFonts w:ascii="Times New Roman"/>
                <w:b w:val="false"/>
                <w:i w:val="false"/>
                <w:color w:val="000000"/>
                <w:sz w:val="20"/>
              </w:rPr>
              <w:t xml:space="preserve">
С. Сейілғазинова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302-30.</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Әдістемелік құрал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Қараева, </w:t>
            </w:r>
            <w:r>
              <w:br/>
            </w:r>
            <w:r>
              <w:rPr>
                <w:rFonts w:ascii="Times New Roman"/>
                <w:b w:val="false"/>
                <w:i w:val="false"/>
                <w:color w:val="000000"/>
                <w:sz w:val="20"/>
              </w:rPr>
              <w:t>
Л. Жанбосынова</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302-31.</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Жұмыс дәптері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Дрыгина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302-32.</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математиқалық ұғымдарды қалыптастыру.</w:t>
            </w:r>
            <w:r>
              <w:br/>
            </w:r>
            <w:r>
              <w:rPr>
                <w:rFonts w:ascii="Times New Roman"/>
                <w:b w:val="false"/>
                <w:i w:val="false"/>
                <w:color w:val="000000"/>
                <w:sz w:val="20"/>
              </w:rPr>
              <w:t>
Әдістемелік нұсқау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w:t>
            </w:r>
            <w:r>
              <w:br/>
            </w:r>
            <w:r>
              <w:rPr>
                <w:rFonts w:ascii="Times New Roman"/>
                <w:b w:val="false"/>
                <w:i w:val="false"/>
                <w:color w:val="000000"/>
                <w:sz w:val="20"/>
              </w:rPr>
              <w:t>
Л. Лебедева,</w:t>
            </w:r>
            <w:r>
              <w:br/>
            </w:r>
            <w:r>
              <w:rPr>
                <w:rFonts w:ascii="Times New Roman"/>
                <w:b w:val="false"/>
                <w:i w:val="false"/>
                <w:color w:val="000000"/>
                <w:sz w:val="20"/>
              </w:rPr>
              <w:t xml:space="preserve">
Ж. Өтемісова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302-33.</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математиқалық ұғымдарды қалыптастыру.</w:t>
            </w:r>
            <w:r>
              <w:br/>
            </w:r>
            <w:r>
              <w:rPr>
                <w:rFonts w:ascii="Times New Roman"/>
                <w:b w:val="false"/>
                <w:i w:val="false"/>
                <w:color w:val="000000"/>
                <w:sz w:val="20"/>
              </w:rPr>
              <w:t>
№1, 2 әліппе-дәптер +CD</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Ақпаева,</w:t>
            </w:r>
            <w:r>
              <w:br/>
            </w:r>
            <w:r>
              <w:rPr>
                <w:rFonts w:ascii="Times New Roman"/>
                <w:b w:val="false"/>
                <w:i w:val="false"/>
                <w:color w:val="000000"/>
                <w:sz w:val="20"/>
              </w:rPr>
              <w:t xml:space="preserve">
Л. Лебедева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302-34.</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математиқалық ұғымдарды қалыптастыру. Үлестірмелі материалдар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Ақпаева,</w:t>
            </w:r>
            <w:r>
              <w:br/>
            </w:r>
            <w:r>
              <w:rPr>
                <w:rFonts w:ascii="Times New Roman"/>
                <w:b w:val="false"/>
                <w:i w:val="false"/>
                <w:color w:val="000000"/>
                <w:sz w:val="20"/>
              </w:rPr>
              <w:t xml:space="preserve">
Л. Лебедева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302-35.</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w:t>
            </w:r>
            <w:r>
              <w:br/>
            </w:r>
            <w:r>
              <w:rPr>
                <w:rFonts w:ascii="Times New Roman"/>
                <w:b w:val="false"/>
                <w:i w:val="false"/>
                <w:color w:val="000000"/>
                <w:sz w:val="20"/>
              </w:rPr>
              <w:t xml:space="preserve">
Әдістемелік нұсқау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w:t>
            </w:r>
            <w:r>
              <w:br/>
            </w:r>
            <w:r>
              <w:rPr>
                <w:rFonts w:ascii="Times New Roman"/>
                <w:b w:val="false"/>
                <w:i w:val="false"/>
                <w:color w:val="000000"/>
                <w:sz w:val="20"/>
              </w:rPr>
              <w:t xml:space="preserve">
А. Ойшыбаева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302-36.</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w:t>
            </w:r>
            <w:r>
              <w:br/>
            </w:r>
            <w:r>
              <w:rPr>
                <w:rFonts w:ascii="Times New Roman"/>
                <w:b w:val="false"/>
                <w:i w:val="false"/>
                <w:color w:val="000000"/>
                <w:sz w:val="20"/>
              </w:rPr>
              <w:t>
Әліппе-дәптер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Жұмабекова,</w:t>
            </w:r>
            <w:r>
              <w:br/>
            </w:r>
            <w:r>
              <w:rPr>
                <w:rFonts w:ascii="Times New Roman"/>
                <w:b w:val="false"/>
                <w:i w:val="false"/>
                <w:color w:val="000000"/>
                <w:sz w:val="20"/>
              </w:rPr>
              <w:t>
А. Ойшыбаева</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302-37.</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Әдістемелік нұсқау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Манкеш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302-38.</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w:t>
            </w:r>
            <w:r>
              <w:br/>
            </w:r>
            <w:r>
              <w:rPr>
                <w:rFonts w:ascii="Times New Roman"/>
                <w:b w:val="false"/>
                <w:i w:val="false"/>
                <w:color w:val="000000"/>
                <w:sz w:val="20"/>
              </w:rPr>
              <w:t>
Әліппе-дәптер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Манкеш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bl>
    <w:p>
      <w:pPr>
        <w:spacing w:after="0"/>
        <w:ind w:left="0"/>
        <w:jc w:val="both"/>
      </w:pPr>
      <w:r>
        <w:rPr>
          <w:rFonts w:ascii="Times New Roman"/>
          <w:b w:val="false"/>
          <w:i w:val="false"/>
          <w:color w:val="000000"/>
          <w:sz w:val="28"/>
        </w:rPr>
        <w:t>
       ";</w:t>
      </w:r>
    </w:p>
    <w:bookmarkStart w:name="z210" w:id="149"/>
    <w:p>
      <w:pPr>
        <w:spacing w:after="0"/>
        <w:ind w:left="0"/>
        <w:jc w:val="both"/>
      </w:pPr>
      <w:r>
        <w:rPr>
          <w:rFonts w:ascii="Times New Roman"/>
          <w:b w:val="false"/>
          <w:i w:val="false"/>
          <w:color w:val="000000"/>
          <w:sz w:val="28"/>
        </w:rPr>
        <w:t>
      "Орыс тілінде оқыту" деген бөлімде:</w:t>
      </w:r>
    </w:p>
    <w:bookmarkEnd w:id="149"/>
    <w:bookmarkStart w:name="z211" w:id="150"/>
    <w:p>
      <w:pPr>
        <w:spacing w:after="0"/>
        <w:ind w:left="0"/>
        <w:jc w:val="both"/>
      </w:pPr>
      <w:r>
        <w:rPr>
          <w:rFonts w:ascii="Times New Roman"/>
          <w:b w:val="false"/>
          <w:i w:val="false"/>
          <w:color w:val="000000"/>
          <w:sz w:val="28"/>
        </w:rPr>
        <w:t>
      "Біз мектепке барамыз" бағдарламасы бойынша ересектер тобы (5+) 5-6 жас" деген кіші бөлімде:</w:t>
      </w:r>
    </w:p>
    <w:bookmarkEnd w:id="150"/>
    <w:bookmarkStart w:name="z212" w:id="151"/>
    <w:p>
      <w:pPr>
        <w:spacing w:after="0"/>
        <w:ind w:left="0"/>
        <w:jc w:val="both"/>
      </w:pPr>
      <w:r>
        <w:rPr>
          <w:rFonts w:ascii="Times New Roman"/>
          <w:b w:val="false"/>
          <w:i w:val="false"/>
          <w:color w:val="000000"/>
          <w:sz w:val="28"/>
        </w:rPr>
        <w:t>
      мынадай мазмұндағы реттік нөмірлері 498-1-498-17-жолдармен толықтырылсын:</w:t>
      </w:r>
    </w:p>
    <w:bookmarkEnd w:id="1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9"/>
        <w:gridCol w:w="2050"/>
        <w:gridCol w:w="3129"/>
        <w:gridCol w:w="2582"/>
        <w:gridCol w:w="790"/>
      </w:tblGrid>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Музыкально-дидактические игры. Дидактические материалы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Корчевская Г.,</w:t>
            </w:r>
            <w:r>
              <w:br/>
            </w:r>
            <w:r>
              <w:rPr>
                <w:rFonts w:ascii="Times New Roman"/>
                <w:b w:val="false"/>
                <w:i w:val="false"/>
                <w:color w:val="000000"/>
                <w:sz w:val="20"/>
              </w:rPr>
              <w:t>
Гончарова Т.</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Дидактические материалы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Корчевская Г.</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Дрыгина Т., </w:t>
            </w:r>
            <w:r>
              <w:br/>
            </w:r>
            <w:r>
              <w:rPr>
                <w:rFonts w:ascii="Times New Roman"/>
                <w:b w:val="false"/>
                <w:i w:val="false"/>
                <w:color w:val="000000"/>
                <w:sz w:val="20"/>
              </w:rPr>
              <w:t>
Тирская И.,</w:t>
            </w:r>
            <w:r>
              <w:br/>
            </w:r>
            <w:r>
              <w:rPr>
                <w:rFonts w:ascii="Times New Roman"/>
                <w:b w:val="false"/>
                <w:i w:val="false"/>
                <w:color w:val="000000"/>
                <w:sz w:val="20"/>
              </w:rPr>
              <w:t>
Рапикова С.</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пособие</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Методическое пособие</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Р., Нурманова М., Губайдуллина А.</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 Рабочая тетрадь</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Әдістемелік құрал</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Абдрахимова Г.,</w:t>
            </w:r>
            <w:r>
              <w:br/>
            </w:r>
            <w:r>
              <w:rPr>
                <w:rFonts w:ascii="Times New Roman"/>
                <w:b w:val="false"/>
                <w:i w:val="false"/>
                <w:color w:val="000000"/>
                <w:sz w:val="20"/>
              </w:rPr>
              <w:t>
Беркінғалиева К.</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Жұмыс дәптері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Абдрахимова Г.,</w:t>
            </w:r>
            <w:r>
              <w:br/>
            </w:r>
            <w:r>
              <w:rPr>
                <w:rFonts w:ascii="Times New Roman"/>
                <w:b w:val="false"/>
                <w:i w:val="false"/>
                <w:color w:val="000000"/>
                <w:sz w:val="20"/>
              </w:rPr>
              <w:t>
Беркінғалиева К.</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Рабочая тетрадь</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Борисова Н.,</w:t>
            </w:r>
            <w:r>
              <w:br/>
            </w:r>
            <w:r>
              <w:rPr>
                <w:rFonts w:ascii="Times New Roman"/>
                <w:b w:val="false"/>
                <w:i w:val="false"/>
                <w:color w:val="000000"/>
                <w:sz w:val="20"/>
              </w:rPr>
              <w:t>
 Дрыгина Т.</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экологии.</w:t>
            </w:r>
            <w:r>
              <w:br/>
            </w:r>
            <w:r>
              <w:rPr>
                <w:rFonts w:ascii="Times New Roman"/>
                <w:b w:val="false"/>
                <w:i w:val="false"/>
                <w:color w:val="000000"/>
                <w:sz w:val="20"/>
              </w:rPr>
              <w:t>
Методическое пособие</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экологии. Рабочая тетрадь</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Борисова Н., </w:t>
            </w:r>
            <w:r>
              <w:br/>
            </w:r>
            <w:r>
              <w:rPr>
                <w:rFonts w:ascii="Times New Roman"/>
                <w:b w:val="false"/>
                <w:i w:val="false"/>
                <w:color w:val="000000"/>
                <w:sz w:val="20"/>
              </w:rPr>
              <w:t>
Дрыгина Т.</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Основы безопасного поведения. </w:t>
            </w:r>
            <w:r>
              <w:br/>
            </w:r>
            <w:r>
              <w:rPr>
                <w:rFonts w:ascii="Times New Roman"/>
                <w:b w:val="false"/>
                <w:i w:val="false"/>
                <w:color w:val="000000"/>
                <w:sz w:val="20"/>
              </w:rPr>
              <w:t>
Рабочая тетрадь</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Шелипова С.</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w:t>
            </w:r>
            <w:r>
              <w:br/>
            </w:r>
            <w:r>
              <w:rPr>
                <w:rFonts w:ascii="Times New Roman"/>
                <w:b w:val="false"/>
                <w:i w:val="false"/>
                <w:color w:val="000000"/>
                <w:sz w:val="20"/>
              </w:rPr>
              <w:t>
Методическое пособие</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Шелипова С.</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Методическое пособие</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Дрыгина Т., </w:t>
            </w:r>
            <w:r>
              <w:br/>
            </w:r>
            <w:r>
              <w:rPr>
                <w:rFonts w:ascii="Times New Roman"/>
                <w:b w:val="false"/>
                <w:i w:val="false"/>
                <w:color w:val="000000"/>
                <w:sz w:val="20"/>
              </w:rPr>
              <w:t>
Борисова О.</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 Рабочая тетрадь</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r>
              <w:br/>
            </w:r>
            <w:r>
              <w:rPr>
                <w:rFonts w:ascii="Times New Roman"/>
                <w:b w:val="false"/>
                <w:i w:val="false"/>
                <w:color w:val="000000"/>
                <w:sz w:val="20"/>
              </w:rPr>
              <w:t>
Методическое пособие</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r>
              <w:br/>
            </w:r>
            <w:r>
              <w:rPr>
                <w:rFonts w:ascii="Times New Roman"/>
                <w:b w:val="false"/>
                <w:i w:val="false"/>
                <w:color w:val="000000"/>
                <w:sz w:val="20"/>
              </w:rPr>
              <w:t>
Рабочая тетрадь</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bl>
    <w:p>
      <w:pPr>
        <w:spacing w:after="0"/>
        <w:ind w:left="0"/>
        <w:jc w:val="both"/>
      </w:pPr>
      <w:r>
        <w:rPr>
          <w:rFonts w:ascii="Times New Roman"/>
          <w:b w:val="false"/>
          <w:i w:val="false"/>
          <w:color w:val="000000"/>
          <w:sz w:val="28"/>
        </w:rPr>
        <w:t>
       ";</w:t>
      </w:r>
    </w:p>
    <w:bookmarkStart w:name="z215" w:id="152"/>
    <w:p>
      <w:pPr>
        <w:spacing w:after="0"/>
        <w:ind w:left="0"/>
        <w:jc w:val="both"/>
      </w:pPr>
      <w:r>
        <w:rPr>
          <w:rFonts w:ascii="Times New Roman"/>
          <w:b w:val="false"/>
          <w:i w:val="false"/>
          <w:color w:val="000000"/>
          <w:sz w:val="28"/>
        </w:rPr>
        <w:t>
      реттік нөмірлері 445-456-жолдар алынып тасталсын;</w:t>
      </w:r>
    </w:p>
    <w:bookmarkEnd w:id="152"/>
    <w:bookmarkStart w:name="z216" w:id="153"/>
    <w:p>
      <w:pPr>
        <w:spacing w:after="0"/>
        <w:ind w:left="0"/>
        <w:jc w:val="both"/>
      </w:pPr>
      <w:r>
        <w:rPr>
          <w:rFonts w:ascii="Times New Roman"/>
          <w:b w:val="false"/>
          <w:i w:val="false"/>
          <w:color w:val="000000"/>
          <w:sz w:val="28"/>
        </w:rPr>
        <w:t>
       "Мектепалды даярлық" деген кіші бөлімде:</w:t>
      </w:r>
    </w:p>
    <w:bookmarkEnd w:id="153"/>
    <w:bookmarkStart w:name="z217" w:id="154"/>
    <w:p>
      <w:pPr>
        <w:spacing w:after="0"/>
        <w:ind w:left="0"/>
        <w:jc w:val="both"/>
      </w:pPr>
      <w:r>
        <w:rPr>
          <w:rFonts w:ascii="Times New Roman"/>
          <w:b w:val="false"/>
          <w:i w:val="false"/>
          <w:color w:val="000000"/>
          <w:sz w:val="28"/>
        </w:rPr>
        <w:t>
      реттік нөмірлері 502-1-502-44-жолдармен толықтырылсын:</w:t>
      </w:r>
    </w:p>
    <w:bookmarkEnd w:id="1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1"/>
        <w:gridCol w:w="4783"/>
        <w:gridCol w:w="1115"/>
        <w:gridCol w:w="2321"/>
        <w:gridCol w:w="710"/>
      </w:tblGrid>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w:t>
            </w:r>
            <w:r>
              <w:br/>
            </w:r>
            <w:r>
              <w:rPr>
                <w:rFonts w:ascii="Times New Roman"/>
                <w:b w:val="false"/>
                <w:i w:val="false"/>
                <w:color w:val="000000"/>
                <w:sz w:val="20"/>
              </w:rPr>
              <w:t>
Методическое руководство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Попова С.,</w:t>
            </w:r>
            <w:r>
              <w:br/>
            </w:r>
            <w:r>
              <w:rPr>
                <w:rFonts w:ascii="Times New Roman"/>
                <w:b w:val="false"/>
                <w:i w:val="false"/>
                <w:color w:val="000000"/>
                <w:sz w:val="20"/>
              </w:rPr>
              <w:t>
Прахнау В.</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Рисование.</w:t>
            </w:r>
            <w:r>
              <w:br/>
            </w:r>
            <w:r>
              <w:rPr>
                <w:rFonts w:ascii="Times New Roman"/>
                <w:b w:val="false"/>
                <w:i w:val="false"/>
                <w:color w:val="000000"/>
                <w:sz w:val="20"/>
              </w:rPr>
              <w:t>
Азбука-альбом №1,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Попова С.,</w:t>
            </w:r>
            <w:r>
              <w:br/>
            </w:r>
            <w:r>
              <w:rPr>
                <w:rFonts w:ascii="Times New Roman"/>
                <w:b w:val="false"/>
                <w:i w:val="false"/>
                <w:color w:val="000000"/>
                <w:sz w:val="20"/>
              </w:rPr>
              <w:t>
Прахнау В.</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Аппликация. </w:t>
            </w:r>
            <w:r>
              <w:br/>
            </w:r>
            <w:r>
              <w:rPr>
                <w:rFonts w:ascii="Times New Roman"/>
                <w:b w:val="false"/>
                <w:i w:val="false"/>
                <w:color w:val="000000"/>
                <w:sz w:val="20"/>
              </w:rPr>
              <w:t>
Методическое руководство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Аппликация. </w:t>
            </w:r>
            <w:r>
              <w:br/>
            </w:r>
            <w:r>
              <w:rPr>
                <w:rFonts w:ascii="Times New Roman"/>
                <w:b w:val="false"/>
                <w:i w:val="false"/>
                <w:color w:val="000000"/>
                <w:sz w:val="20"/>
              </w:rPr>
              <w:t>
Азбука-альбом</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w:t>
            </w:r>
            <w:r>
              <w:br/>
            </w:r>
            <w:r>
              <w:rPr>
                <w:rFonts w:ascii="Times New Roman"/>
                <w:b w:val="false"/>
                <w:i w:val="false"/>
                <w:color w:val="000000"/>
                <w:sz w:val="20"/>
              </w:rPr>
              <w:t>
Методическое руководство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Тарасова Н.,</w:t>
            </w:r>
            <w:r>
              <w:br/>
            </w:r>
            <w:r>
              <w:rPr>
                <w:rFonts w:ascii="Times New Roman"/>
                <w:b w:val="false"/>
                <w:i w:val="false"/>
                <w:color w:val="000000"/>
                <w:sz w:val="20"/>
              </w:rPr>
              <w:t>
Заметайло Н.,</w:t>
            </w:r>
            <w:r>
              <w:br/>
            </w:r>
            <w:r>
              <w:rPr>
                <w:rFonts w:ascii="Times New Roman"/>
                <w:b w:val="false"/>
                <w:i w:val="false"/>
                <w:color w:val="000000"/>
                <w:sz w:val="20"/>
              </w:rPr>
              <w:t>
Григорова 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Лепка.</w:t>
            </w:r>
            <w:r>
              <w:br/>
            </w:r>
            <w:r>
              <w:rPr>
                <w:rFonts w:ascii="Times New Roman"/>
                <w:b w:val="false"/>
                <w:i w:val="false"/>
                <w:color w:val="000000"/>
                <w:sz w:val="20"/>
              </w:rPr>
              <w:t>
Азбука-альбом</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Тарасова Н.,</w:t>
            </w:r>
            <w:r>
              <w:br/>
            </w:r>
            <w:r>
              <w:rPr>
                <w:rFonts w:ascii="Times New Roman"/>
                <w:b w:val="false"/>
                <w:i w:val="false"/>
                <w:color w:val="000000"/>
                <w:sz w:val="20"/>
              </w:rPr>
              <w:t>
Заметайло Н.,</w:t>
            </w:r>
            <w:r>
              <w:br/>
            </w:r>
            <w:r>
              <w:rPr>
                <w:rFonts w:ascii="Times New Roman"/>
                <w:b w:val="false"/>
                <w:i w:val="false"/>
                <w:color w:val="000000"/>
                <w:sz w:val="20"/>
              </w:rPr>
              <w:t>
Григорова 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r>
              <w:br/>
            </w:r>
            <w:r>
              <w:rPr>
                <w:rFonts w:ascii="Times New Roman"/>
                <w:b w:val="false"/>
                <w:i w:val="false"/>
                <w:color w:val="000000"/>
                <w:sz w:val="20"/>
              </w:rPr>
              <w:t>
Методическое руководство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Кулинова Т.,</w:t>
            </w:r>
            <w:r>
              <w:br/>
            </w:r>
            <w:r>
              <w:rPr>
                <w:rFonts w:ascii="Times New Roman"/>
                <w:b w:val="false"/>
                <w:i w:val="false"/>
                <w:color w:val="000000"/>
                <w:sz w:val="20"/>
              </w:rPr>
              <w:t>
Носкова С.</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r>
              <w:br/>
            </w:r>
            <w:r>
              <w:rPr>
                <w:rFonts w:ascii="Times New Roman"/>
                <w:b w:val="false"/>
                <w:i w:val="false"/>
                <w:color w:val="000000"/>
                <w:sz w:val="20"/>
              </w:rPr>
              <w:t>
Азбука- тетрадь</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Кулинова Т.,</w:t>
            </w:r>
            <w:r>
              <w:br/>
            </w:r>
            <w:r>
              <w:rPr>
                <w:rFonts w:ascii="Times New Roman"/>
                <w:b w:val="false"/>
                <w:i w:val="false"/>
                <w:color w:val="000000"/>
                <w:sz w:val="20"/>
              </w:rPr>
              <w:t>
Носкова С.</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r>
              <w:br/>
            </w:r>
            <w:r>
              <w:rPr>
                <w:rFonts w:ascii="Times New Roman"/>
                <w:b w:val="false"/>
                <w:i w:val="false"/>
                <w:color w:val="000000"/>
                <w:sz w:val="20"/>
              </w:rPr>
              <w:t>
Нотная хрестоматия</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w:t>
            </w:r>
            <w:r>
              <w:br/>
            </w:r>
            <w:r>
              <w:rPr>
                <w:rFonts w:ascii="Times New Roman"/>
                <w:b w:val="false"/>
                <w:i w:val="false"/>
                <w:color w:val="000000"/>
                <w:sz w:val="20"/>
              </w:rPr>
              <w:t>
Кулинова Т.,</w:t>
            </w:r>
            <w:r>
              <w:br/>
            </w:r>
            <w:r>
              <w:rPr>
                <w:rFonts w:ascii="Times New Roman"/>
                <w:b w:val="false"/>
                <w:i w:val="false"/>
                <w:color w:val="000000"/>
                <w:sz w:val="20"/>
              </w:rPr>
              <w:t>
Носкова С.</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502-10.</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пособие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Дрыгина Т., </w:t>
            </w:r>
            <w:r>
              <w:br/>
            </w:r>
            <w:r>
              <w:rPr>
                <w:rFonts w:ascii="Times New Roman"/>
                <w:b w:val="false"/>
                <w:i w:val="false"/>
                <w:color w:val="000000"/>
                <w:sz w:val="20"/>
              </w:rPr>
              <w:t xml:space="preserve">
Гарбузова О., </w:t>
            </w:r>
            <w:r>
              <w:br/>
            </w:r>
            <w:r>
              <w:rPr>
                <w:rFonts w:ascii="Times New Roman"/>
                <w:b w:val="false"/>
                <w:i w:val="false"/>
                <w:color w:val="000000"/>
                <w:sz w:val="20"/>
              </w:rPr>
              <w:t>
Касанова 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502-11.</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и художественная литература. Хрестоматия</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Дрыгина Т., </w:t>
            </w:r>
            <w:r>
              <w:br/>
            </w:r>
            <w:r>
              <w:rPr>
                <w:rFonts w:ascii="Times New Roman"/>
                <w:b w:val="false"/>
                <w:i w:val="false"/>
                <w:color w:val="000000"/>
                <w:sz w:val="20"/>
              </w:rPr>
              <w:t xml:space="preserve">
Тирская И., </w:t>
            </w:r>
            <w:r>
              <w:br/>
            </w:r>
            <w:r>
              <w:rPr>
                <w:rFonts w:ascii="Times New Roman"/>
                <w:b w:val="false"/>
                <w:i w:val="false"/>
                <w:color w:val="000000"/>
                <w:sz w:val="20"/>
              </w:rPr>
              <w:t>
Рапикова С.</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502-12.</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w:t>
            </w:r>
            <w:r>
              <w:br/>
            </w:r>
            <w:r>
              <w:rPr>
                <w:rFonts w:ascii="Times New Roman"/>
                <w:b w:val="false"/>
                <w:i w:val="false"/>
                <w:color w:val="000000"/>
                <w:sz w:val="20"/>
              </w:rPr>
              <w:t>
Методическое руководство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502-13.</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w:t>
            </w:r>
            <w:r>
              <w:br/>
            </w:r>
            <w:r>
              <w:rPr>
                <w:rFonts w:ascii="Times New Roman"/>
                <w:b w:val="false"/>
                <w:i w:val="false"/>
                <w:color w:val="000000"/>
                <w:sz w:val="20"/>
              </w:rPr>
              <w:t xml:space="preserve">
Азбука-тетрадь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Ильяшева К.</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502-14.</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Методическое руководство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Терехова Е., </w:t>
            </w:r>
            <w:r>
              <w:br/>
            </w:r>
            <w:r>
              <w:rPr>
                <w:rFonts w:ascii="Times New Roman"/>
                <w:b w:val="false"/>
                <w:i w:val="false"/>
                <w:color w:val="000000"/>
                <w:sz w:val="20"/>
              </w:rPr>
              <w:t>
Новогренко 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502-15.</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речи. Азбука-тетрадь</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Терехова Е., </w:t>
            </w:r>
            <w:r>
              <w:br/>
            </w:r>
            <w:r>
              <w:rPr>
                <w:rFonts w:ascii="Times New Roman"/>
                <w:b w:val="false"/>
                <w:i w:val="false"/>
                <w:color w:val="000000"/>
                <w:sz w:val="20"/>
              </w:rPr>
              <w:t>
Новогренко 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502-16.</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w:t>
            </w:r>
            <w:r>
              <w:br/>
            </w:r>
            <w:r>
              <w:rPr>
                <w:rFonts w:ascii="Times New Roman"/>
                <w:b w:val="false"/>
                <w:i w:val="false"/>
                <w:color w:val="000000"/>
                <w:sz w:val="20"/>
              </w:rPr>
              <w:t>
Методическое руководство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Петрова О.,</w:t>
            </w:r>
            <w:r>
              <w:br/>
            </w:r>
            <w:r>
              <w:rPr>
                <w:rFonts w:ascii="Times New Roman"/>
                <w:b w:val="false"/>
                <w:i w:val="false"/>
                <w:color w:val="000000"/>
                <w:sz w:val="20"/>
              </w:rPr>
              <w:t>
Ершова 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502-17.</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грамоты.</w:t>
            </w:r>
            <w:r>
              <w:br/>
            </w:r>
            <w:r>
              <w:rPr>
                <w:rFonts w:ascii="Times New Roman"/>
                <w:b w:val="false"/>
                <w:i w:val="false"/>
                <w:color w:val="000000"/>
                <w:sz w:val="20"/>
              </w:rPr>
              <w:t>
Азбука-тетрадь № 1, 2</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Петрова О.,</w:t>
            </w:r>
            <w:r>
              <w:br/>
            </w:r>
            <w:r>
              <w:rPr>
                <w:rFonts w:ascii="Times New Roman"/>
                <w:b w:val="false"/>
                <w:i w:val="false"/>
                <w:color w:val="000000"/>
                <w:sz w:val="20"/>
              </w:rPr>
              <w:t>
Ершова 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502-18.</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Әдістемелік</w:t>
            </w:r>
            <w:r>
              <w:br/>
            </w:r>
            <w:r>
              <w:rPr>
                <w:rFonts w:ascii="Times New Roman"/>
                <w:b w:val="false"/>
                <w:i w:val="false"/>
                <w:color w:val="000000"/>
                <w:sz w:val="20"/>
              </w:rPr>
              <w:t>
нұсқау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Хазимова, </w:t>
            </w:r>
            <w:r>
              <w:br/>
            </w:r>
            <w:r>
              <w:rPr>
                <w:rFonts w:ascii="Times New Roman"/>
                <w:b w:val="false"/>
                <w:i w:val="false"/>
                <w:color w:val="000000"/>
                <w:sz w:val="20"/>
              </w:rPr>
              <w:t xml:space="preserve">
Б. Салыхова, </w:t>
            </w:r>
            <w:r>
              <w:br/>
            </w:r>
            <w:r>
              <w:rPr>
                <w:rFonts w:ascii="Times New Roman"/>
                <w:b w:val="false"/>
                <w:i w:val="false"/>
                <w:color w:val="000000"/>
                <w:sz w:val="20"/>
              </w:rPr>
              <w:t xml:space="preserve">
М. Бейсебекова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502-19.</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xml:space="preserve">
Әліппе-дәптер № 1, 2 +CD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Хазимова,</w:t>
            </w:r>
            <w:r>
              <w:br/>
            </w:r>
            <w:r>
              <w:rPr>
                <w:rFonts w:ascii="Times New Roman"/>
                <w:b w:val="false"/>
                <w:i w:val="false"/>
                <w:color w:val="000000"/>
                <w:sz w:val="20"/>
              </w:rPr>
              <w:t>
Б. Салыхова,</w:t>
            </w:r>
            <w:r>
              <w:br/>
            </w:r>
            <w:r>
              <w:rPr>
                <w:rFonts w:ascii="Times New Roman"/>
                <w:b w:val="false"/>
                <w:i w:val="false"/>
                <w:color w:val="000000"/>
                <w:sz w:val="20"/>
              </w:rPr>
              <w:t xml:space="preserve">
М. Бейсебекова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502-20.</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 </w:t>
            </w:r>
            <w:r>
              <w:br/>
            </w:r>
            <w:r>
              <w:rPr>
                <w:rFonts w:ascii="Times New Roman"/>
                <w:b w:val="false"/>
                <w:i w:val="false"/>
                <w:color w:val="000000"/>
                <w:sz w:val="20"/>
              </w:rPr>
              <w:t>
Үлестірмелі материалдар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Хазимова,</w:t>
            </w:r>
            <w:r>
              <w:br/>
            </w:r>
            <w:r>
              <w:rPr>
                <w:rFonts w:ascii="Times New Roman"/>
                <w:b w:val="false"/>
                <w:i w:val="false"/>
                <w:color w:val="000000"/>
                <w:sz w:val="20"/>
              </w:rPr>
              <w:t>
Б. Салыхова,</w:t>
            </w:r>
            <w:r>
              <w:br/>
            </w:r>
            <w:r>
              <w:rPr>
                <w:rFonts w:ascii="Times New Roman"/>
                <w:b w:val="false"/>
                <w:i w:val="false"/>
                <w:color w:val="000000"/>
                <w:sz w:val="20"/>
              </w:rPr>
              <w:t>
М. Бейсебекова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502-21.</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Драма. </w:t>
            </w:r>
            <w:r>
              <w:br/>
            </w:r>
            <w:r>
              <w:rPr>
                <w:rFonts w:ascii="Times New Roman"/>
                <w:b w:val="false"/>
                <w:i w:val="false"/>
                <w:color w:val="000000"/>
                <w:sz w:val="20"/>
              </w:rPr>
              <w:t>
Методическое пособие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Борисова 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502-22.</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w:t>
            </w:r>
            <w:r>
              <w:br/>
            </w:r>
            <w:r>
              <w:rPr>
                <w:rFonts w:ascii="Times New Roman"/>
                <w:b w:val="false"/>
                <w:i w:val="false"/>
                <w:color w:val="000000"/>
                <w:sz w:val="20"/>
              </w:rPr>
              <w:t>
Методическое руководство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Хомутова О.,</w:t>
            </w:r>
            <w:r>
              <w:br/>
            </w:r>
            <w:r>
              <w:rPr>
                <w:rFonts w:ascii="Times New Roman"/>
                <w:b w:val="false"/>
                <w:i w:val="false"/>
                <w:color w:val="000000"/>
                <w:sz w:val="20"/>
              </w:rPr>
              <w:t>
Тарасова 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502-23.</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Драма.</w:t>
            </w:r>
            <w:r>
              <w:br/>
            </w:r>
            <w:r>
              <w:rPr>
                <w:rFonts w:ascii="Times New Roman"/>
                <w:b w:val="false"/>
                <w:i w:val="false"/>
                <w:color w:val="000000"/>
                <w:sz w:val="20"/>
              </w:rPr>
              <w:t>
Азбука- тетрадь</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Хомутова О.,</w:t>
            </w:r>
            <w:r>
              <w:br/>
            </w:r>
            <w:r>
              <w:rPr>
                <w:rFonts w:ascii="Times New Roman"/>
                <w:b w:val="false"/>
                <w:i w:val="false"/>
                <w:color w:val="000000"/>
                <w:sz w:val="20"/>
              </w:rPr>
              <w:t>
Тарасова 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502-24.</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Методическое пособие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Дрыгина Т., </w:t>
            </w:r>
            <w:r>
              <w:br/>
            </w:r>
            <w:r>
              <w:rPr>
                <w:rFonts w:ascii="Times New Roman"/>
                <w:b w:val="false"/>
                <w:i w:val="false"/>
                <w:color w:val="000000"/>
                <w:sz w:val="20"/>
              </w:rPr>
              <w:t>
Тирская И.</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502-25.</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 Рабочая тетрадь</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502-26.</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w:t>
            </w:r>
            <w:r>
              <w:br/>
            </w:r>
            <w:r>
              <w:rPr>
                <w:rFonts w:ascii="Times New Roman"/>
                <w:b w:val="false"/>
                <w:i w:val="false"/>
                <w:color w:val="000000"/>
                <w:sz w:val="20"/>
              </w:rPr>
              <w:t>
Методическое руководство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Костюченко Н.,</w:t>
            </w:r>
            <w:r>
              <w:br/>
            </w:r>
            <w:r>
              <w:rPr>
                <w:rFonts w:ascii="Times New Roman"/>
                <w:b w:val="false"/>
                <w:i w:val="false"/>
                <w:color w:val="000000"/>
                <w:sz w:val="20"/>
              </w:rPr>
              <w:t>
Перникова Н.,</w:t>
            </w:r>
            <w:r>
              <w:br/>
            </w:r>
            <w:r>
              <w:rPr>
                <w:rFonts w:ascii="Times New Roman"/>
                <w:b w:val="false"/>
                <w:i w:val="false"/>
                <w:color w:val="000000"/>
                <w:sz w:val="20"/>
              </w:rPr>
              <w:t>
Тасмагамбетова 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502-27.</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с окружающим миром.</w:t>
            </w:r>
            <w:r>
              <w:br/>
            </w:r>
            <w:r>
              <w:rPr>
                <w:rFonts w:ascii="Times New Roman"/>
                <w:b w:val="false"/>
                <w:i w:val="false"/>
                <w:color w:val="000000"/>
                <w:sz w:val="20"/>
              </w:rPr>
              <w:t>
Азбука-тетрадь</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Костюченко Н.,</w:t>
            </w:r>
            <w:r>
              <w:br/>
            </w:r>
            <w:r>
              <w:rPr>
                <w:rFonts w:ascii="Times New Roman"/>
                <w:b w:val="false"/>
                <w:i w:val="false"/>
                <w:color w:val="000000"/>
                <w:sz w:val="20"/>
              </w:rPr>
              <w:t>
Перникова Н.,</w:t>
            </w:r>
            <w:r>
              <w:br/>
            </w:r>
            <w:r>
              <w:rPr>
                <w:rFonts w:ascii="Times New Roman"/>
                <w:b w:val="false"/>
                <w:i w:val="false"/>
                <w:color w:val="000000"/>
                <w:sz w:val="20"/>
              </w:rPr>
              <w:t>
Тасмагамбетова Г.</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502-28.</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экологии.</w:t>
            </w:r>
            <w:r>
              <w:br/>
            </w:r>
            <w:r>
              <w:rPr>
                <w:rFonts w:ascii="Times New Roman"/>
                <w:b w:val="false"/>
                <w:i w:val="false"/>
                <w:color w:val="000000"/>
                <w:sz w:val="20"/>
              </w:rPr>
              <w:t>
Методическое руководство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w:t>
            </w:r>
            <w:r>
              <w:br/>
            </w:r>
            <w:r>
              <w:rPr>
                <w:rFonts w:ascii="Times New Roman"/>
                <w:b w:val="false"/>
                <w:i w:val="false"/>
                <w:color w:val="000000"/>
                <w:sz w:val="20"/>
              </w:rPr>
              <w:t>
Яндулова 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502-29.</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экологии.</w:t>
            </w:r>
            <w:r>
              <w:br/>
            </w:r>
            <w:r>
              <w:rPr>
                <w:rFonts w:ascii="Times New Roman"/>
                <w:b w:val="false"/>
                <w:i w:val="false"/>
                <w:color w:val="000000"/>
                <w:sz w:val="20"/>
              </w:rPr>
              <w:t>
Азбука-тетрадь</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w:t>
            </w:r>
            <w:r>
              <w:br/>
            </w:r>
            <w:r>
              <w:rPr>
                <w:rFonts w:ascii="Times New Roman"/>
                <w:b w:val="false"/>
                <w:i w:val="false"/>
                <w:color w:val="000000"/>
                <w:sz w:val="20"/>
              </w:rPr>
              <w:t>
Яндулова 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502-30.</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Методическое пособие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Лескевич И.</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502-31.</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w:t>
            </w:r>
            <w:r>
              <w:br/>
            </w:r>
            <w:r>
              <w:rPr>
                <w:rFonts w:ascii="Times New Roman"/>
                <w:b w:val="false"/>
                <w:i w:val="false"/>
                <w:color w:val="000000"/>
                <w:sz w:val="20"/>
              </w:rPr>
              <w:t>
Методическое руководство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Юркова Е., </w:t>
            </w:r>
            <w:r>
              <w:br/>
            </w:r>
            <w:r>
              <w:rPr>
                <w:rFonts w:ascii="Times New Roman"/>
                <w:b w:val="false"/>
                <w:i w:val="false"/>
                <w:color w:val="000000"/>
                <w:sz w:val="20"/>
              </w:rPr>
              <w:t>
Пермякова Н.</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502-32.</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 Методическое пособие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Шелипова С.</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502-33.</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w:t>
            </w:r>
            <w:r>
              <w:br/>
            </w:r>
            <w:r>
              <w:rPr>
                <w:rFonts w:ascii="Times New Roman"/>
                <w:b w:val="false"/>
                <w:i w:val="false"/>
                <w:color w:val="000000"/>
                <w:sz w:val="20"/>
              </w:rPr>
              <w:t>
Рабочая тетрадь</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Шелипова С., </w:t>
            </w:r>
            <w:r>
              <w:br/>
            </w:r>
            <w:r>
              <w:rPr>
                <w:rFonts w:ascii="Times New Roman"/>
                <w:b w:val="false"/>
                <w:i w:val="false"/>
                <w:color w:val="000000"/>
                <w:sz w:val="20"/>
              </w:rPr>
              <w:t>
Жукова В.</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502-34.</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w:t>
            </w:r>
            <w:r>
              <w:br/>
            </w:r>
            <w:r>
              <w:rPr>
                <w:rFonts w:ascii="Times New Roman"/>
                <w:b w:val="false"/>
                <w:i w:val="false"/>
                <w:color w:val="000000"/>
                <w:sz w:val="20"/>
              </w:rPr>
              <w:t>
Методическое руководство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Нусупбекова М.,</w:t>
            </w:r>
            <w:r>
              <w:br/>
            </w:r>
            <w:r>
              <w:rPr>
                <w:rFonts w:ascii="Times New Roman"/>
                <w:b w:val="false"/>
                <w:i w:val="false"/>
                <w:color w:val="000000"/>
                <w:sz w:val="20"/>
              </w:rPr>
              <w:t>
Бельченкова 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502-35.</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безопасного поведения.</w:t>
            </w:r>
            <w:r>
              <w:br/>
            </w:r>
            <w:r>
              <w:rPr>
                <w:rFonts w:ascii="Times New Roman"/>
                <w:b w:val="false"/>
                <w:i w:val="false"/>
                <w:color w:val="000000"/>
                <w:sz w:val="20"/>
              </w:rPr>
              <w:t xml:space="preserve">
Азбука-тетрадь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Нусупбекова М.,</w:t>
            </w:r>
            <w:r>
              <w:br/>
            </w:r>
            <w:r>
              <w:rPr>
                <w:rFonts w:ascii="Times New Roman"/>
                <w:b w:val="false"/>
                <w:i w:val="false"/>
                <w:color w:val="000000"/>
                <w:sz w:val="20"/>
              </w:rPr>
              <w:t>
Бельченкова 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502-36.</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w:t>
            </w:r>
            <w:r>
              <w:br/>
            </w:r>
            <w:r>
              <w:rPr>
                <w:rFonts w:ascii="Times New Roman"/>
                <w:b w:val="false"/>
                <w:i w:val="false"/>
                <w:color w:val="000000"/>
                <w:sz w:val="20"/>
              </w:rPr>
              <w:t>
Методическое руководство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w:t>
            </w:r>
            <w:r>
              <w:br/>
            </w:r>
            <w:r>
              <w:rPr>
                <w:rFonts w:ascii="Times New Roman"/>
                <w:b w:val="false"/>
                <w:i w:val="false"/>
                <w:color w:val="000000"/>
                <w:sz w:val="20"/>
              </w:rPr>
              <w:t>
Лебедева Л.,</w:t>
            </w:r>
            <w:r>
              <w:br/>
            </w:r>
            <w:r>
              <w:rPr>
                <w:rFonts w:ascii="Times New Roman"/>
                <w:b w:val="false"/>
                <w:i w:val="false"/>
                <w:color w:val="000000"/>
                <w:sz w:val="20"/>
              </w:rPr>
              <w:t>
Лихобабенко 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502-37.</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w:t>
            </w:r>
            <w:r>
              <w:br/>
            </w:r>
            <w:r>
              <w:rPr>
                <w:rFonts w:ascii="Times New Roman"/>
                <w:b w:val="false"/>
                <w:i w:val="false"/>
                <w:color w:val="000000"/>
                <w:sz w:val="20"/>
              </w:rPr>
              <w:t xml:space="preserve">
Азбука-тетрадь </w:t>
            </w:r>
            <w:r>
              <w:br/>
            </w:r>
            <w:r>
              <w:rPr>
                <w:rFonts w:ascii="Times New Roman"/>
                <w:b w:val="false"/>
                <w:i w:val="false"/>
                <w:color w:val="000000"/>
                <w:sz w:val="20"/>
              </w:rPr>
              <w:t>
№1, 2 + CD</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w:t>
            </w:r>
            <w:r>
              <w:br/>
            </w:r>
            <w:r>
              <w:rPr>
                <w:rFonts w:ascii="Times New Roman"/>
                <w:b w:val="false"/>
                <w:i w:val="false"/>
                <w:color w:val="000000"/>
                <w:sz w:val="20"/>
              </w:rPr>
              <w:t>
Лебедева 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502-38.</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элементарных математических представлений.</w:t>
            </w:r>
            <w:r>
              <w:br/>
            </w:r>
            <w:r>
              <w:rPr>
                <w:rFonts w:ascii="Times New Roman"/>
                <w:b w:val="false"/>
                <w:i w:val="false"/>
                <w:color w:val="000000"/>
                <w:sz w:val="20"/>
              </w:rPr>
              <w:t>
Раздаточный материал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Акпаева А.,</w:t>
            </w:r>
            <w:r>
              <w:br/>
            </w:r>
            <w:r>
              <w:rPr>
                <w:rFonts w:ascii="Times New Roman"/>
                <w:b w:val="false"/>
                <w:i w:val="false"/>
                <w:color w:val="000000"/>
                <w:sz w:val="20"/>
              </w:rPr>
              <w:t>
Лебедева Л.</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502-39.</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r>
              <w:br/>
            </w:r>
            <w:r>
              <w:rPr>
                <w:rFonts w:ascii="Times New Roman"/>
                <w:b w:val="false"/>
                <w:i w:val="false"/>
                <w:color w:val="000000"/>
                <w:sz w:val="20"/>
              </w:rPr>
              <w:t>
Методическое пособие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502-40.</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r>
              <w:br/>
            </w:r>
            <w:r>
              <w:rPr>
                <w:rFonts w:ascii="Times New Roman"/>
                <w:b w:val="false"/>
                <w:i w:val="false"/>
                <w:color w:val="000000"/>
                <w:sz w:val="20"/>
              </w:rPr>
              <w:t>
Рабочая тетрадь</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Дрыгина 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502-41.</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w:t>
            </w:r>
            <w:r>
              <w:br/>
            </w:r>
            <w:r>
              <w:rPr>
                <w:rFonts w:ascii="Times New Roman"/>
                <w:b w:val="false"/>
                <w:i w:val="false"/>
                <w:color w:val="000000"/>
                <w:sz w:val="20"/>
              </w:rPr>
              <w:t>
Методическое руководство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w:t>
            </w:r>
            <w:r>
              <w:br/>
            </w:r>
            <w:r>
              <w:rPr>
                <w:rFonts w:ascii="Times New Roman"/>
                <w:b w:val="false"/>
                <w:i w:val="false"/>
                <w:color w:val="000000"/>
                <w:sz w:val="20"/>
              </w:rPr>
              <w:t>
Ойшыбаева 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502-42.</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Конструирование</w:t>
            </w:r>
            <w:r>
              <w:br/>
            </w:r>
            <w:r>
              <w:rPr>
                <w:rFonts w:ascii="Times New Roman"/>
                <w:b w:val="false"/>
                <w:i w:val="false"/>
                <w:color w:val="000000"/>
                <w:sz w:val="20"/>
              </w:rPr>
              <w:t>
Азбука-тетрадь</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Жумабекова Ф.,</w:t>
            </w:r>
            <w:r>
              <w:br/>
            </w:r>
            <w:r>
              <w:rPr>
                <w:rFonts w:ascii="Times New Roman"/>
                <w:b w:val="false"/>
                <w:i w:val="false"/>
                <w:color w:val="000000"/>
                <w:sz w:val="20"/>
              </w:rPr>
              <w:t>
Ойшыбаева 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502-43.</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r>
              <w:br/>
            </w:r>
            <w:r>
              <w:rPr>
                <w:rFonts w:ascii="Times New Roman"/>
                <w:b w:val="false"/>
                <w:i w:val="false"/>
                <w:color w:val="000000"/>
                <w:sz w:val="20"/>
              </w:rPr>
              <w:t>
Методическое руководство</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w:t>
            </w:r>
            <w:r>
              <w:br/>
            </w:r>
            <w:r>
              <w:rPr>
                <w:rFonts w:ascii="Times New Roman"/>
                <w:b w:val="false"/>
                <w:i w:val="false"/>
                <w:color w:val="000000"/>
                <w:sz w:val="20"/>
              </w:rPr>
              <w:t>
Яндулова 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502-44.</w:t>
            </w:r>
          </w:p>
        </w:tc>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r>
              <w:br/>
            </w:r>
            <w:r>
              <w:rPr>
                <w:rFonts w:ascii="Times New Roman"/>
                <w:b w:val="false"/>
                <w:i w:val="false"/>
                <w:color w:val="000000"/>
                <w:sz w:val="20"/>
              </w:rPr>
              <w:t>
Азбука-тетрадь</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Бритвина Е.,</w:t>
            </w:r>
            <w:r>
              <w:br/>
            </w:r>
            <w:r>
              <w:rPr>
                <w:rFonts w:ascii="Times New Roman"/>
                <w:b w:val="false"/>
                <w:i w:val="false"/>
                <w:color w:val="000000"/>
                <w:sz w:val="20"/>
              </w:rPr>
              <w:t>
Яндулова Т.</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bl>
    <w:p>
      <w:pPr>
        <w:spacing w:after="0"/>
        <w:ind w:left="0"/>
        <w:jc w:val="both"/>
      </w:pPr>
      <w:r>
        <w:rPr>
          <w:rFonts w:ascii="Times New Roman"/>
          <w:b w:val="false"/>
          <w:i w:val="false"/>
          <w:color w:val="000000"/>
          <w:sz w:val="28"/>
        </w:rPr>
        <w:t>
       ";</w:t>
      </w:r>
    </w:p>
    <w:bookmarkStart w:name="z220" w:id="155"/>
    <w:p>
      <w:pPr>
        <w:spacing w:after="0"/>
        <w:ind w:left="0"/>
        <w:jc w:val="both"/>
      </w:pPr>
      <w:r>
        <w:rPr>
          <w:rFonts w:ascii="Times New Roman"/>
          <w:b w:val="false"/>
          <w:i w:val="false"/>
          <w:color w:val="000000"/>
          <w:sz w:val="28"/>
        </w:rPr>
        <w:t>
      "Мен дүниені танимын" деген кіші бөлімде:</w:t>
      </w:r>
    </w:p>
    <w:bookmarkEnd w:id="155"/>
    <w:bookmarkStart w:name="z221" w:id="156"/>
    <w:p>
      <w:pPr>
        <w:spacing w:after="0"/>
        <w:ind w:left="0"/>
        <w:jc w:val="both"/>
      </w:pPr>
      <w:r>
        <w:rPr>
          <w:rFonts w:ascii="Times New Roman"/>
          <w:b w:val="false"/>
          <w:i w:val="false"/>
          <w:color w:val="000000"/>
          <w:sz w:val="28"/>
        </w:rPr>
        <w:t>
      мынадай мазмұндағы реттік нөмірлері 682-1-682-44-жолдармен толықтырылсын:</w:t>
      </w:r>
    </w:p>
    <w:bookmarkEnd w:id="1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5335"/>
        <w:gridCol w:w="3102"/>
        <w:gridCol w:w="1075"/>
        <w:gridCol w:w="1226"/>
      </w:tblGrid>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альбомы / Альбом по рисованию</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Аубакирова, </w:t>
            </w:r>
            <w:r>
              <w:br/>
            </w:r>
            <w:r>
              <w:rPr>
                <w:rFonts w:ascii="Times New Roman"/>
                <w:b w:val="false"/>
                <w:i w:val="false"/>
                <w:color w:val="000000"/>
                <w:sz w:val="20"/>
              </w:rPr>
              <w:t>
И. Абремская</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Мүсіндеу альбомы / Альбом по лепке</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Аубакирова, </w:t>
            </w:r>
            <w:r>
              <w:br/>
            </w:r>
            <w:r>
              <w:rPr>
                <w:rFonts w:ascii="Times New Roman"/>
                <w:b w:val="false"/>
                <w:i w:val="false"/>
                <w:color w:val="000000"/>
                <w:sz w:val="20"/>
              </w:rPr>
              <w:t>
И. Абремская</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682-3.</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 альбомы / Альбом по аппликации</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Аубакирова, </w:t>
            </w:r>
            <w:r>
              <w:br/>
            </w:r>
            <w:r>
              <w:rPr>
                <w:rFonts w:ascii="Times New Roman"/>
                <w:b w:val="false"/>
                <w:i w:val="false"/>
                <w:color w:val="000000"/>
                <w:sz w:val="20"/>
              </w:rPr>
              <w:t>
И. Абремская</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Жаратылыстану. Дидактикалық материалдар. Естествознание. Дидактические материалы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Қараева, </w:t>
            </w:r>
            <w:r>
              <w:br/>
            </w:r>
            <w:r>
              <w:rPr>
                <w:rFonts w:ascii="Times New Roman"/>
                <w:b w:val="false"/>
                <w:i w:val="false"/>
                <w:color w:val="000000"/>
                <w:sz w:val="20"/>
              </w:rPr>
              <w:t>
Л. Жанбосынова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English. </w:t>
            </w:r>
            <w:r>
              <w:br/>
            </w:r>
            <w:r>
              <w:rPr>
                <w:rFonts w:ascii="Times New Roman"/>
                <w:b w:val="false"/>
                <w:i w:val="false"/>
                <w:color w:val="000000"/>
                <w:sz w:val="20"/>
              </w:rPr>
              <w:t>
Teacher`s book</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Асқарова Л.,</w:t>
            </w:r>
            <w:r>
              <w:br/>
            </w:r>
            <w:r>
              <w:rPr>
                <w:rFonts w:ascii="Times New Roman"/>
                <w:b w:val="false"/>
                <w:i w:val="false"/>
                <w:color w:val="000000"/>
                <w:sz w:val="20"/>
              </w:rPr>
              <w:t>
Рахимжанова С.,</w:t>
            </w:r>
            <w:r>
              <w:br/>
            </w:r>
            <w:r>
              <w:rPr>
                <w:rFonts w:ascii="Times New Roman"/>
                <w:b w:val="false"/>
                <w:i w:val="false"/>
                <w:color w:val="000000"/>
                <w:sz w:val="20"/>
              </w:rPr>
              <w:t xml:space="preserve">
Волкова А.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682-6.</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English. </w:t>
            </w:r>
            <w:r>
              <w:br/>
            </w:r>
            <w:r>
              <w:rPr>
                <w:rFonts w:ascii="Times New Roman"/>
                <w:b w:val="false"/>
                <w:i w:val="false"/>
                <w:color w:val="000000"/>
                <w:sz w:val="20"/>
              </w:rPr>
              <w:t>
ABC copybook + CD</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Рахимжанова С.,</w:t>
            </w:r>
            <w:r>
              <w:br/>
            </w:r>
            <w:r>
              <w:rPr>
                <w:rFonts w:ascii="Times New Roman"/>
                <w:b w:val="false"/>
                <w:i w:val="false"/>
                <w:color w:val="000000"/>
                <w:sz w:val="20"/>
              </w:rPr>
              <w:t>
Волкова 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682-7.</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English. </w:t>
            </w:r>
            <w:r>
              <w:br/>
            </w:r>
            <w:r>
              <w:rPr>
                <w:rFonts w:ascii="Times New Roman"/>
                <w:b w:val="false"/>
                <w:i w:val="false"/>
                <w:color w:val="000000"/>
                <w:sz w:val="20"/>
              </w:rPr>
              <w:t>
Work-book</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Рахимжанова С.,</w:t>
            </w:r>
            <w:r>
              <w:br/>
            </w:r>
            <w:r>
              <w:rPr>
                <w:rFonts w:ascii="Times New Roman"/>
                <w:b w:val="false"/>
                <w:i w:val="false"/>
                <w:color w:val="000000"/>
                <w:sz w:val="20"/>
              </w:rPr>
              <w:t xml:space="preserve">
Волкова А.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682-8.</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English. </w:t>
            </w:r>
            <w:r>
              <w:br/>
            </w:r>
            <w:r>
              <w:rPr>
                <w:rFonts w:ascii="Times New Roman"/>
                <w:b w:val="false"/>
                <w:i w:val="false"/>
                <w:color w:val="000000"/>
                <w:sz w:val="20"/>
              </w:rPr>
              <w:t>
Үлестірмелі</w:t>
            </w:r>
            <w:r>
              <w:br/>
            </w:r>
            <w:r>
              <w:rPr>
                <w:rFonts w:ascii="Times New Roman"/>
                <w:b w:val="false"/>
                <w:i w:val="false"/>
                <w:color w:val="000000"/>
                <w:sz w:val="20"/>
              </w:rPr>
              <w:t>
материал.</w:t>
            </w:r>
            <w:r>
              <w:br/>
            </w:r>
            <w:r>
              <w:rPr>
                <w:rFonts w:ascii="Times New Roman"/>
                <w:b w:val="false"/>
                <w:i w:val="false"/>
                <w:color w:val="000000"/>
                <w:sz w:val="20"/>
              </w:rPr>
              <w:t>
Раздаточный материал</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Рахимжанова С.,</w:t>
            </w:r>
            <w:r>
              <w:br/>
            </w:r>
            <w:r>
              <w:rPr>
                <w:rFonts w:ascii="Times New Roman"/>
                <w:b w:val="false"/>
                <w:i w:val="false"/>
                <w:color w:val="000000"/>
                <w:sz w:val="20"/>
              </w:rPr>
              <w:t>
Волкова 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682-9.</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Балапанның дәптері. Оқылық та, тоқылық! Жылдам оқуға жаттығу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Трофимова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682-10.</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Балапанның дәптері. Тез санайықшы! Тез есептеуге жаттықтыру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Трофимова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682-11.</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Суретті әліппе</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Кузнецова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682-12.</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әлемді танимын Мамандықтар.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Трофимова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682-13.</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және айналадағы табиғат. Экологиялық білім негіздерін беруге бағытталған оқу-тәрбиелік іс-шаралары кешені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С.Еликова, </w:t>
            </w:r>
            <w:r>
              <w:br/>
            </w:r>
            <w:r>
              <w:rPr>
                <w:rFonts w:ascii="Times New Roman"/>
                <w:b w:val="false"/>
                <w:i w:val="false"/>
                <w:color w:val="000000"/>
                <w:sz w:val="20"/>
              </w:rPr>
              <w:t xml:space="preserve">
О.Вязовая, </w:t>
            </w:r>
            <w:r>
              <w:br/>
            </w:r>
            <w:r>
              <w:rPr>
                <w:rFonts w:ascii="Times New Roman"/>
                <w:b w:val="false"/>
                <w:i w:val="false"/>
                <w:color w:val="000000"/>
                <w:sz w:val="20"/>
              </w:rPr>
              <w:t>
Е.Москаленко</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682-14.</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Логопедиялық альбом, "Ш, Ж, Ч, Щ"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Тулегенова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682-15.</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Логопедиялық альбом "Л"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Тулегенова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682-16.</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Логопедиялық альбом "Р"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Тулегенова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682-17.</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Логопедиялық альбом "С, З, Ц"</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Тулегенова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682-18.</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Начинаем говорить. Рабочая тетрадь для детей второй младшей группы с казахским языком воспитания и обучения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Б.</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682-19.</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Изучаем русский язык. Рабочая тетрадь для детей средней группы с казахским языком воспитания и обучения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 Б., </w:t>
            </w:r>
            <w:r>
              <w:br/>
            </w:r>
            <w:r>
              <w:rPr>
                <w:rFonts w:ascii="Times New Roman"/>
                <w:b w:val="false"/>
                <w:i w:val="false"/>
                <w:color w:val="000000"/>
                <w:sz w:val="20"/>
              </w:rPr>
              <w:t xml:space="preserve">
Садык А., </w:t>
            </w:r>
            <w:r>
              <w:br/>
            </w:r>
            <w:r>
              <w:rPr>
                <w:rFonts w:ascii="Times New Roman"/>
                <w:b w:val="false"/>
                <w:i w:val="false"/>
                <w:color w:val="000000"/>
                <w:sz w:val="20"/>
              </w:rPr>
              <w:t>
Доманова Н.</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682-20.</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Говорим на русском языке. Рабочая тетрадь для детей старшей группы с казахским языком воспитания и обучения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 Б., </w:t>
            </w:r>
            <w:r>
              <w:br/>
            </w:r>
            <w:r>
              <w:rPr>
                <w:rFonts w:ascii="Times New Roman"/>
                <w:b w:val="false"/>
                <w:i w:val="false"/>
                <w:color w:val="000000"/>
                <w:sz w:val="20"/>
              </w:rPr>
              <w:t xml:space="preserve">
Садык А., </w:t>
            </w:r>
            <w:r>
              <w:br/>
            </w:r>
            <w:r>
              <w:rPr>
                <w:rFonts w:ascii="Times New Roman"/>
                <w:b w:val="false"/>
                <w:i w:val="false"/>
                <w:color w:val="000000"/>
                <w:sz w:val="20"/>
              </w:rPr>
              <w:t>
Доманова Н.</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682-21.</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жасына дейінгі балаларды жол жүру ережелерімен таныстыру. </w:t>
            </w:r>
            <w:r>
              <w:br/>
            </w:r>
            <w:r>
              <w:rPr>
                <w:rFonts w:ascii="Times New Roman"/>
                <w:b w:val="false"/>
                <w:i w:val="false"/>
                <w:color w:val="000000"/>
                <w:sz w:val="20"/>
              </w:rPr>
              <w:t xml:space="preserve">
Әдістемелік құрал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Хусайнова, </w:t>
            </w:r>
            <w:r>
              <w:br/>
            </w:r>
            <w:r>
              <w:rPr>
                <w:rFonts w:ascii="Times New Roman"/>
                <w:b w:val="false"/>
                <w:i w:val="false"/>
                <w:color w:val="000000"/>
                <w:sz w:val="20"/>
              </w:rPr>
              <w:t xml:space="preserve">
М.Таттымбетова, </w:t>
            </w:r>
            <w:r>
              <w:br/>
            </w:r>
            <w:r>
              <w:rPr>
                <w:rFonts w:ascii="Times New Roman"/>
                <w:b w:val="false"/>
                <w:i w:val="false"/>
                <w:color w:val="000000"/>
                <w:sz w:val="20"/>
              </w:rPr>
              <w:t xml:space="preserve">
С. Алтаева, </w:t>
            </w:r>
            <w:r>
              <w:br/>
            </w:r>
            <w:r>
              <w:rPr>
                <w:rFonts w:ascii="Times New Roman"/>
                <w:b w:val="false"/>
                <w:i w:val="false"/>
                <w:color w:val="000000"/>
                <w:sz w:val="20"/>
              </w:rPr>
              <w:t xml:space="preserve">
Б. Нуржанова, </w:t>
            </w:r>
            <w:r>
              <w:br/>
            </w:r>
            <w:r>
              <w:rPr>
                <w:rFonts w:ascii="Times New Roman"/>
                <w:b w:val="false"/>
                <w:i w:val="false"/>
                <w:color w:val="000000"/>
                <w:sz w:val="20"/>
              </w:rPr>
              <w:t xml:space="preserve">
А. Терентьева, </w:t>
            </w:r>
            <w:r>
              <w:br/>
            </w:r>
            <w:r>
              <w:rPr>
                <w:rFonts w:ascii="Times New Roman"/>
                <w:b w:val="false"/>
                <w:i w:val="false"/>
                <w:color w:val="000000"/>
                <w:sz w:val="20"/>
              </w:rPr>
              <w:t xml:space="preserve">
Н. Тыряткина, </w:t>
            </w:r>
            <w:r>
              <w:br/>
            </w:r>
            <w:r>
              <w:rPr>
                <w:rFonts w:ascii="Times New Roman"/>
                <w:b w:val="false"/>
                <w:i w:val="false"/>
                <w:color w:val="000000"/>
                <w:sz w:val="20"/>
              </w:rPr>
              <w:t xml:space="preserve">
Б.Самекина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682-22.</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балалардың қауіпсіздік тәртібі негіздері. Әдістемелік құрал</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Грабова, </w:t>
            </w:r>
            <w:r>
              <w:br/>
            </w:r>
            <w:r>
              <w:rPr>
                <w:rFonts w:ascii="Times New Roman"/>
                <w:b w:val="false"/>
                <w:i w:val="false"/>
                <w:color w:val="000000"/>
                <w:sz w:val="20"/>
              </w:rPr>
              <w:t xml:space="preserve">
Ш. Арынбаева, </w:t>
            </w:r>
            <w:r>
              <w:br/>
            </w:r>
            <w:r>
              <w:rPr>
                <w:rFonts w:ascii="Times New Roman"/>
                <w:b w:val="false"/>
                <w:i w:val="false"/>
                <w:color w:val="000000"/>
                <w:sz w:val="20"/>
              </w:rPr>
              <w:t xml:space="preserve">
Ж. Искакова, </w:t>
            </w:r>
            <w:r>
              <w:br/>
            </w:r>
            <w:r>
              <w:rPr>
                <w:rFonts w:ascii="Times New Roman"/>
                <w:b w:val="false"/>
                <w:i w:val="false"/>
                <w:color w:val="000000"/>
                <w:sz w:val="20"/>
              </w:rPr>
              <w:t xml:space="preserve">
А. Сүлейменова, </w:t>
            </w:r>
            <w:r>
              <w:br/>
            </w:r>
            <w:r>
              <w:rPr>
                <w:rFonts w:ascii="Times New Roman"/>
                <w:b w:val="false"/>
                <w:i w:val="false"/>
                <w:color w:val="000000"/>
                <w:sz w:val="20"/>
              </w:rPr>
              <w:t xml:space="preserve">
Г. Беспалова, </w:t>
            </w:r>
            <w:r>
              <w:br/>
            </w:r>
            <w:r>
              <w:rPr>
                <w:rFonts w:ascii="Times New Roman"/>
                <w:b w:val="false"/>
                <w:i w:val="false"/>
                <w:color w:val="000000"/>
                <w:sz w:val="20"/>
              </w:rPr>
              <w:t xml:space="preserve">
А. Дешко, </w:t>
            </w:r>
            <w:r>
              <w:br/>
            </w:r>
            <w:r>
              <w:rPr>
                <w:rFonts w:ascii="Times New Roman"/>
                <w:b w:val="false"/>
                <w:i w:val="false"/>
                <w:color w:val="000000"/>
                <w:sz w:val="20"/>
              </w:rPr>
              <w:t>
Ж. Герасимова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682-23.</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Азбука. Тетрадь барсика 4+</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Трофимова 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682-24.</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Тетрадь цыпленка. Почитай-ка. Тренировка быстрого чтения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Трофимова 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682-25.</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познаю мир. Профессии</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Трофимова 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682-26.</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Азбука в картинках</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Кузнецова 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682-27.</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 Вторая младшая школа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Сост.:Накенова Д., Куликова 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682-28.</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Художественная литература. Хрестоматия. Средняя группа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Сост.:Накенова Д., Куликова 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682-29.</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Логопедическая тетрадь для детей с общим недоразвитием речи. Средняя группа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Б.,</w:t>
            </w:r>
            <w:r>
              <w:br/>
            </w:r>
            <w:r>
              <w:rPr>
                <w:rFonts w:ascii="Times New Roman"/>
                <w:b w:val="false"/>
                <w:i w:val="false"/>
                <w:color w:val="000000"/>
                <w:sz w:val="20"/>
              </w:rPr>
              <w:t>
Артемьева Н.,</w:t>
            </w:r>
            <w:r>
              <w:br/>
            </w:r>
            <w:r>
              <w:rPr>
                <w:rFonts w:ascii="Times New Roman"/>
                <w:b w:val="false"/>
                <w:i w:val="false"/>
                <w:color w:val="000000"/>
                <w:sz w:val="20"/>
              </w:rPr>
              <w:t>
Завгородняя 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682-30.</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Логопедическая тетрадь для детей с общим недоразвитием речи. Старшая группа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 Б.,</w:t>
            </w:r>
            <w:r>
              <w:br/>
            </w:r>
            <w:r>
              <w:rPr>
                <w:rFonts w:ascii="Times New Roman"/>
                <w:b w:val="false"/>
                <w:i w:val="false"/>
                <w:color w:val="000000"/>
                <w:sz w:val="20"/>
              </w:rPr>
              <w:t>
Артемьева Н.,</w:t>
            </w:r>
            <w:r>
              <w:br/>
            </w:r>
            <w:r>
              <w:rPr>
                <w:rFonts w:ascii="Times New Roman"/>
                <w:b w:val="false"/>
                <w:i w:val="false"/>
                <w:color w:val="000000"/>
                <w:sz w:val="20"/>
              </w:rPr>
              <w:t>
Завгородняя Т.</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682-31.</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Физкультурно-оздоровительная работа с детьми 4-5 лет в летний период. Методическое пособие</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Гальвас Е.,</w:t>
            </w:r>
            <w:r>
              <w:br/>
            </w:r>
            <w:r>
              <w:rPr>
                <w:rFonts w:ascii="Times New Roman"/>
                <w:b w:val="false"/>
                <w:i w:val="false"/>
                <w:color w:val="000000"/>
                <w:sz w:val="20"/>
              </w:rPr>
              <w:t>
Шарафутдинова О.</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682-32.</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сөйлеу тілі дамымаған балаларға арналған диагностикалық тексеру альбомы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Ахметова, </w:t>
            </w:r>
            <w:r>
              <w:br/>
            </w:r>
            <w:r>
              <w:rPr>
                <w:rFonts w:ascii="Times New Roman"/>
                <w:b w:val="false"/>
                <w:i w:val="false"/>
                <w:color w:val="000000"/>
                <w:sz w:val="20"/>
              </w:rPr>
              <w:t xml:space="preserve">
Н. Кожахметова, </w:t>
            </w:r>
            <w:r>
              <w:br/>
            </w:r>
            <w:r>
              <w:rPr>
                <w:rFonts w:ascii="Times New Roman"/>
                <w:b w:val="false"/>
                <w:i w:val="false"/>
                <w:color w:val="000000"/>
                <w:sz w:val="20"/>
              </w:rPr>
              <w:t xml:space="preserve">
Г. Ермекбаева, </w:t>
            </w:r>
            <w:r>
              <w:br/>
            </w:r>
            <w:r>
              <w:rPr>
                <w:rFonts w:ascii="Times New Roman"/>
                <w:b w:val="false"/>
                <w:i w:val="false"/>
                <w:color w:val="000000"/>
                <w:sz w:val="20"/>
              </w:rPr>
              <w:t xml:space="preserve">
С. Бегешова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682-33.</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сөйлеу тілі дамымаған балаларға арналған диагностикалық тексеру альбомына әдістемелік ұсыныстар 3-6 жас</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Ахметова, </w:t>
            </w:r>
            <w:r>
              <w:br/>
            </w:r>
            <w:r>
              <w:rPr>
                <w:rFonts w:ascii="Times New Roman"/>
                <w:b w:val="false"/>
                <w:i w:val="false"/>
                <w:color w:val="000000"/>
                <w:sz w:val="20"/>
              </w:rPr>
              <w:t xml:space="preserve">
Н. Кожахметова, </w:t>
            </w:r>
            <w:r>
              <w:br/>
            </w:r>
            <w:r>
              <w:rPr>
                <w:rFonts w:ascii="Times New Roman"/>
                <w:b w:val="false"/>
                <w:i w:val="false"/>
                <w:color w:val="000000"/>
                <w:sz w:val="20"/>
              </w:rPr>
              <w:t xml:space="preserve">
Г. Ермекбаева, </w:t>
            </w:r>
            <w:r>
              <w:br/>
            </w:r>
            <w:r>
              <w:rPr>
                <w:rFonts w:ascii="Times New Roman"/>
                <w:b w:val="false"/>
                <w:i w:val="false"/>
                <w:color w:val="000000"/>
                <w:sz w:val="20"/>
              </w:rPr>
              <w:t>
С. Бегешова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682-34.</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Знакомство дошкольников с правилами дорожного движения. </w:t>
            </w:r>
            <w:r>
              <w:br/>
            </w:r>
            <w:r>
              <w:rPr>
                <w:rFonts w:ascii="Times New Roman"/>
                <w:b w:val="false"/>
                <w:i w:val="false"/>
                <w:color w:val="000000"/>
                <w:sz w:val="20"/>
              </w:rPr>
              <w:t xml:space="preserve">
Методическое пособие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Хусайнова К., Таттымбетова М., Алтаева С., Нуржанова Б., Терентьева А., Тыряткина Н., Самекина Б.</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682-35.</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организация занятий по хореографии в дошкольном учреждении.</w:t>
            </w:r>
            <w:r>
              <w:br/>
            </w:r>
            <w:r>
              <w:rPr>
                <w:rFonts w:ascii="Times New Roman"/>
                <w:b w:val="false"/>
                <w:i w:val="false"/>
                <w:color w:val="000000"/>
                <w:sz w:val="20"/>
              </w:rPr>
              <w:t>
Методическое пособие</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Петрушина Ж.</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682-36.</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 по проведению организованной учебной деятельности с детьми от 3 до 4 лет. Образовательные области "Коммуникация", "Социум", "Познание" (вторая младшая группа)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682-37.</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 по проведению организованной учебной деятельности с детьми от 3 до 4 лет. Рисование, лепка, аппликация в детском саду и дома. Образовательная область "Творчество" (вторая младшая группа)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682-38.</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 по проведению организованной учебной деятельности с детьми от 4 до 5 лет. Образовательные области "Коммуникация", "Социум", "Познание" (средняя группа)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682-39.</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Методические рекомендации по проведению организованной учебной деятельности с детьми от 4 до 5 лет. Рисование, лепка, аппликация в детском саду и дома. Образовательная область "Творчество" (средняя группа)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Мадалиева С.</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Шикула и К</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682-40.</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Есеп-счет. 4+ Барыстың дәптері. Тетрадь барсика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Трофимова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682-41.</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тілді үйренеміз. Учим два языка </w:t>
            </w:r>
            <w:r>
              <w:br/>
            </w:r>
            <w:r>
              <w:rPr>
                <w:rFonts w:ascii="Times New Roman"/>
                <w:b w:val="false"/>
                <w:i w:val="false"/>
                <w:color w:val="000000"/>
                <w:sz w:val="20"/>
              </w:rPr>
              <w:t>
Мен тұратын үй. Дом, в котором я живу. Суретті сөздік. Словарь в картинках</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Трофимова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682-42.</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тілді үйренеміз. Учим два языка </w:t>
            </w:r>
            <w:r>
              <w:br/>
            </w:r>
            <w:r>
              <w:rPr>
                <w:rFonts w:ascii="Times New Roman"/>
                <w:b w:val="false"/>
                <w:i w:val="false"/>
                <w:color w:val="000000"/>
                <w:sz w:val="20"/>
              </w:rPr>
              <w:t xml:space="preserve">
Мен жақсы көретін әлем. Мир, который я люблю. </w:t>
            </w:r>
            <w:r>
              <w:br/>
            </w:r>
            <w:r>
              <w:rPr>
                <w:rFonts w:ascii="Times New Roman"/>
                <w:b w:val="false"/>
                <w:i w:val="false"/>
                <w:color w:val="000000"/>
                <w:sz w:val="20"/>
              </w:rPr>
              <w:t>
Суретті сөздік. Словарь в картинках</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Трофимова</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8&amp;8</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682-43.</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мемлекеттік мерекелеріне арналған іс-шаралар, ертеңгіліктердің сценарийлер топтамасы. </w:t>
            </w:r>
            <w:r>
              <w:br/>
            </w:r>
            <w:r>
              <w:rPr>
                <w:rFonts w:ascii="Times New Roman"/>
                <w:b w:val="false"/>
                <w:i w:val="false"/>
                <w:color w:val="000000"/>
                <w:sz w:val="20"/>
              </w:rPr>
              <w:t>
Әдістемелік құрал. 3-6 жас.</w:t>
            </w:r>
            <w:r>
              <w:br/>
            </w:r>
            <w:r>
              <w:rPr>
                <w:rFonts w:ascii="Times New Roman"/>
                <w:b w:val="false"/>
                <w:i w:val="false"/>
                <w:color w:val="000000"/>
                <w:sz w:val="20"/>
              </w:rPr>
              <w:t xml:space="preserve">
Комплект сценариев мероприятий, утренников, посвященных государственным праздникам РК. </w:t>
            </w:r>
            <w:r>
              <w:br/>
            </w:r>
            <w:r>
              <w:rPr>
                <w:rFonts w:ascii="Times New Roman"/>
                <w:b w:val="false"/>
                <w:i w:val="false"/>
                <w:color w:val="000000"/>
                <w:sz w:val="20"/>
              </w:rPr>
              <w:t>
Методическое пособие. 3-6 лет</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Ю.Александрова, Ж.Петрушина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682-44.</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ALPHABET IN PICTURES</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Жакиянова М.</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24" w:id="157"/>
    <w:p>
      <w:pPr>
        <w:spacing w:after="0"/>
        <w:ind w:left="0"/>
        <w:jc w:val="both"/>
      </w:pPr>
      <w:r>
        <w:rPr>
          <w:rFonts w:ascii="Times New Roman"/>
          <w:b w:val="false"/>
          <w:i w:val="false"/>
          <w:color w:val="000000"/>
          <w:sz w:val="28"/>
        </w:rPr>
        <w:t>
      көрсетілген бұйрықпен бекітілген Арнайы (түзету) мектептерге арналған оқу әдебиеттерінің тізбесінде:</w:t>
      </w:r>
    </w:p>
    <w:bookmarkEnd w:id="157"/>
    <w:bookmarkStart w:name="z225" w:id="158"/>
    <w:p>
      <w:pPr>
        <w:spacing w:after="0"/>
        <w:ind w:left="0"/>
        <w:jc w:val="both"/>
      </w:pPr>
      <w:r>
        <w:rPr>
          <w:rFonts w:ascii="Times New Roman"/>
          <w:b w:val="false"/>
          <w:i w:val="false"/>
          <w:color w:val="000000"/>
          <w:sz w:val="28"/>
        </w:rPr>
        <w:t>
      "Қазақ тілінде оқыту" деген бөлімде:</w:t>
      </w:r>
    </w:p>
    <w:bookmarkEnd w:id="158"/>
    <w:bookmarkStart w:name="z226" w:id="159"/>
    <w:p>
      <w:pPr>
        <w:spacing w:after="0"/>
        <w:ind w:left="0"/>
        <w:jc w:val="both"/>
      </w:pPr>
      <w:r>
        <w:rPr>
          <w:rFonts w:ascii="Times New Roman"/>
          <w:b w:val="false"/>
          <w:i w:val="false"/>
          <w:color w:val="000000"/>
          <w:sz w:val="28"/>
        </w:rPr>
        <w:t xml:space="preserve">
      "Мектепке дейінгі оқыту және тәрбиелеу" кіші бөлімінен кейін мынадай мазмұндағы "1-сынып" кіші бөлімі: </w:t>
      </w:r>
    </w:p>
    <w:bookmarkEnd w:id="159"/>
    <w:bookmarkStart w:name="z227" w:id="160"/>
    <w:p>
      <w:pPr>
        <w:spacing w:after="0"/>
        <w:ind w:left="0"/>
        <w:jc w:val="both"/>
      </w:pPr>
      <w:r>
        <w:rPr>
          <w:rFonts w:ascii="Times New Roman"/>
          <w:b w:val="false"/>
          <w:i w:val="false"/>
          <w:color w:val="000000"/>
          <w:sz w:val="28"/>
        </w:rPr>
        <w:t>
      реттік нөмірлері 1, 2-жолдармен толықтырылсын:</w:t>
      </w:r>
    </w:p>
    <w:bookmarkEnd w:id="1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2"/>
        <w:gridCol w:w="7506"/>
        <w:gridCol w:w="1082"/>
        <w:gridCol w:w="2253"/>
        <w:gridCol w:w="3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Сауат ашу. </w:t>
            </w:r>
            <w:r>
              <w:br/>
            </w:r>
            <w:r>
              <w:rPr>
                <w:rFonts w:ascii="Times New Roman"/>
                <w:b w:val="false"/>
                <w:i w:val="false"/>
                <w:color w:val="000000"/>
                <w:sz w:val="20"/>
              </w:rPr>
              <w:t>
Рельефті-нүктелі әліппе. Көру қабілеті зақымдалған 1 сынып оқушыларына арналған оқулық. 1,2,3,4,5 бөлім</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Абаева, </w:t>
            </w:r>
            <w:r>
              <w:br/>
            </w:r>
            <w:r>
              <w:rPr>
                <w:rFonts w:ascii="Times New Roman"/>
                <w:b w:val="false"/>
                <w:i w:val="false"/>
                <w:color w:val="000000"/>
                <w:sz w:val="20"/>
              </w:rPr>
              <w:t>
Р. Шаканова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Сауат ашу. </w:t>
            </w:r>
            <w:r>
              <w:br/>
            </w:r>
            <w:r>
              <w:rPr>
                <w:rFonts w:ascii="Times New Roman"/>
                <w:b w:val="false"/>
                <w:i w:val="false"/>
                <w:color w:val="000000"/>
                <w:sz w:val="20"/>
              </w:rPr>
              <w:t>
Рельефті-нүктелі әліппе. Әдістемелік нұсқау.</w:t>
            </w:r>
            <w:r>
              <w:br/>
            </w:r>
            <w:r>
              <w:rPr>
                <w:rFonts w:ascii="Times New Roman"/>
                <w:b w:val="false"/>
                <w:i w:val="false"/>
                <w:color w:val="000000"/>
                <w:sz w:val="20"/>
              </w:rPr>
              <w:t>
Көру қабілеті зақымдалған бастауыш сынып мұғалімдеріне арналған</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Абаева, </w:t>
            </w:r>
            <w:r>
              <w:br/>
            </w:r>
            <w:r>
              <w:rPr>
                <w:rFonts w:ascii="Times New Roman"/>
                <w:b w:val="false"/>
                <w:i w:val="false"/>
                <w:color w:val="000000"/>
                <w:sz w:val="20"/>
              </w:rPr>
              <w:t>
Р. Шаканова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bl>
    <w:p>
      <w:pPr>
        <w:spacing w:after="0"/>
        <w:ind w:left="0"/>
        <w:jc w:val="both"/>
      </w:pPr>
      <w:r>
        <w:rPr>
          <w:rFonts w:ascii="Times New Roman"/>
          <w:b w:val="false"/>
          <w:i w:val="false"/>
          <w:color w:val="000000"/>
          <w:sz w:val="28"/>
        </w:rPr>
        <w:t>
       ";</w:t>
      </w:r>
    </w:p>
    <w:bookmarkStart w:name="z230" w:id="161"/>
    <w:p>
      <w:pPr>
        <w:spacing w:after="0"/>
        <w:ind w:left="0"/>
        <w:jc w:val="both"/>
      </w:pPr>
      <w:r>
        <w:rPr>
          <w:rFonts w:ascii="Times New Roman"/>
          <w:b w:val="false"/>
          <w:i w:val="false"/>
          <w:color w:val="000000"/>
          <w:sz w:val="28"/>
        </w:rPr>
        <w:t>
       "2-сынып" кіші бөлімінен кейін мынадай мазмұндағы "3-сынып" кіші бөлімі:</w:t>
      </w:r>
    </w:p>
    <w:bookmarkEnd w:id="161"/>
    <w:bookmarkStart w:name="z231" w:id="162"/>
    <w:p>
      <w:pPr>
        <w:spacing w:after="0"/>
        <w:ind w:left="0"/>
        <w:jc w:val="both"/>
      </w:pPr>
      <w:r>
        <w:rPr>
          <w:rFonts w:ascii="Times New Roman"/>
          <w:b w:val="false"/>
          <w:i w:val="false"/>
          <w:color w:val="000000"/>
          <w:sz w:val="28"/>
        </w:rPr>
        <w:t>
      мынадай мазмұндағы реттік нөмірлері 1-6-жолдармен толықтырылсын:</w:t>
      </w:r>
    </w:p>
    <w:bookmarkEnd w:id="1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5725"/>
        <w:gridCol w:w="1415"/>
        <w:gridCol w:w="2945"/>
        <w:gridCol w:w="8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мектептің 3 сыныбына арналған оқулық</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К.Бекмұхамбетова, </w:t>
            </w:r>
            <w:r>
              <w:br/>
            </w:r>
            <w:r>
              <w:rPr>
                <w:rFonts w:ascii="Times New Roman"/>
                <w:b w:val="false"/>
                <w:i w:val="false"/>
                <w:color w:val="000000"/>
                <w:sz w:val="20"/>
              </w:rPr>
              <w:t>
А. Биисова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мектептің 3 сыныбына арналған жұмыс дәптері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Бекмұхамбетова, </w:t>
            </w:r>
            <w:r>
              <w:br/>
            </w:r>
            <w:r>
              <w:rPr>
                <w:rFonts w:ascii="Times New Roman"/>
                <w:b w:val="false"/>
                <w:i w:val="false"/>
                <w:color w:val="000000"/>
                <w:sz w:val="20"/>
              </w:rPr>
              <w:t>
А. Биисова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Зерде даму бұзылыстары бар балаларға арналған арнайы мектептің 3 сыныбына арналған әдістемелік нұсқау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Бекмұхамбетова, </w:t>
            </w:r>
            <w:r>
              <w:br/>
            </w:r>
            <w:r>
              <w:rPr>
                <w:rFonts w:ascii="Times New Roman"/>
                <w:b w:val="false"/>
                <w:i w:val="false"/>
                <w:color w:val="000000"/>
                <w:sz w:val="20"/>
              </w:rPr>
              <w:t>
А. Биисова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даму бұзылыстары бар балаларға арналған арнайы мектептің бірінші бөліміне арналған оқулығы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 Сулейменова, </w:t>
            </w:r>
            <w:r>
              <w:br/>
            </w:r>
            <w:r>
              <w:rPr>
                <w:rFonts w:ascii="Times New Roman"/>
                <w:b w:val="false"/>
                <w:i w:val="false"/>
                <w:color w:val="000000"/>
                <w:sz w:val="20"/>
              </w:rPr>
              <w:t>
И. Елисеева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Зерде даму бұзылыстары бар балаларға арналған арнайы мектептің бірінші бөліміне арналған жұмыс дәптері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Кәріпжанова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Зерде даму бұзылыстары бар балаларға арналған арнайы мектептің бірінші бөліміне арналған әдістемелік нұсқау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Елисеева</w:t>
            </w:r>
          </w:p>
        </w:tc>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bl>
    <w:p>
      <w:pPr>
        <w:spacing w:after="0"/>
        <w:ind w:left="0"/>
        <w:jc w:val="both"/>
      </w:pPr>
      <w:r>
        <w:rPr>
          <w:rFonts w:ascii="Times New Roman"/>
          <w:b w:val="false"/>
          <w:i w:val="false"/>
          <w:color w:val="000000"/>
          <w:sz w:val="28"/>
        </w:rPr>
        <w:t>
       ";</w:t>
      </w:r>
    </w:p>
    <w:bookmarkStart w:name="z234" w:id="163"/>
    <w:p>
      <w:pPr>
        <w:spacing w:after="0"/>
        <w:ind w:left="0"/>
        <w:jc w:val="both"/>
      </w:pPr>
      <w:r>
        <w:rPr>
          <w:rFonts w:ascii="Times New Roman"/>
          <w:b w:val="false"/>
          <w:i w:val="false"/>
          <w:color w:val="000000"/>
          <w:sz w:val="28"/>
        </w:rPr>
        <w:t>
      "4-сынып":</w:t>
      </w:r>
    </w:p>
    <w:bookmarkEnd w:id="163"/>
    <w:bookmarkStart w:name="z235" w:id="164"/>
    <w:p>
      <w:pPr>
        <w:spacing w:after="0"/>
        <w:ind w:left="0"/>
        <w:jc w:val="both"/>
      </w:pPr>
      <w:r>
        <w:rPr>
          <w:rFonts w:ascii="Times New Roman"/>
          <w:b w:val="false"/>
          <w:i w:val="false"/>
          <w:color w:val="000000"/>
          <w:sz w:val="28"/>
        </w:rPr>
        <w:t>
      мынадай мазмұндағы реттік нөмірлері 1, 2-жолдармен толықтырылсын:</w:t>
      </w:r>
    </w:p>
    <w:bookmarkEnd w:id="1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
        <w:gridCol w:w="6603"/>
        <w:gridCol w:w="1286"/>
        <w:gridCol w:w="2677"/>
        <w:gridCol w:w="4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Кестелік көбейту және бөлу. Білім алуда ерекше қажеттіліктері бар оқушыларға арналған №1, №2 жұмыс дәптері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Елисеева, </w:t>
            </w:r>
            <w:r>
              <w:br/>
            </w:r>
            <w:r>
              <w:rPr>
                <w:rFonts w:ascii="Times New Roman"/>
                <w:b w:val="false"/>
                <w:i w:val="false"/>
                <w:color w:val="000000"/>
                <w:sz w:val="20"/>
              </w:rPr>
              <w:t>
С. Заславская</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Кестелік көбейту және бөлу. Әдістемелік нұсқау</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Елисеева</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ӘБЕО</w:t>
            </w:r>
          </w:p>
        </w:tc>
      </w:tr>
    </w:tbl>
    <w:p>
      <w:pPr>
        <w:spacing w:after="0"/>
        <w:ind w:left="0"/>
        <w:jc w:val="both"/>
      </w:pPr>
      <w:r>
        <w:rPr>
          <w:rFonts w:ascii="Times New Roman"/>
          <w:b w:val="false"/>
          <w:i w:val="false"/>
          <w:color w:val="000000"/>
          <w:sz w:val="28"/>
        </w:rPr>
        <w:t>
       ";</w:t>
      </w:r>
    </w:p>
    <w:bookmarkStart w:name="z238" w:id="165"/>
    <w:p>
      <w:pPr>
        <w:spacing w:after="0"/>
        <w:ind w:left="0"/>
        <w:jc w:val="both"/>
      </w:pPr>
      <w:r>
        <w:rPr>
          <w:rFonts w:ascii="Times New Roman"/>
          <w:b w:val="false"/>
          <w:i w:val="false"/>
          <w:color w:val="000000"/>
          <w:sz w:val="28"/>
        </w:rPr>
        <w:t xml:space="preserve">
      "Оқыту орыс тілінде" деген бөлім: </w:t>
      </w:r>
    </w:p>
    <w:bookmarkEnd w:id="165"/>
    <w:bookmarkStart w:name="z239" w:id="166"/>
    <w:p>
      <w:pPr>
        <w:spacing w:after="0"/>
        <w:ind w:left="0"/>
        <w:jc w:val="both"/>
      </w:pPr>
      <w:r>
        <w:rPr>
          <w:rFonts w:ascii="Times New Roman"/>
          <w:b w:val="false"/>
          <w:i w:val="false"/>
          <w:color w:val="000000"/>
          <w:sz w:val="28"/>
        </w:rPr>
        <w:t>
      "1-сынып" деген кіші бөлімі:</w:t>
      </w:r>
    </w:p>
    <w:bookmarkEnd w:id="166"/>
    <w:bookmarkStart w:name="z240" w:id="167"/>
    <w:p>
      <w:pPr>
        <w:spacing w:after="0"/>
        <w:ind w:left="0"/>
        <w:jc w:val="both"/>
      </w:pPr>
      <w:r>
        <w:rPr>
          <w:rFonts w:ascii="Times New Roman"/>
          <w:b w:val="false"/>
          <w:i w:val="false"/>
          <w:color w:val="000000"/>
          <w:sz w:val="28"/>
        </w:rPr>
        <w:t>
      мынадай мазмұндағы реттік нөмірлері 3, 4-жолдармен толықтырылсын:</w:t>
      </w:r>
    </w:p>
    <w:bookmarkEnd w:id="1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7454"/>
        <w:gridCol w:w="1576"/>
        <w:gridCol w:w="1985"/>
        <w:gridCol w:w="332"/>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Обучение грамоте. </w:t>
            </w:r>
            <w:r>
              <w:br/>
            </w:r>
            <w:r>
              <w:rPr>
                <w:rFonts w:ascii="Times New Roman"/>
                <w:b w:val="false"/>
                <w:i w:val="false"/>
                <w:color w:val="000000"/>
                <w:sz w:val="20"/>
              </w:rPr>
              <w:t>
Рельефно-точечная грамота. Учебник для 1 класса специальных общеобразовательных школ для детей с нарушением зрения. 1, 2, 3, 4 книга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Г., Жангельдина И.</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Обучение грамоте. </w:t>
            </w:r>
            <w:r>
              <w:br/>
            </w:r>
            <w:r>
              <w:rPr>
                <w:rFonts w:ascii="Times New Roman"/>
                <w:b w:val="false"/>
                <w:i w:val="false"/>
                <w:color w:val="000000"/>
                <w:sz w:val="20"/>
              </w:rPr>
              <w:t>
Рельефно-точечная грамота. Методические рекомендации</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Абаева Г., Жангельдина И.</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bl>
    <w:p>
      <w:pPr>
        <w:spacing w:after="0"/>
        <w:ind w:left="0"/>
        <w:jc w:val="both"/>
      </w:pPr>
      <w:r>
        <w:rPr>
          <w:rFonts w:ascii="Times New Roman"/>
          <w:b w:val="false"/>
          <w:i w:val="false"/>
          <w:color w:val="000000"/>
          <w:sz w:val="28"/>
        </w:rPr>
        <w:t>
       ";</w:t>
      </w:r>
    </w:p>
    <w:bookmarkStart w:name="z243" w:id="168"/>
    <w:p>
      <w:pPr>
        <w:spacing w:after="0"/>
        <w:ind w:left="0"/>
        <w:jc w:val="both"/>
      </w:pPr>
      <w:r>
        <w:rPr>
          <w:rFonts w:ascii="Times New Roman"/>
          <w:b w:val="false"/>
          <w:i w:val="false"/>
          <w:color w:val="000000"/>
          <w:sz w:val="28"/>
        </w:rPr>
        <w:t>
      "1-сынып" кіші бөлімнен кейін "3-сынып" кіші бөлімі:</w:t>
      </w:r>
    </w:p>
    <w:bookmarkEnd w:id="168"/>
    <w:bookmarkStart w:name="z244" w:id="169"/>
    <w:p>
      <w:pPr>
        <w:spacing w:after="0"/>
        <w:ind w:left="0"/>
        <w:jc w:val="both"/>
      </w:pPr>
      <w:r>
        <w:rPr>
          <w:rFonts w:ascii="Times New Roman"/>
          <w:b w:val="false"/>
          <w:i w:val="false"/>
          <w:color w:val="000000"/>
          <w:sz w:val="28"/>
        </w:rPr>
        <w:t xml:space="preserve">
      мынадай мазмұндағы реттік нөмірлері 1-3-жолдармен толықтырылсын: </w:t>
      </w:r>
    </w:p>
    <w:bookmarkEnd w:id="1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6186"/>
        <w:gridCol w:w="1380"/>
        <w:gridCol w:w="2874"/>
        <w:gridCol w:w="4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Учебник для 1 отделения специальной школы для детей с нарушением интеллекта с русским языком обучения</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Сулейменова Р., </w:t>
            </w:r>
            <w:r>
              <w:br/>
            </w:r>
            <w:r>
              <w:rPr>
                <w:rFonts w:ascii="Times New Roman"/>
                <w:b w:val="false"/>
                <w:i w:val="false"/>
                <w:color w:val="000000"/>
                <w:sz w:val="20"/>
              </w:rPr>
              <w:t>
Елисеева И.</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Методические указания для 1 отделения специальной школы для детей с нарушением интеллекта с русским языком обучения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И.</w:t>
            </w:r>
            <w:r>
              <w:br/>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Рабочая тетрадь для 1 отделения специальной школы для детей с нарушением интеллекта с русским языком обучения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Карипжанова Ш.</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bl>
    <w:p>
      <w:pPr>
        <w:spacing w:after="0"/>
        <w:ind w:left="0"/>
        <w:jc w:val="both"/>
      </w:pPr>
      <w:r>
        <w:rPr>
          <w:rFonts w:ascii="Times New Roman"/>
          <w:b w:val="false"/>
          <w:i w:val="false"/>
          <w:color w:val="000000"/>
          <w:sz w:val="28"/>
        </w:rPr>
        <w:t>
       ";</w:t>
      </w:r>
    </w:p>
    <w:bookmarkStart w:name="z247" w:id="170"/>
    <w:p>
      <w:pPr>
        <w:spacing w:after="0"/>
        <w:ind w:left="0"/>
        <w:jc w:val="both"/>
      </w:pPr>
      <w:r>
        <w:rPr>
          <w:rFonts w:ascii="Times New Roman"/>
          <w:b w:val="false"/>
          <w:i w:val="false"/>
          <w:color w:val="000000"/>
          <w:sz w:val="28"/>
        </w:rPr>
        <w:t>
      "4-сынып" кіші бөлімі:</w:t>
      </w:r>
    </w:p>
    <w:bookmarkEnd w:id="170"/>
    <w:bookmarkStart w:name="z248" w:id="171"/>
    <w:p>
      <w:pPr>
        <w:spacing w:after="0"/>
        <w:ind w:left="0"/>
        <w:jc w:val="both"/>
      </w:pPr>
      <w:r>
        <w:rPr>
          <w:rFonts w:ascii="Times New Roman"/>
          <w:b w:val="false"/>
          <w:i w:val="false"/>
          <w:color w:val="000000"/>
          <w:sz w:val="28"/>
        </w:rPr>
        <w:t>
      мынадай мазмұндағы реттік нөмірлері 1, 2-жолдармен толықтырылсын:</w:t>
      </w:r>
    </w:p>
    <w:bookmarkEnd w:id="1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5702"/>
        <w:gridCol w:w="1490"/>
        <w:gridCol w:w="3101"/>
        <w:gridCol w:w="5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4-сынып</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Изучение табличного умножения и деления со школьниками, имеющими трудности в обучении. Методические рекомендации</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И.</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Табличное умножение и деление. Рабочая тетрадь №1, №2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Елисеева И.,</w:t>
            </w:r>
            <w:r>
              <w:br/>
            </w:r>
            <w:r>
              <w:rPr>
                <w:rFonts w:ascii="Times New Roman"/>
                <w:b w:val="false"/>
                <w:i w:val="false"/>
                <w:color w:val="000000"/>
                <w:sz w:val="20"/>
              </w:rPr>
              <w:t>
Заславская С.</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w:t>
            </w:r>
          </w:p>
        </w:tc>
      </w:tr>
    </w:tbl>
    <w:p>
      <w:pPr>
        <w:spacing w:after="0"/>
        <w:ind w:left="0"/>
        <w:jc w:val="both"/>
      </w:pPr>
      <w:r>
        <w:rPr>
          <w:rFonts w:ascii="Times New Roman"/>
          <w:b w:val="false"/>
          <w:i w:val="false"/>
          <w:color w:val="000000"/>
          <w:sz w:val="28"/>
        </w:rPr>
        <w:t>
       ";</w:t>
      </w:r>
    </w:p>
    <w:bookmarkStart w:name="z251" w:id="172"/>
    <w:p>
      <w:pPr>
        <w:spacing w:after="0"/>
        <w:ind w:left="0"/>
        <w:jc w:val="both"/>
      </w:pPr>
      <w:r>
        <w:rPr>
          <w:rFonts w:ascii="Times New Roman"/>
          <w:b w:val="false"/>
          <w:i w:val="false"/>
          <w:color w:val="000000"/>
          <w:sz w:val="28"/>
        </w:rPr>
        <w:t>
      көрсетілген бұйрықпен бекітілген Шетел тілдерін оқуға арналған оқу басылымдарының тізбесінде:</w:t>
      </w:r>
    </w:p>
    <w:bookmarkEnd w:id="172"/>
    <w:bookmarkStart w:name="z252" w:id="173"/>
    <w:p>
      <w:pPr>
        <w:spacing w:after="0"/>
        <w:ind w:left="0"/>
        <w:jc w:val="both"/>
      </w:pPr>
      <w:r>
        <w:rPr>
          <w:rFonts w:ascii="Times New Roman"/>
          <w:b w:val="false"/>
          <w:i w:val="false"/>
          <w:color w:val="000000"/>
          <w:sz w:val="28"/>
        </w:rPr>
        <w:t>
      "Ағылшын тілі" деген бөлім:</w:t>
      </w:r>
    </w:p>
    <w:bookmarkEnd w:id="173"/>
    <w:bookmarkStart w:name="z253" w:id="174"/>
    <w:p>
      <w:pPr>
        <w:spacing w:after="0"/>
        <w:ind w:left="0"/>
        <w:jc w:val="both"/>
      </w:pPr>
      <w:r>
        <w:rPr>
          <w:rFonts w:ascii="Times New Roman"/>
          <w:b w:val="false"/>
          <w:i w:val="false"/>
          <w:color w:val="000000"/>
          <w:sz w:val="28"/>
        </w:rPr>
        <w:t>
      "5-сынып" кіші бөлімі:</w:t>
      </w:r>
    </w:p>
    <w:bookmarkEnd w:id="174"/>
    <w:bookmarkStart w:name="z254" w:id="175"/>
    <w:p>
      <w:pPr>
        <w:spacing w:after="0"/>
        <w:ind w:left="0"/>
        <w:jc w:val="both"/>
      </w:pPr>
      <w:r>
        <w:rPr>
          <w:rFonts w:ascii="Times New Roman"/>
          <w:b w:val="false"/>
          <w:i w:val="false"/>
          <w:color w:val="000000"/>
          <w:sz w:val="28"/>
        </w:rPr>
        <w:t>
      мынадай мазмұндағы реттік нөмірі 12-жолмен толықтырылсын:</w:t>
      </w:r>
    </w:p>
    <w:bookmarkEnd w:id="175"/>
    <w:bookmarkStart w:name="z255" w:id="176"/>
    <w:p>
      <w:pPr>
        <w:spacing w:after="0"/>
        <w:ind w:left="0"/>
        <w:jc w:val="both"/>
      </w:pPr>
      <w:r>
        <w:rPr>
          <w:rFonts w:ascii="Times New Roman"/>
          <w:b w:val="false"/>
          <w:i w:val="false"/>
          <w:color w:val="000000"/>
          <w:sz w:val="28"/>
        </w:rPr>
        <w:t>
       "</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647"/>
        <w:gridCol w:w="3878"/>
        <w:gridCol w:w="747"/>
        <w:gridCol w:w="3515"/>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Round-Up 1.</w:t>
            </w:r>
            <w:r>
              <w:br/>
            </w:r>
            <w:r>
              <w:rPr>
                <w:rFonts w:ascii="Times New Roman"/>
                <w:b w:val="false"/>
                <w:i w:val="false"/>
                <w:color w:val="000000"/>
                <w:sz w:val="20"/>
              </w:rPr>
              <w:t>
Students’ Book + CD-Rom</w:t>
            </w:r>
            <w:r>
              <w:br/>
            </w:r>
            <w:r>
              <w:rPr>
                <w:rFonts w:ascii="Times New Roman"/>
                <w:b w:val="false"/>
                <w:i w:val="false"/>
                <w:color w:val="000000"/>
                <w:sz w:val="20"/>
              </w:rPr>
              <w:t>
Teacher’s Book+ Audio CD</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r>
              <w:br/>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Альраминь/</w:t>
            </w:r>
            <w:r>
              <w:br/>
            </w:r>
            <w:r>
              <w:rPr>
                <w:rFonts w:ascii="Times New Roman"/>
                <w:b w:val="false"/>
                <w:i w:val="false"/>
                <w:color w:val="000000"/>
                <w:sz w:val="20"/>
              </w:rPr>
              <w:t>
Pearson Education Limited</w:t>
            </w:r>
          </w:p>
        </w:tc>
      </w:tr>
    </w:tbl>
    <w:p>
      <w:pPr>
        <w:spacing w:after="0"/>
        <w:ind w:left="0"/>
        <w:jc w:val="both"/>
      </w:pPr>
      <w:r>
        <w:rPr>
          <w:rFonts w:ascii="Times New Roman"/>
          <w:b w:val="false"/>
          <w:i w:val="false"/>
          <w:color w:val="000000"/>
          <w:sz w:val="28"/>
        </w:rPr>
        <w:t>
       ";</w:t>
      </w:r>
    </w:p>
    <w:bookmarkStart w:name="z257" w:id="177"/>
    <w:p>
      <w:pPr>
        <w:spacing w:after="0"/>
        <w:ind w:left="0"/>
        <w:jc w:val="both"/>
      </w:pPr>
      <w:r>
        <w:rPr>
          <w:rFonts w:ascii="Times New Roman"/>
          <w:b w:val="false"/>
          <w:i w:val="false"/>
          <w:color w:val="000000"/>
          <w:sz w:val="28"/>
        </w:rPr>
        <w:t>
      "6-сынып" кіші бөлімі:</w:t>
      </w:r>
    </w:p>
    <w:bookmarkEnd w:id="177"/>
    <w:bookmarkStart w:name="z258" w:id="178"/>
    <w:p>
      <w:pPr>
        <w:spacing w:after="0"/>
        <w:ind w:left="0"/>
        <w:jc w:val="both"/>
      </w:pPr>
      <w:r>
        <w:rPr>
          <w:rFonts w:ascii="Times New Roman"/>
          <w:b w:val="false"/>
          <w:i w:val="false"/>
          <w:color w:val="000000"/>
          <w:sz w:val="28"/>
        </w:rPr>
        <w:t>
      мынадай мазмұндағы реттік нөмірі 12-жолмен толықтырылсын:</w:t>
      </w:r>
    </w:p>
    <w:bookmarkEnd w:id="17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7201"/>
        <w:gridCol w:w="1580"/>
        <w:gridCol w:w="641"/>
        <w:gridCol w:w="243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English Grammar in Context Essential (MEGIC) + CD</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Simon Clarke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bl>
    <w:p>
      <w:pPr>
        <w:spacing w:after="0"/>
        <w:ind w:left="0"/>
        <w:jc w:val="both"/>
      </w:pPr>
      <w:r>
        <w:rPr>
          <w:rFonts w:ascii="Times New Roman"/>
          <w:b w:val="false"/>
          <w:i w:val="false"/>
          <w:color w:val="000000"/>
          <w:sz w:val="28"/>
        </w:rPr>
        <w:t>
       ";</w:t>
      </w:r>
    </w:p>
    <w:bookmarkStart w:name="z261" w:id="179"/>
    <w:p>
      <w:pPr>
        <w:spacing w:after="0"/>
        <w:ind w:left="0"/>
        <w:jc w:val="both"/>
      </w:pPr>
      <w:r>
        <w:rPr>
          <w:rFonts w:ascii="Times New Roman"/>
          <w:b w:val="false"/>
          <w:i w:val="false"/>
          <w:color w:val="000000"/>
          <w:sz w:val="28"/>
        </w:rPr>
        <w:t>
      "7-сынып" кіші бөлімі:</w:t>
      </w:r>
    </w:p>
    <w:bookmarkEnd w:id="179"/>
    <w:bookmarkStart w:name="z262" w:id="180"/>
    <w:p>
      <w:pPr>
        <w:spacing w:after="0"/>
        <w:ind w:left="0"/>
        <w:jc w:val="both"/>
      </w:pPr>
      <w:r>
        <w:rPr>
          <w:rFonts w:ascii="Times New Roman"/>
          <w:b w:val="false"/>
          <w:i w:val="false"/>
          <w:color w:val="000000"/>
          <w:sz w:val="28"/>
        </w:rPr>
        <w:t>
      мынадай мазмұндағы реттік нөмірлері 43-44-жолдармен толықтырылсын:</w:t>
      </w:r>
    </w:p>
    <w:bookmarkEnd w:id="180"/>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3701"/>
        <w:gridCol w:w="3854"/>
        <w:gridCol w:w="742"/>
        <w:gridCol w:w="3493"/>
      </w:tblGrid>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Round-Up 2.</w:t>
            </w:r>
            <w:r>
              <w:br/>
            </w:r>
            <w:r>
              <w:rPr>
                <w:rFonts w:ascii="Times New Roman"/>
                <w:b w:val="false"/>
                <w:i w:val="false"/>
                <w:color w:val="000000"/>
                <w:sz w:val="20"/>
              </w:rPr>
              <w:t>
Students’ Book + CD-Rom</w:t>
            </w:r>
            <w:r>
              <w:br/>
            </w:r>
            <w:r>
              <w:rPr>
                <w:rFonts w:ascii="Times New Roman"/>
                <w:b w:val="false"/>
                <w:i w:val="false"/>
                <w:color w:val="000000"/>
                <w:sz w:val="20"/>
              </w:rPr>
              <w:t>
Teacher’s Book + Audio CD</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Альраминь/</w:t>
            </w:r>
            <w:r>
              <w:br/>
            </w:r>
            <w:r>
              <w:rPr>
                <w:rFonts w:ascii="Times New Roman"/>
                <w:b w:val="false"/>
                <w:i w:val="false"/>
                <w:color w:val="000000"/>
                <w:sz w:val="20"/>
              </w:rPr>
              <w:t>
Pearson Education Limited</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Round-Up 3.</w:t>
            </w:r>
            <w:r>
              <w:br/>
            </w:r>
            <w:r>
              <w:rPr>
                <w:rFonts w:ascii="Times New Roman"/>
                <w:b w:val="false"/>
                <w:i w:val="false"/>
                <w:color w:val="000000"/>
                <w:sz w:val="20"/>
              </w:rPr>
              <w:t>
Students’ Book + CD-Rom</w:t>
            </w:r>
            <w:r>
              <w:br/>
            </w:r>
            <w:r>
              <w:rPr>
                <w:rFonts w:ascii="Times New Roman"/>
                <w:b w:val="false"/>
                <w:i w:val="false"/>
                <w:color w:val="000000"/>
                <w:sz w:val="20"/>
              </w:rPr>
              <w:t>
Teacher’s Book + Audio CD</w:t>
            </w:r>
          </w:p>
        </w:tc>
        <w:tc>
          <w:tcPr>
            <w:tcW w:w="3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Альраминь/</w:t>
            </w:r>
            <w:r>
              <w:br/>
            </w:r>
            <w:r>
              <w:rPr>
                <w:rFonts w:ascii="Times New Roman"/>
                <w:b w:val="false"/>
                <w:i w:val="false"/>
                <w:color w:val="000000"/>
                <w:sz w:val="20"/>
              </w:rPr>
              <w:t>
Pearson Education Limited</w:t>
            </w:r>
          </w:p>
        </w:tc>
      </w:tr>
    </w:tbl>
    <w:p>
      <w:pPr>
        <w:spacing w:after="0"/>
        <w:ind w:left="0"/>
        <w:jc w:val="both"/>
      </w:pPr>
      <w:r>
        <w:rPr>
          <w:rFonts w:ascii="Times New Roman"/>
          <w:b w:val="false"/>
          <w:i w:val="false"/>
          <w:color w:val="000000"/>
          <w:sz w:val="28"/>
        </w:rPr>
        <w:t>
       ";</w:t>
      </w:r>
    </w:p>
    <w:bookmarkStart w:name="z265" w:id="181"/>
    <w:p>
      <w:pPr>
        <w:spacing w:after="0"/>
        <w:ind w:left="0"/>
        <w:jc w:val="both"/>
      </w:pPr>
      <w:r>
        <w:rPr>
          <w:rFonts w:ascii="Times New Roman"/>
          <w:b w:val="false"/>
          <w:i w:val="false"/>
          <w:color w:val="000000"/>
          <w:sz w:val="28"/>
        </w:rPr>
        <w:t>
      "9-сынып" кіші бөлімі:</w:t>
      </w:r>
    </w:p>
    <w:bookmarkEnd w:id="181"/>
    <w:bookmarkStart w:name="z266" w:id="182"/>
    <w:p>
      <w:pPr>
        <w:spacing w:after="0"/>
        <w:ind w:left="0"/>
        <w:jc w:val="both"/>
      </w:pPr>
      <w:r>
        <w:rPr>
          <w:rFonts w:ascii="Times New Roman"/>
          <w:b w:val="false"/>
          <w:i w:val="false"/>
          <w:color w:val="000000"/>
          <w:sz w:val="28"/>
        </w:rPr>
        <w:t>
      мынадай мазмұндағы реттік нөмірлері 5, 6-жолдармен толықтырылсын:</w:t>
      </w:r>
    </w:p>
    <w:bookmarkEnd w:id="1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3748"/>
        <w:gridCol w:w="3902"/>
        <w:gridCol w:w="751"/>
        <w:gridCol w:w="3538"/>
      </w:tblGrid>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Round-Up 4.</w:t>
            </w:r>
            <w:r>
              <w:br/>
            </w:r>
            <w:r>
              <w:rPr>
                <w:rFonts w:ascii="Times New Roman"/>
                <w:b w:val="false"/>
                <w:i w:val="false"/>
                <w:color w:val="000000"/>
                <w:sz w:val="20"/>
              </w:rPr>
              <w:t>
Students’ Book + CD-Rom</w:t>
            </w:r>
            <w:r>
              <w:br/>
            </w:r>
            <w:r>
              <w:rPr>
                <w:rFonts w:ascii="Times New Roman"/>
                <w:b w:val="false"/>
                <w:i w:val="false"/>
                <w:color w:val="000000"/>
                <w:sz w:val="20"/>
              </w:rPr>
              <w:t>
Teacher’s Book + Audio CD</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Альраминь/</w:t>
            </w:r>
            <w:r>
              <w:br/>
            </w:r>
            <w:r>
              <w:rPr>
                <w:rFonts w:ascii="Times New Roman"/>
                <w:b w:val="false"/>
                <w:i w:val="false"/>
                <w:color w:val="000000"/>
                <w:sz w:val="20"/>
              </w:rPr>
              <w:t>
Pearson Education Limited</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Round-Up 5.</w:t>
            </w:r>
            <w:r>
              <w:br/>
            </w:r>
            <w:r>
              <w:rPr>
                <w:rFonts w:ascii="Times New Roman"/>
                <w:b w:val="false"/>
                <w:i w:val="false"/>
                <w:color w:val="000000"/>
                <w:sz w:val="20"/>
              </w:rPr>
              <w:t>
Students’ Book + CD-Rom</w:t>
            </w:r>
            <w:r>
              <w:br/>
            </w:r>
            <w:r>
              <w:rPr>
                <w:rFonts w:ascii="Times New Roman"/>
                <w:b w:val="false"/>
                <w:i w:val="false"/>
                <w:color w:val="000000"/>
                <w:sz w:val="20"/>
              </w:rPr>
              <w:t>
Teacher’s Book + Audio CD</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w:t>
            </w:r>
            <w:r>
              <w:br/>
            </w:r>
            <w:r>
              <w:rPr>
                <w:rFonts w:ascii="Times New Roman"/>
                <w:b w:val="false"/>
                <w:i w:val="false"/>
                <w:color w:val="000000"/>
                <w:sz w:val="20"/>
              </w:rPr>
              <w:t>
Jenny Dooley</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Альраминь/</w:t>
            </w:r>
            <w:r>
              <w:br/>
            </w:r>
            <w:r>
              <w:rPr>
                <w:rFonts w:ascii="Times New Roman"/>
                <w:b w:val="false"/>
                <w:i w:val="false"/>
                <w:color w:val="000000"/>
                <w:sz w:val="20"/>
              </w:rPr>
              <w:t>
Pearson Education Limited</w:t>
            </w:r>
          </w:p>
        </w:tc>
      </w:tr>
    </w:tbl>
    <w:p>
      <w:pPr>
        <w:spacing w:after="0"/>
        <w:ind w:left="0"/>
        <w:jc w:val="both"/>
      </w:pPr>
      <w:r>
        <w:rPr>
          <w:rFonts w:ascii="Times New Roman"/>
          <w:b w:val="false"/>
          <w:i w:val="false"/>
          <w:color w:val="000000"/>
          <w:sz w:val="28"/>
        </w:rPr>
        <w:t>
       ";</w:t>
      </w:r>
    </w:p>
    <w:bookmarkStart w:name="z269" w:id="183"/>
    <w:p>
      <w:pPr>
        <w:spacing w:after="0"/>
        <w:ind w:left="0"/>
        <w:jc w:val="both"/>
      </w:pPr>
      <w:r>
        <w:rPr>
          <w:rFonts w:ascii="Times New Roman"/>
          <w:b w:val="false"/>
          <w:i w:val="false"/>
          <w:color w:val="000000"/>
          <w:sz w:val="28"/>
        </w:rPr>
        <w:t>
      "9-сынып" кіші бөлімінен кейін "10-сынып" кіші бөлімі:</w:t>
      </w:r>
    </w:p>
    <w:bookmarkEnd w:id="183"/>
    <w:bookmarkStart w:name="z270" w:id="184"/>
    <w:p>
      <w:pPr>
        <w:spacing w:after="0"/>
        <w:ind w:left="0"/>
        <w:jc w:val="both"/>
      </w:pPr>
      <w:r>
        <w:rPr>
          <w:rFonts w:ascii="Times New Roman"/>
          <w:b w:val="false"/>
          <w:i w:val="false"/>
          <w:color w:val="000000"/>
          <w:sz w:val="28"/>
        </w:rPr>
        <w:t>
      мынадай мазмұндағы реттік нөмірі 1-жолмен толықтырылсын:</w:t>
      </w:r>
    </w:p>
    <w:bookmarkEnd w:id="18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3748"/>
        <w:gridCol w:w="3902"/>
        <w:gridCol w:w="751"/>
        <w:gridCol w:w="3538"/>
      </w:tblGrid>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Round-Up 6.</w:t>
            </w:r>
            <w:r>
              <w:br/>
            </w:r>
            <w:r>
              <w:rPr>
                <w:rFonts w:ascii="Times New Roman"/>
                <w:b w:val="false"/>
                <w:i w:val="false"/>
                <w:color w:val="000000"/>
                <w:sz w:val="20"/>
              </w:rPr>
              <w:t>
Students’ Book + CD-Rom</w:t>
            </w:r>
            <w:r>
              <w:br/>
            </w:r>
            <w:r>
              <w:rPr>
                <w:rFonts w:ascii="Times New Roman"/>
                <w:b w:val="false"/>
                <w:i w:val="false"/>
                <w:color w:val="000000"/>
                <w:sz w:val="20"/>
              </w:rPr>
              <w:t>
Teacher’s Book + Audio CD</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Альраминь/</w:t>
            </w:r>
            <w:r>
              <w:br/>
            </w:r>
            <w:r>
              <w:rPr>
                <w:rFonts w:ascii="Times New Roman"/>
                <w:b w:val="false"/>
                <w:i w:val="false"/>
                <w:color w:val="000000"/>
                <w:sz w:val="20"/>
              </w:rPr>
              <w:t>
Pearson Education Limited</w:t>
            </w:r>
          </w:p>
        </w:tc>
      </w:tr>
    </w:tbl>
    <w:p>
      <w:pPr>
        <w:spacing w:after="0"/>
        <w:ind w:left="0"/>
        <w:jc w:val="both"/>
      </w:pPr>
      <w:r>
        <w:rPr>
          <w:rFonts w:ascii="Times New Roman"/>
          <w:b w:val="false"/>
          <w:i w:val="false"/>
          <w:color w:val="000000"/>
          <w:sz w:val="28"/>
        </w:rPr>
        <w:t>
       ";</w:t>
      </w:r>
    </w:p>
    <w:bookmarkStart w:name="z273" w:id="185"/>
    <w:p>
      <w:pPr>
        <w:spacing w:after="0"/>
        <w:ind w:left="0"/>
        <w:jc w:val="both"/>
      </w:pPr>
      <w:r>
        <w:rPr>
          <w:rFonts w:ascii="Times New Roman"/>
          <w:b w:val="false"/>
          <w:i w:val="false"/>
          <w:color w:val="000000"/>
          <w:sz w:val="28"/>
        </w:rPr>
        <w:t>
      "11-сынып" кіші бөлімі:</w:t>
      </w:r>
    </w:p>
    <w:bookmarkEnd w:id="185"/>
    <w:bookmarkStart w:name="z274" w:id="186"/>
    <w:p>
      <w:pPr>
        <w:spacing w:after="0"/>
        <w:ind w:left="0"/>
        <w:jc w:val="both"/>
      </w:pPr>
      <w:r>
        <w:rPr>
          <w:rFonts w:ascii="Times New Roman"/>
          <w:b w:val="false"/>
          <w:i w:val="false"/>
          <w:color w:val="000000"/>
          <w:sz w:val="28"/>
        </w:rPr>
        <w:t>
      мынадай мазмұндағы реттік нөмірі 11-жолмен толықтырылсын:</w:t>
      </w:r>
    </w:p>
    <w:bookmarkEnd w:id="186"/>
    <w:bookmarkStart w:name="z275" w:id="187"/>
    <w:p>
      <w:pPr>
        <w:spacing w:after="0"/>
        <w:ind w:left="0"/>
        <w:jc w:val="both"/>
      </w:pPr>
      <w:r>
        <w:rPr>
          <w:rFonts w:ascii="Times New Roman"/>
          <w:b w:val="false"/>
          <w:i w:val="false"/>
          <w:color w:val="000000"/>
          <w:sz w:val="28"/>
        </w:rPr>
        <w:t>
      "</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3485"/>
        <w:gridCol w:w="2710"/>
        <w:gridCol w:w="1033"/>
        <w:gridCol w:w="4362"/>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Masterclass</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Simon Haines, </w:t>
            </w:r>
            <w:r>
              <w:br/>
            </w:r>
            <w:r>
              <w:rPr>
                <w:rFonts w:ascii="Times New Roman"/>
                <w:b w:val="false"/>
                <w:i w:val="false"/>
                <w:color w:val="000000"/>
                <w:sz w:val="20"/>
              </w:rPr>
              <w:t>
Peter May</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4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bl>
    <w:p>
      <w:pPr>
        <w:spacing w:after="0"/>
        <w:ind w:left="0"/>
        <w:jc w:val="both"/>
      </w:pPr>
      <w:r>
        <w:rPr>
          <w:rFonts w:ascii="Times New Roman"/>
          <w:b w:val="false"/>
          <w:i w:val="false"/>
          <w:color w:val="000000"/>
          <w:sz w:val="28"/>
        </w:rPr>
        <w:t>
       ";</w:t>
      </w:r>
    </w:p>
    <w:bookmarkStart w:name="z277" w:id="188"/>
    <w:p>
      <w:pPr>
        <w:spacing w:after="0"/>
        <w:ind w:left="0"/>
        <w:jc w:val="both"/>
      </w:pPr>
      <w:r>
        <w:rPr>
          <w:rFonts w:ascii="Times New Roman"/>
          <w:b w:val="false"/>
          <w:i w:val="false"/>
          <w:color w:val="000000"/>
          <w:sz w:val="28"/>
        </w:rPr>
        <w:t>
      "Сыныптан тыс оқуға арналған қосымша әдебиет" кіші бөлімі:</w:t>
      </w:r>
    </w:p>
    <w:bookmarkEnd w:id="188"/>
    <w:bookmarkStart w:name="z278" w:id="189"/>
    <w:p>
      <w:pPr>
        <w:spacing w:after="0"/>
        <w:ind w:left="0"/>
        <w:jc w:val="both"/>
      </w:pPr>
      <w:r>
        <w:rPr>
          <w:rFonts w:ascii="Times New Roman"/>
          <w:b w:val="false"/>
          <w:i w:val="false"/>
          <w:color w:val="000000"/>
          <w:sz w:val="28"/>
        </w:rPr>
        <w:t>
      мынадай мазмұндағы реттік нөмірлері 124-1-124-31-жолдармен толықтырылсын:</w:t>
      </w:r>
    </w:p>
    <w:bookmarkEnd w:id="18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5608"/>
        <w:gridCol w:w="3665"/>
        <w:gridCol w:w="641"/>
        <w:gridCol w:w="1455"/>
      </w:tblGrid>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Let's Celebrate! + Teacher's CD-Rom. Книга для чтения. CLIL</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New Patches for Old + Multi-Rom.</w:t>
            </w:r>
            <w:r>
              <w:br/>
            </w:r>
            <w:r>
              <w:rPr>
                <w:rFonts w:ascii="Times New Roman"/>
                <w:b w:val="false"/>
                <w:i w:val="false"/>
                <w:color w:val="000000"/>
                <w:sz w:val="20"/>
              </w:rPr>
              <w:t>
Книга для чтения</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Vanessa Page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Wild Swans by Hans Christian Andersen + Multi-Rom.</w:t>
            </w:r>
            <w:r>
              <w:br/>
            </w:r>
            <w:r>
              <w:rPr>
                <w:rFonts w:ascii="Times New Roman"/>
                <w:b w:val="false"/>
                <w:i w:val="false"/>
                <w:color w:val="000000"/>
                <w:sz w:val="20"/>
              </w:rPr>
              <w:t>
Книга для чтения</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Retold by: Jenny Dooley, Charles Lloyd</w:t>
            </w:r>
            <w:r>
              <w:br/>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Little Mermaid by Hans Christian Andersen + Multi-Rom.</w:t>
            </w:r>
            <w:r>
              <w:br/>
            </w:r>
            <w:r>
              <w:rPr>
                <w:rFonts w:ascii="Times New Roman"/>
                <w:b w:val="false"/>
                <w:i w:val="false"/>
                <w:color w:val="000000"/>
                <w:sz w:val="20"/>
              </w:rPr>
              <w:t>
Книга для чтения</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Retold by: Jenny Dooley, Anthony Kerr</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Father and His Sons </w:t>
            </w:r>
            <w:r>
              <w:br/>
            </w:r>
            <w:r>
              <w:rPr>
                <w:rFonts w:ascii="Times New Roman"/>
                <w:b w:val="false"/>
                <w:i w:val="false"/>
                <w:color w:val="000000"/>
                <w:sz w:val="20"/>
              </w:rPr>
              <w:t>
by Aesop + Multi-Rom.</w:t>
            </w:r>
            <w:r>
              <w:br/>
            </w:r>
            <w:r>
              <w:rPr>
                <w:rFonts w:ascii="Times New Roman"/>
                <w:b w:val="false"/>
                <w:i w:val="false"/>
                <w:color w:val="000000"/>
                <w:sz w:val="20"/>
              </w:rPr>
              <w:t>
Книга для чтения</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Retold by: Jenny Dooley, Vanessa Page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Cinderrella by Charles Perrault + Multi-Rom.</w:t>
            </w:r>
            <w:r>
              <w:br/>
            </w:r>
            <w:r>
              <w:rPr>
                <w:rFonts w:ascii="Times New Roman"/>
                <w:b w:val="false"/>
                <w:i w:val="false"/>
                <w:color w:val="000000"/>
                <w:sz w:val="20"/>
              </w:rPr>
              <w:t>
Книга для чтения</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Retold by: Jenny Dooley, Charles Lloyd</w:t>
            </w:r>
            <w:r>
              <w:br/>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Aladdin and the Magic Lamp + Multi-Rom.</w:t>
            </w:r>
            <w:r>
              <w:br/>
            </w:r>
            <w:r>
              <w:rPr>
                <w:rFonts w:ascii="Times New Roman"/>
                <w:b w:val="false"/>
                <w:i w:val="false"/>
                <w:color w:val="000000"/>
                <w:sz w:val="20"/>
              </w:rPr>
              <w:t>
Книга для чтения</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Charles Lloyd</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Wonderful Wizard of Oz by L.Frank Baum + DVD, Audio CDs.</w:t>
            </w:r>
            <w:r>
              <w:br/>
            </w:r>
            <w:r>
              <w:rPr>
                <w:rFonts w:ascii="Times New Roman"/>
                <w:b w:val="false"/>
                <w:i w:val="false"/>
                <w:color w:val="000000"/>
                <w:sz w:val="20"/>
              </w:rPr>
              <w:t>
Книга для чтения</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Retold by: Virginia Evans,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Canterville Ghost by Oscar Wilde + DVD, CD1,2.</w:t>
            </w:r>
            <w:r>
              <w:br/>
            </w:r>
            <w:r>
              <w:rPr>
                <w:rFonts w:ascii="Times New Roman"/>
                <w:b w:val="false"/>
                <w:i w:val="false"/>
                <w:color w:val="000000"/>
                <w:sz w:val="20"/>
              </w:rPr>
              <w:t>
Книга для чтения</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Retold by: Virginia Evans,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Alice's Adventures in Wonderland by Lewis Carroll + Multi-Rom.</w:t>
            </w:r>
            <w:r>
              <w:br/>
            </w:r>
            <w:r>
              <w:rPr>
                <w:rFonts w:ascii="Times New Roman"/>
                <w:b w:val="false"/>
                <w:i w:val="false"/>
                <w:color w:val="000000"/>
                <w:sz w:val="20"/>
              </w:rPr>
              <w:t>
Книга для чтения</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Retold by: Virginia Evans,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Stone Flower + Multi-Rom.</w:t>
            </w:r>
            <w:r>
              <w:br/>
            </w:r>
            <w:r>
              <w:rPr>
                <w:rFonts w:ascii="Times New Roman"/>
                <w:b w:val="false"/>
                <w:i w:val="false"/>
                <w:color w:val="000000"/>
                <w:sz w:val="20"/>
              </w:rPr>
              <w:t>
Книга для чтения</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Selfish Giant by Oscar Wilde + CD.</w:t>
            </w:r>
            <w:r>
              <w:br/>
            </w:r>
            <w:r>
              <w:rPr>
                <w:rFonts w:ascii="Times New Roman"/>
                <w:b w:val="false"/>
                <w:i w:val="false"/>
                <w:color w:val="000000"/>
                <w:sz w:val="20"/>
              </w:rPr>
              <w:t>
Книга для чтения</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Retold by: Virginia Evans,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Journey to the Centre of the Earth by Jules Verne + Multi-Rom.</w:t>
            </w:r>
            <w:r>
              <w:br/>
            </w:r>
            <w:r>
              <w:rPr>
                <w:rFonts w:ascii="Times New Roman"/>
                <w:b w:val="false"/>
                <w:i w:val="false"/>
                <w:color w:val="000000"/>
                <w:sz w:val="20"/>
              </w:rPr>
              <w:t>
Книга для чтения</w:t>
            </w:r>
            <w:r>
              <w:br/>
            </w:r>
            <w:r>
              <w:rPr>
                <w:rFonts w:ascii="Times New Roman"/>
                <w:b w:val="false"/>
                <w:i w:val="false"/>
                <w:color w:val="000000"/>
                <w:sz w:val="20"/>
              </w:rPr>
              <w:t>
Рабочая тетрадь</w:t>
            </w:r>
            <w:r>
              <w:br/>
            </w:r>
            <w:r>
              <w:rPr>
                <w:rFonts w:ascii="Times New Roman"/>
                <w:b w:val="false"/>
                <w:i w:val="false"/>
                <w:color w:val="000000"/>
                <w:sz w:val="20"/>
              </w:rPr>
              <w:t>
Книга для учителя</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Retold by: Elizabeth Gray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124-14.</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Simon Decker and the Secret Formula + CD-Rom.</w:t>
            </w:r>
            <w:r>
              <w:br/>
            </w:r>
            <w:r>
              <w:rPr>
                <w:rFonts w:ascii="Times New Roman"/>
                <w:b w:val="false"/>
                <w:i w:val="false"/>
                <w:color w:val="000000"/>
                <w:sz w:val="20"/>
              </w:rPr>
              <w:t>
Книга для чтения</w:t>
            </w:r>
            <w:r>
              <w:br/>
            </w:r>
            <w:r>
              <w:rPr>
                <w:rFonts w:ascii="Times New Roman"/>
                <w:b w:val="false"/>
                <w:i w:val="false"/>
                <w:color w:val="000000"/>
                <w:sz w:val="20"/>
              </w:rPr>
              <w:t>
Рабочая тетрадь</w:t>
            </w:r>
            <w:r>
              <w:br/>
            </w:r>
            <w:r>
              <w:rPr>
                <w:rFonts w:ascii="Times New Roman"/>
                <w:b w:val="false"/>
                <w:i w:val="false"/>
                <w:color w:val="000000"/>
                <w:sz w:val="20"/>
              </w:rPr>
              <w:t>
Книга для учителя</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Perseus and Andromeda + CD-Rom.</w:t>
            </w:r>
            <w:r>
              <w:br/>
            </w:r>
            <w:r>
              <w:rPr>
                <w:rFonts w:ascii="Times New Roman"/>
                <w:b w:val="false"/>
                <w:i w:val="false"/>
                <w:color w:val="000000"/>
                <w:sz w:val="20"/>
              </w:rPr>
              <w:t>
Книга для чтения</w:t>
            </w:r>
            <w:r>
              <w:br/>
            </w:r>
            <w:r>
              <w:rPr>
                <w:rFonts w:ascii="Times New Roman"/>
                <w:b w:val="false"/>
                <w:i w:val="false"/>
                <w:color w:val="000000"/>
                <w:sz w:val="20"/>
              </w:rPr>
              <w:t>
Рабочая тетрадь</w:t>
            </w:r>
            <w:r>
              <w:br/>
            </w:r>
            <w:r>
              <w:rPr>
                <w:rFonts w:ascii="Times New Roman"/>
                <w:b w:val="false"/>
                <w:i w:val="false"/>
                <w:color w:val="000000"/>
                <w:sz w:val="20"/>
              </w:rPr>
              <w:t>
Книга для учителя</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Swan Lake + Multi-Rom.</w:t>
            </w:r>
            <w:r>
              <w:br/>
            </w:r>
            <w:r>
              <w:rPr>
                <w:rFonts w:ascii="Times New Roman"/>
                <w:b w:val="false"/>
                <w:i w:val="false"/>
                <w:color w:val="000000"/>
                <w:sz w:val="20"/>
              </w:rPr>
              <w:t>
Книга для чтения</w:t>
            </w:r>
            <w:r>
              <w:br/>
            </w:r>
            <w:r>
              <w:rPr>
                <w:rFonts w:ascii="Times New Roman"/>
                <w:b w:val="false"/>
                <w:i w:val="false"/>
                <w:color w:val="000000"/>
                <w:sz w:val="20"/>
              </w:rPr>
              <w:t>
Рабочая тетрадь</w:t>
            </w:r>
            <w:r>
              <w:br/>
            </w:r>
            <w:r>
              <w:rPr>
                <w:rFonts w:ascii="Times New Roman"/>
                <w:b w:val="false"/>
                <w:i w:val="false"/>
                <w:color w:val="000000"/>
                <w:sz w:val="20"/>
              </w:rPr>
              <w:t>
Книга для учителя</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124-17.</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Christmas Carol by Charles Dickens + CD-Rom.</w:t>
            </w:r>
            <w:r>
              <w:br/>
            </w:r>
            <w:r>
              <w:rPr>
                <w:rFonts w:ascii="Times New Roman"/>
                <w:b w:val="false"/>
                <w:i w:val="false"/>
                <w:color w:val="000000"/>
                <w:sz w:val="20"/>
              </w:rPr>
              <w:t>
Книга для чтения</w:t>
            </w:r>
            <w:r>
              <w:br/>
            </w:r>
            <w:r>
              <w:rPr>
                <w:rFonts w:ascii="Times New Roman"/>
                <w:b w:val="false"/>
                <w:i w:val="false"/>
                <w:color w:val="000000"/>
                <w:sz w:val="20"/>
              </w:rPr>
              <w:t>
Рабочая тетрадь</w:t>
            </w:r>
            <w:r>
              <w:br/>
            </w:r>
            <w:r>
              <w:rPr>
                <w:rFonts w:ascii="Times New Roman"/>
                <w:b w:val="false"/>
                <w:i w:val="false"/>
                <w:color w:val="000000"/>
                <w:sz w:val="20"/>
              </w:rPr>
              <w:t>
Книга для учителя</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Retold by: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124-18.</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Blue Scarab + CD-Rom.</w:t>
            </w:r>
            <w:r>
              <w:br/>
            </w:r>
            <w:r>
              <w:rPr>
                <w:rFonts w:ascii="Times New Roman"/>
                <w:b w:val="false"/>
                <w:i w:val="false"/>
                <w:color w:val="000000"/>
                <w:sz w:val="20"/>
              </w:rPr>
              <w:t>
Книга для чтения</w:t>
            </w:r>
            <w:r>
              <w:br/>
            </w:r>
            <w:r>
              <w:rPr>
                <w:rFonts w:ascii="Times New Roman"/>
                <w:b w:val="false"/>
                <w:i w:val="false"/>
                <w:color w:val="000000"/>
                <w:sz w:val="20"/>
              </w:rPr>
              <w:t>
Рабочая тетрадь</w:t>
            </w:r>
            <w:r>
              <w:br/>
            </w:r>
            <w:r>
              <w:rPr>
                <w:rFonts w:ascii="Times New Roman"/>
                <w:b w:val="false"/>
                <w:i w:val="false"/>
                <w:color w:val="000000"/>
                <w:sz w:val="20"/>
              </w:rPr>
              <w:t>
Книга для учителя</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124-19.</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Orpheus Descending + CD-Rom.</w:t>
            </w:r>
            <w:r>
              <w:br/>
            </w:r>
            <w:r>
              <w:rPr>
                <w:rFonts w:ascii="Times New Roman"/>
                <w:b w:val="false"/>
                <w:i w:val="false"/>
                <w:color w:val="000000"/>
                <w:sz w:val="20"/>
              </w:rPr>
              <w:t>
Книга для чтения</w:t>
            </w:r>
            <w:r>
              <w:br/>
            </w:r>
            <w:r>
              <w:rPr>
                <w:rFonts w:ascii="Times New Roman"/>
                <w:b w:val="false"/>
                <w:i w:val="false"/>
                <w:color w:val="000000"/>
                <w:sz w:val="20"/>
              </w:rPr>
              <w:t>
Рабочая тетрадь</w:t>
            </w:r>
            <w:r>
              <w:br/>
            </w:r>
            <w:r>
              <w:rPr>
                <w:rFonts w:ascii="Times New Roman"/>
                <w:b w:val="false"/>
                <w:i w:val="false"/>
                <w:color w:val="000000"/>
                <w:sz w:val="20"/>
              </w:rPr>
              <w:t>
Книга для учителя</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Oliver Twist by Charles Dickens + CD-Rom.</w:t>
            </w:r>
            <w:r>
              <w:br/>
            </w:r>
            <w:r>
              <w:rPr>
                <w:rFonts w:ascii="Times New Roman"/>
                <w:b w:val="false"/>
                <w:i w:val="false"/>
                <w:color w:val="000000"/>
                <w:sz w:val="20"/>
              </w:rPr>
              <w:t>
Книга для чтения</w:t>
            </w:r>
            <w:r>
              <w:br/>
            </w:r>
            <w:r>
              <w:rPr>
                <w:rFonts w:ascii="Times New Roman"/>
                <w:b w:val="false"/>
                <w:i w:val="false"/>
                <w:color w:val="000000"/>
                <w:sz w:val="20"/>
              </w:rPr>
              <w:t>
Книга для учителя с играми</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Retold by: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Little Women by Louisa May Alcott + CD-Rom.</w:t>
            </w:r>
            <w:r>
              <w:br/>
            </w:r>
            <w:r>
              <w:rPr>
                <w:rFonts w:ascii="Times New Roman"/>
                <w:b w:val="false"/>
                <w:i w:val="false"/>
                <w:color w:val="000000"/>
                <w:sz w:val="20"/>
              </w:rPr>
              <w:t>
Книга для чтения</w:t>
            </w:r>
            <w:r>
              <w:br/>
            </w:r>
            <w:r>
              <w:rPr>
                <w:rFonts w:ascii="Times New Roman"/>
                <w:b w:val="false"/>
                <w:i w:val="false"/>
                <w:color w:val="000000"/>
                <w:sz w:val="20"/>
              </w:rPr>
              <w:t>
Книга для учителя с играми</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Retold by: Jenny Dooley and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124-22.</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Treasure Island by Robert Louis Stevenson + CD.</w:t>
            </w:r>
            <w:r>
              <w:br/>
            </w:r>
            <w:r>
              <w:rPr>
                <w:rFonts w:ascii="Times New Roman"/>
                <w:b w:val="false"/>
                <w:i w:val="false"/>
                <w:color w:val="000000"/>
                <w:sz w:val="20"/>
              </w:rPr>
              <w:t>
Книга для чтения</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Retold by: Jenny Dooley and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124-23.</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Robin Hood + Multi-Rom.</w:t>
            </w:r>
            <w:r>
              <w:br/>
            </w:r>
            <w:r>
              <w:rPr>
                <w:rFonts w:ascii="Times New Roman"/>
                <w:b w:val="false"/>
                <w:i w:val="false"/>
                <w:color w:val="000000"/>
                <w:sz w:val="20"/>
              </w:rPr>
              <w:t>
Книга для чтения</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Jenny Dooley and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124-24.</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Mysterious Island.</w:t>
            </w:r>
            <w:r>
              <w:br/>
            </w:r>
            <w:r>
              <w:rPr>
                <w:rFonts w:ascii="Times New Roman"/>
                <w:b w:val="false"/>
                <w:i w:val="false"/>
                <w:color w:val="000000"/>
                <w:sz w:val="20"/>
              </w:rPr>
              <w:t>
by Jules Verne + CD</w:t>
            </w:r>
            <w:r>
              <w:br/>
            </w:r>
            <w:r>
              <w:rPr>
                <w:rFonts w:ascii="Times New Roman"/>
                <w:b w:val="false"/>
                <w:i w:val="false"/>
                <w:color w:val="000000"/>
                <w:sz w:val="20"/>
              </w:rPr>
              <w:t>
Книга для чтения</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Retold by: Jenny Dooley and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124-25.</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Creeping Man by Sir Arthur Conan Doyle + CD.</w:t>
            </w:r>
            <w:r>
              <w:br/>
            </w:r>
            <w:r>
              <w:rPr>
                <w:rFonts w:ascii="Times New Roman"/>
                <w:b w:val="false"/>
                <w:i w:val="false"/>
                <w:color w:val="000000"/>
                <w:sz w:val="20"/>
              </w:rPr>
              <w:t>
Книга для чтения</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Retold by: Jenny Dooley and Virginia Evans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124-26.</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Killer Whale + CD</w:t>
            </w:r>
            <w:r>
              <w:br/>
            </w:r>
            <w:r>
              <w:rPr>
                <w:rFonts w:ascii="Times New Roman"/>
                <w:b w:val="false"/>
                <w:i w:val="false"/>
                <w:color w:val="000000"/>
                <w:sz w:val="20"/>
              </w:rPr>
              <w:t>
Книга для чтения. CLIL</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124-27.</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Saltwater Crocodiles + CD</w:t>
            </w:r>
            <w:r>
              <w:br/>
            </w:r>
            <w:r>
              <w:rPr>
                <w:rFonts w:ascii="Times New Roman"/>
                <w:b w:val="false"/>
                <w:i w:val="false"/>
                <w:color w:val="000000"/>
                <w:sz w:val="20"/>
              </w:rPr>
              <w:t>
Книга для чтения. CLIL</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124-28.</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Octopus + CD</w:t>
            </w:r>
            <w:r>
              <w:br/>
            </w:r>
            <w:r>
              <w:rPr>
                <w:rFonts w:ascii="Times New Roman"/>
                <w:b w:val="false"/>
                <w:i w:val="false"/>
                <w:color w:val="000000"/>
                <w:sz w:val="20"/>
              </w:rPr>
              <w:t>
Книга для чтения. CLIL</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124-29.</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Great White Shark + CD</w:t>
            </w:r>
            <w:r>
              <w:br/>
            </w:r>
            <w:r>
              <w:rPr>
                <w:rFonts w:ascii="Times New Roman"/>
                <w:b w:val="false"/>
                <w:i w:val="false"/>
                <w:color w:val="000000"/>
                <w:sz w:val="20"/>
              </w:rPr>
              <w:t>
Книга для чтения. CLIL</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Gharial Crocodiles.</w:t>
            </w:r>
            <w:r>
              <w:br/>
            </w:r>
            <w:r>
              <w:rPr>
                <w:rFonts w:ascii="Times New Roman"/>
                <w:b w:val="false"/>
                <w:i w:val="false"/>
                <w:color w:val="000000"/>
                <w:sz w:val="20"/>
              </w:rPr>
              <w:t>
Книга для чтения CLIL</w:t>
            </w:r>
            <w:r>
              <w:br/>
            </w:r>
            <w:r>
              <w:rPr>
                <w:rFonts w:ascii="Times New Roman"/>
                <w:b w:val="false"/>
                <w:i w:val="false"/>
                <w:color w:val="000000"/>
                <w:sz w:val="20"/>
              </w:rPr>
              <w:t>
Multi-Rom для ученика</w:t>
            </w:r>
            <w:r>
              <w:br/>
            </w:r>
            <w:r>
              <w:rPr>
                <w:rFonts w:ascii="Times New Roman"/>
                <w:b w:val="false"/>
                <w:i w:val="false"/>
                <w:color w:val="000000"/>
                <w:sz w:val="20"/>
              </w:rPr>
              <w:t>
Multi-Rom для учителя</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124-31.</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Venomous Snakes + CD</w:t>
            </w:r>
            <w:r>
              <w:br/>
            </w:r>
            <w:r>
              <w:rPr>
                <w:rFonts w:ascii="Times New Roman"/>
                <w:b w:val="false"/>
                <w:i w:val="false"/>
                <w:color w:val="000000"/>
                <w:sz w:val="20"/>
              </w:rPr>
              <w:t>
Книга для чтения. CLIL</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Evans, Jenny Dooley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 Publishing</w:t>
            </w:r>
          </w:p>
        </w:tc>
      </w:tr>
    </w:tbl>
    <w:p>
      <w:pPr>
        <w:spacing w:after="0"/>
        <w:ind w:left="0"/>
        <w:jc w:val="both"/>
      </w:pPr>
      <w:r>
        <w:rPr>
          <w:rFonts w:ascii="Times New Roman"/>
          <w:b w:val="false"/>
          <w:i w:val="false"/>
          <w:color w:val="000000"/>
          <w:sz w:val="28"/>
        </w:rPr>
        <w:t>
       ";</w:t>
      </w:r>
    </w:p>
    <w:bookmarkStart w:name="z281" w:id="190"/>
    <w:p>
      <w:pPr>
        <w:spacing w:after="0"/>
        <w:ind w:left="0"/>
        <w:jc w:val="both"/>
      </w:pPr>
      <w:r>
        <w:rPr>
          <w:rFonts w:ascii="Times New Roman"/>
          <w:b w:val="false"/>
          <w:i w:val="false"/>
          <w:color w:val="000000"/>
          <w:sz w:val="28"/>
        </w:rPr>
        <w:t>
      "Ағылшын тіліндегі пәндер" деген кіші бөлімі:</w:t>
      </w:r>
    </w:p>
    <w:bookmarkEnd w:id="190"/>
    <w:bookmarkStart w:name="z282" w:id="191"/>
    <w:p>
      <w:pPr>
        <w:spacing w:after="0"/>
        <w:ind w:left="0"/>
        <w:jc w:val="both"/>
      </w:pPr>
      <w:r>
        <w:rPr>
          <w:rFonts w:ascii="Times New Roman"/>
          <w:b w:val="false"/>
          <w:i w:val="false"/>
          <w:color w:val="000000"/>
          <w:sz w:val="28"/>
        </w:rPr>
        <w:t>
      мынадай мазмұндағы реттік нөмірі 143-1-143-8-жолдармен толықтырылсын:</w:t>
      </w:r>
    </w:p>
    <w:bookmarkEnd w:id="19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3536"/>
        <w:gridCol w:w="5784"/>
        <w:gridCol w:w="641"/>
        <w:gridCol w:w="1542"/>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History of Medieval Kazakhstan. 7 класс</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Arstan Satanov</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Science + CD. 8-11 классы</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Keith Kelly</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Macmillan Publishers</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9 класс</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Kozhahmetov, B. Kulmagambetov, A. Mirzakhmedov</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Geometry. 9 класс</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Kozhahmetov, Y. Bazarov, A.Mirzakhmedov, B.Kulmagambetov</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 Biology for Cambridge Secondary 1.</w:t>
            </w:r>
            <w:r>
              <w:br/>
            </w:r>
            <w:r>
              <w:rPr>
                <w:rFonts w:ascii="Times New Roman"/>
                <w:b w:val="false"/>
                <w:i w:val="false"/>
                <w:color w:val="000000"/>
                <w:sz w:val="20"/>
              </w:rPr>
              <w:t>
Student's book</w:t>
            </w:r>
            <w:r>
              <w:br/>
            </w:r>
            <w:r>
              <w:rPr>
                <w:rFonts w:ascii="Times New Roman"/>
                <w:b w:val="false"/>
                <w:i w:val="false"/>
                <w:color w:val="000000"/>
                <w:sz w:val="20"/>
              </w:rPr>
              <w:t>
Workbook</w:t>
            </w:r>
            <w:r>
              <w:br/>
            </w:r>
            <w:r>
              <w:rPr>
                <w:rFonts w:ascii="Times New Roman"/>
                <w:b w:val="false"/>
                <w:i w:val="false"/>
                <w:color w:val="000000"/>
                <w:sz w:val="20"/>
              </w:rPr>
              <w:t>
Teacher's Pack + CD. 9 класс</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Pam Large</w:t>
            </w:r>
            <w:r>
              <w:br/>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9 класс</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Kenci, B. Ermetov, I. Sakimov, A. Sagintayev, T. Zhigitbayev, D. Zhumadilov</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Астана-Кітап</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 Physics for Cambridge Secondary 1.</w:t>
            </w:r>
            <w:r>
              <w:br/>
            </w:r>
            <w:r>
              <w:rPr>
                <w:rFonts w:ascii="Times New Roman"/>
                <w:b w:val="false"/>
                <w:i w:val="false"/>
                <w:color w:val="000000"/>
                <w:sz w:val="20"/>
              </w:rPr>
              <w:t>
Student's book</w:t>
            </w:r>
            <w:r>
              <w:br/>
            </w:r>
            <w:r>
              <w:rPr>
                <w:rFonts w:ascii="Times New Roman"/>
                <w:b w:val="false"/>
                <w:i w:val="false"/>
                <w:color w:val="000000"/>
                <w:sz w:val="20"/>
              </w:rPr>
              <w:t>
Workbook</w:t>
            </w:r>
            <w:r>
              <w:br/>
            </w:r>
            <w:r>
              <w:rPr>
                <w:rFonts w:ascii="Times New Roman"/>
                <w:b w:val="false"/>
                <w:i w:val="false"/>
                <w:color w:val="000000"/>
                <w:sz w:val="20"/>
              </w:rPr>
              <w:t>
Teacher's Pack + CD. 9 класс</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Helen Reynolds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Complete Chemistry for Cambridge Secondary 1.</w:t>
            </w:r>
            <w:r>
              <w:br/>
            </w:r>
            <w:r>
              <w:rPr>
                <w:rFonts w:ascii="Times New Roman"/>
                <w:b w:val="false"/>
                <w:i w:val="false"/>
                <w:color w:val="000000"/>
                <w:sz w:val="20"/>
              </w:rPr>
              <w:t>
Student's book</w:t>
            </w:r>
            <w:r>
              <w:br/>
            </w:r>
            <w:r>
              <w:rPr>
                <w:rFonts w:ascii="Times New Roman"/>
                <w:b w:val="false"/>
                <w:i w:val="false"/>
                <w:color w:val="000000"/>
                <w:sz w:val="20"/>
              </w:rPr>
              <w:t>
Workbook</w:t>
            </w:r>
            <w:r>
              <w:br/>
            </w:r>
            <w:r>
              <w:rPr>
                <w:rFonts w:ascii="Times New Roman"/>
                <w:b w:val="false"/>
                <w:i w:val="false"/>
                <w:color w:val="000000"/>
                <w:sz w:val="20"/>
              </w:rPr>
              <w:t>
Teacher's Pack + CD. 9 класс</w:t>
            </w:r>
          </w:p>
        </w:tc>
        <w:tc>
          <w:tcPr>
            <w:tcW w:w="5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Philippa Gardom Hulme</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bl>
    <w:p>
      <w:pPr>
        <w:spacing w:after="0"/>
        <w:ind w:left="0"/>
        <w:jc w:val="both"/>
      </w:pPr>
      <w:r>
        <w:rPr>
          <w:rFonts w:ascii="Times New Roman"/>
          <w:b w:val="false"/>
          <w:i w:val="false"/>
          <w:color w:val="000000"/>
          <w:sz w:val="28"/>
        </w:rPr>
        <w:t>
       ";</w:t>
      </w:r>
    </w:p>
    <w:bookmarkStart w:name="z285" w:id="192"/>
    <w:p>
      <w:pPr>
        <w:spacing w:after="0"/>
        <w:ind w:left="0"/>
        <w:jc w:val="both"/>
      </w:pPr>
      <w:r>
        <w:rPr>
          <w:rFonts w:ascii="Times New Roman"/>
          <w:b w:val="false"/>
          <w:i w:val="false"/>
          <w:color w:val="000000"/>
          <w:sz w:val="28"/>
        </w:rPr>
        <w:t xml:space="preserve">
      көрсетілген бұйрықпен бекітілген Әдебиеттер мен сыныптан тыс оқуға және жалпы білім беру ұйымдарының кітапханалар қорын толықтыруға арналған көркем әдебиеттер тізбесінде: </w:t>
      </w:r>
    </w:p>
    <w:bookmarkEnd w:id="192"/>
    <w:bookmarkStart w:name="z286" w:id="193"/>
    <w:p>
      <w:pPr>
        <w:spacing w:after="0"/>
        <w:ind w:left="0"/>
        <w:jc w:val="both"/>
      </w:pPr>
      <w:r>
        <w:rPr>
          <w:rFonts w:ascii="Times New Roman"/>
          <w:b w:val="false"/>
          <w:i w:val="false"/>
          <w:color w:val="000000"/>
          <w:sz w:val="28"/>
        </w:rPr>
        <w:t>
      мынадай мазмұндағы реттік нөмірлері 182-620-жолдармен толықтырылсын:</w:t>
      </w:r>
    </w:p>
    <w:bookmarkEnd w:id="19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6501"/>
        <w:gridCol w:w="3650"/>
        <w:gridCol w:w="1574"/>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Ақыл-парасат кітабы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Құлагер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Жансүгіров</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Сұм өмір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Жұмабаев</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 жүрек ұлдарым ер жетеді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Мақатаев</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Махамбеттің жебесі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Әлімжанов</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Қаһар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Есенберлин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Махаббат</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Оңғарсынова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Нәжімеденов</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мақал-мәтелдері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Кездеспей кеткен бір бейне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Мүсрепов</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даласына саяхат</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Янушкевич</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Қажымұрат</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Толстой</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Қилы заман</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Гүлсары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Айтматов</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Өлеңдер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Вислава Шимборская, </w:t>
            </w:r>
            <w:r>
              <w:br/>
            </w:r>
            <w:r>
              <w:rPr>
                <w:rFonts w:ascii="Times New Roman"/>
                <w:b w:val="false"/>
                <w:i w:val="false"/>
                <w:color w:val="000000"/>
                <w:sz w:val="20"/>
              </w:rPr>
              <w:t>
Чеслав Милош</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Қазақпын</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Молдагалиев</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 орманы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Мырзалиев</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Ішім өлген, сыртым сау</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Жiбек</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Дүзельханов 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Көрпеш - Баян сұлу</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Каметов К.</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Құрастырушы: </w:t>
            </w:r>
            <w:r>
              <w:br/>
            </w:r>
            <w:r>
              <w:rPr>
                <w:rFonts w:ascii="Times New Roman"/>
                <w:b w:val="false"/>
                <w:i w:val="false"/>
                <w:color w:val="000000"/>
                <w:sz w:val="20"/>
              </w:rPr>
              <w:t>
Бельгер Г.</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лұғаты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Мырзахметұлы М.</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қызы Гүлнар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 Қ., </w:t>
            </w:r>
            <w:r>
              <w:br/>
            </w:r>
            <w:r>
              <w:rPr>
                <w:rFonts w:ascii="Times New Roman"/>
                <w:b w:val="false"/>
                <w:i w:val="false"/>
                <w:color w:val="000000"/>
                <w:sz w:val="20"/>
              </w:rPr>
              <w:t>
Сатыбалдиев Е.</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ғасыр жырлайды" 1, 2 том</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"Махаббат, қызық мол жылдар"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Ә.Нұршайықов</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"Қамар сұлу"</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С.Торайғыров</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мал"</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С.Көбеев</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"Адасқандар"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С.Мұқанов</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"Бақытсыз Жамал"</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М.Дулатов</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көрелік"</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Т.Жомартаев</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"Ақбілек"</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Аймауытов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"Аласапыран".1,2 том</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М.Мағауин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"Дауылдан кейін"</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Ғ.Мүсірепов</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Жорық жырлары (Қазақ жырауларының поэзиясы). 1 сағат</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 де бір кірпіш дүниеге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Айбергенов Т.</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бақытым</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Мақатаев М.</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Әбдіқадыров Қ.</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Тұлпардың тағдыры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Әлімқұлов Т.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танытқыш</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Байтұрсынов 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Оян, қазақ!</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Дулатов М.</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боз үй</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Елубай С.</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құрдастарым</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Ерубаев С.</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Каһар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Есенберлин І.</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Жапандағы жалғыз үй</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Жүнісов С.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 тылындағы бала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Қайсенов Қ.</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Шақан-Шері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Мағауин М.</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Көкбалақ</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Мағауин М.</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Алдаспан</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Мағауин М.</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Қыпшақ аруы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Мағауин М.</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Шұғаның белгісі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Майлин Б.</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Мақатаев М.</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Шақырады көктем</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Молдағалиев Т.</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алма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Мұратбеков С.</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Соғыстың соңғы жесірі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Мұртаза Ш.</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 қалған таяқ</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Мырзахметов Е.</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Махаббат, қызық мол жылдар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Нұршайықов Ә.</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Алтышаhарға сапар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Ш.</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ертегілері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Батырлар жыры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Қазақтын салт-дәстурлері мен әдет-гұрыптары. </w:t>
            </w:r>
            <w:r>
              <w:br/>
            </w:r>
            <w:r>
              <w:rPr>
                <w:rFonts w:ascii="Times New Roman"/>
                <w:b w:val="false"/>
                <w:i w:val="false"/>
                <w:color w:val="000000"/>
                <w:sz w:val="20"/>
              </w:rPr>
              <w:t xml:space="preserve">
Казахские обычаи и обряды. </w:t>
            </w:r>
            <w:r>
              <w:br/>
            </w:r>
            <w:r>
              <w:rPr>
                <w:rFonts w:ascii="Times New Roman"/>
                <w:b w:val="false"/>
                <w:i w:val="false"/>
                <w:color w:val="000000"/>
                <w:sz w:val="20"/>
              </w:rPr>
              <w:t>
The kazakh customs and traditions</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Кенжеахметұлы С.</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тілі.Жаттығулар жинағы 7, 8, 9-сыныптар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 Р.С.</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тілінің грамматикасы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Қ.Ибрагимов</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 кітап"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тілі анықтамалық</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М.Жоламанова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Келешек 2030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Аңқау қасқыр. "Глупый волк"</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Бодененiң қуйрығы неге келте. "Почему у перепелки хвост короткий" (каз, рус)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Жалқау мысық. Ленивый кот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Қожанасырдың олжасы. "Находка Кожанасыра"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Қотыр торғай. "Вздорный воробей"</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Түлкi, тасбақа және кене. "Лиса, черепаха и клещ"</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Түлкiнi алдаған шал. "Как старик лису перехитрил"</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Аудиокітап. "Батыр Баян", "Шолпанның күнәсi"</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М.</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Аудиокітап. "Бiр атаның балалары"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Магауин М.</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Аудиокітап. "Бақытсыз Жамал"</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Дулатов М.</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жолы". </w:t>
            </w:r>
            <w:r>
              <w:br/>
            </w:r>
            <w:r>
              <w:rPr>
                <w:rFonts w:ascii="Times New Roman"/>
                <w:b w:val="false"/>
                <w:i w:val="false"/>
                <w:color w:val="000000"/>
                <w:sz w:val="20"/>
              </w:rPr>
              <w:t>
Роман-эпопея. 1, 2,3,4 том. 80 сағат</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"Ертөстік – 1". 45 мин. 06 сек.</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"Ертөстік – 2". 45 мин.07 сек.</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Мұхтар Әуэзов. Энциклопедиясы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Авторлар ұжымы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Терминологиялық сөздiк</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том</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Түсiндiрме сөздiк</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том</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раздумий</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Поэмы о древних тюрках</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Старик и море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 Хемингуэй</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Медведь</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У.Фолкнер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Рассказы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 Сэлинджер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Проклято богом оно</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Абай клубы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 Жибек</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Канапьянов Б.</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Песнь о Козы Корпеш - Баян сулу</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Тверитин Г.</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Бельгер Г.К.</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Казахские народные сказки (на казахском, русском и корейском языках)</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Алин М.</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Алдар - Косе и черти</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Дузельханов 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сөз. Книга слов</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речь. Сборник диктантов</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Шманова Н.Н., Байбурина К.А.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 Сборник диктантов и изложений</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Майбалаева А., Озекбаева 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w:t>
            </w:r>
            <w:r>
              <w:br/>
            </w:r>
            <w:r>
              <w:rPr>
                <w:rFonts w:ascii="Times New Roman"/>
                <w:b w:val="false"/>
                <w:i w:val="false"/>
                <w:color w:val="000000"/>
                <w:sz w:val="20"/>
              </w:rPr>
              <w:t>
Қ.Аймағамбетова,</w:t>
            </w:r>
            <w:r>
              <w:br/>
            </w:r>
            <w:r>
              <w:rPr>
                <w:rFonts w:ascii="Times New Roman"/>
                <w:b w:val="false"/>
                <w:i w:val="false"/>
                <w:color w:val="000000"/>
                <w:sz w:val="20"/>
              </w:rPr>
              <w:t>
Ф.Асылбаева,</w:t>
            </w:r>
            <w:r>
              <w:br/>
            </w:r>
            <w:r>
              <w:rPr>
                <w:rFonts w:ascii="Times New Roman"/>
                <w:b w:val="false"/>
                <w:i w:val="false"/>
                <w:color w:val="000000"/>
                <w:sz w:val="20"/>
              </w:rPr>
              <w:t>
Г.Мышбаева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Қазына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w:t>
            </w:r>
            <w:r>
              <w:br/>
            </w:r>
            <w:r>
              <w:rPr>
                <w:rFonts w:ascii="Times New Roman"/>
                <w:b w:val="false"/>
                <w:i w:val="false"/>
                <w:color w:val="000000"/>
                <w:sz w:val="20"/>
              </w:rPr>
              <w:t>
Г. Исмурзина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Қазына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w:t>
            </w:r>
            <w:r>
              <w:br/>
            </w:r>
            <w:r>
              <w:rPr>
                <w:rFonts w:ascii="Times New Roman"/>
                <w:b w:val="false"/>
                <w:i w:val="false"/>
                <w:color w:val="000000"/>
                <w:sz w:val="20"/>
              </w:rPr>
              <w:t>
Қ.Аймағамбетова,</w:t>
            </w:r>
            <w:r>
              <w:br/>
            </w:r>
            <w:r>
              <w:rPr>
                <w:rFonts w:ascii="Times New Roman"/>
                <w:b w:val="false"/>
                <w:i w:val="false"/>
                <w:color w:val="000000"/>
                <w:sz w:val="20"/>
              </w:rPr>
              <w:t>
Г. Исмурзина,</w:t>
            </w:r>
            <w:r>
              <w:br/>
            </w:r>
            <w:r>
              <w:rPr>
                <w:rFonts w:ascii="Times New Roman"/>
                <w:b w:val="false"/>
                <w:i w:val="false"/>
                <w:color w:val="000000"/>
                <w:sz w:val="20"/>
              </w:rPr>
              <w:t>
Г.Мышбаева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Қазына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w:t>
            </w:r>
            <w:r>
              <w:br/>
            </w:r>
            <w:r>
              <w:rPr>
                <w:rFonts w:ascii="Times New Roman"/>
                <w:b w:val="false"/>
                <w:i w:val="false"/>
                <w:color w:val="000000"/>
                <w:sz w:val="20"/>
              </w:rPr>
              <w:t>
Қ.Аймағамбетова,</w:t>
            </w:r>
            <w:r>
              <w:br/>
            </w:r>
            <w:r>
              <w:rPr>
                <w:rFonts w:ascii="Times New Roman"/>
                <w:b w:val="false"/>
                <w:i w:val="false"/>
                <w:color w:val="000000"/>
                <w:sz w:val="20"/>
              </w:rPr>
              <w:t>
Г. Исмурзина,</w:t>
            </w:r>
            <w:r>
              <w:br/>
            </w:r>
            <w:r>
              <w:rPr>
                <w:rFonts w:ascii="Times New Roman"/>
                <w:b w:val="false"/>
                <w:i w:val="false"/>
                <w:color w:val="000000"/>
                <w:sz w:val="20"/>
              </w:rPr>
              <w:t>
Г.Мышбаева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Қазына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r>
              <w:br/>
            </w:r>
            <w:r>
              <w:rPr>
                <w:rFonts w:ascii="Times New Roman"/>
                <w:b w:val="false"/>
                <w:i w:val="false"/>
                <w:color w:val="000000"/>
                <w:sz w:val="20"/>
              </w:rPr>
              <w:t>
1, 2 бөлім Оқулық 2 сынып</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Петерсон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Астана-Интегра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2 сынып</w:t>
            </w:r>
            <w:r>
              <w:br/>
            </w:r>
            <w:r>
              <w:rPr>
                <w:rFonts w:ascii="Times New Roman"/>
                <w:b w:val="false"/>
                <w:i w:val="false"/>
                <w:color w:val="000000"/>
                <w:sz w:val="20"/>
              </w:rPr>
              <w:t>
 Әдістемелік нұсқулық</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Петерсон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Астана-Интегра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2 сынып</w:t>
            </w:r>
            <w:r>
              <w:br/>
            </w:r>
            <w:r>
              <w:rPr>
                <w:rFonts w:ascii="Times New Roman"/>
                <w:b w:val="false"/>
                <w:i w:val="false"/>
                <w:color w:val="000000"/>
                <w:sz w:val="20"/>
              </w:rPr>
              <w:t>
1, 2 жұмыс дәптері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Петерсон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Астана-Интегра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2 класс</w:t>
            </w:r>
            <w:r>
              <w:br/>
            </w:r>
            <w:r>
              <w:rPr>
                <w:rFonts w:ascii="Times New Roman"/>
                <w:b w:val="false"/>
                <w:i w:val="false"/>
                <w:color w:val="000000"/>
                <w:sz w:val="20"/>
              </w:rPr>
              <w:t>
Часть 1, 2. Учебник</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Петерсон Л.</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Астана-Интегра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2 класс</w:t>
            </w:r>
            <w:r>
              <w:br/>
            </w:r>
            <w:r>
              <w:rPr>
                <w:rFonts w:ascii="Times New Roman"/>
                <w:b w:val="false"/>
                <w:i w:val="false"/>
                <w:color w:val="000000"/>
                <w:sz w:val="20"/>
              </w:rPr>
              <w:t>
Методические рекомендации</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Петерсон Л.</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Астана-Интегра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2 класс</w:t>
            </w:r>
            <w:r>
              <w:br/>
            </w:r>
            <w:r>
              <w:rPr>
                <w:rFonts w:ascii="Times New Roman"/>
                <w:b w:val="false"/>
                <w:i w:val="false"/>
                <w:color w:val="000000"/>
                <w:sz w:val="20"/>
              </w:rPr>
              <w:t>
Рабочая тетрадь 1,2</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Петерсон Л.</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Астана-Интегра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Бәрі де сандар туралы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Болл Дж.</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Дорлинг Киндерсли,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Задумайся о числах</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Болл Дж.</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Дорлинг Киндерсли,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Магическая математика. Математика во всех сферах нашей жизни</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Болл Д.</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Дорлинг Киндерсли,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Учебник для 8 класса с углуб.изучением математики</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Виленкин Н.Я.</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Просвещение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в задачах для поступающих вузы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Сканави М.И.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ОНИКС Мир и Образование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задач по математике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Сканави М.И.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Москва"Мир и образование"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 algebra 1 Pre algebra 2</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Murat Durkaya Nuh Ozdin</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Zambak</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ALGEBRA 3</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Yener Eksi</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Zambak</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Словари</w:t>
            </w:r>
            <w:r>
              <w:br/>
            </w:r>
            <w:r>
              <w:rPr>
                <w:rFonts w:ascii="Times New Roman"/>
                <w:b w:val="false"/>
                <w:i w:val="false"/>
                <w:color w:val="000000"/>
                <w:sz w:val="20"/>
              </w:rPr>
              <w:t>
Дошкольное обучение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Ағылшынша-орысша-қазақша суретті сөздік</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Анжела Уилкс</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Usborne picture dictionary</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Фелисити Брукс</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Very First Dictionary</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Фелисити Брукс, Кэролайн Янг</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тілінің алғашқы 1000 сөзі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Хетер Эмери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Естествознание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Жыл өткен сайын</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Дорлинг Киндерсли,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Год за годом</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Дорлинг Киндерсли,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эксперименттер. Саған арналған көңілді ермектер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Уинстон 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Дорлинг Киндерсли,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Научные эксперименты. Невероятно увлекательные опыты и занятия для тебя</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Уинстон 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Дорлинг Киндерсли,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Жаңа энциклопедиясы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Дорлинг Киндерсли,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детская энциклопедия</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Дорлинг Киндерсли,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алғашқы энциклопедиям</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Сужикова А., Лекерова Ф., Солтангазина М.</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ғылымды танып-білуге жетелейік. Бірегей жүйелі құрылған анықтама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Вордерман К.</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Дорлинг Киндерсли,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 және жауап</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Оқушының қысқаша анықтамалығы. 5-11 сыныптарға арналған</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Дрофа (Россия),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Оқушының анықтамалығы 1-4 сыныптар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 (Россия), Алматыкітап баспасы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школьника 1-4 класс</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 (Россия), Алматыкітап баспасы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Oxford International Primary Science 5 (Наука на английском языке, </w:t>
            </w:r>
            <w:r>
              <w:br/>
            </w:r>
            <w:r>
              <w:rPr>
                <w:rFonts w:ascii="Times New Roman"/>
                <w:b w:val="false"/>
                <w:i w:val="false"/>
                <w:color w:val="000000"/>
                <w:sz w:val="20"/>
              </w:rPr>
              <w:t>
5 класс) Student's Workbook, Teacher's Guide</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Terry Hudson</w:t>
            </w:r>
            <w:r>
              <w:br/>
            </w:r>
            <w:r>
              <w:rPr>
                <w:rFonts w:ascii="Times New Roman"/>
                <w:b w:val="false"/>
                <w:i w:val="false"/>
                <w:color w:val="000000"/>
                <w:sz w:val="20"/>
              </w:rPr>
              <w:t>
Alan Haigh</w:t>
            </w:r>
            <w:r>
              <w:br/>
            </w:r>
            <w:r>
              <w:rPr>
                <w:rFonts w:ascii="Times New Roman"/>
                <w:b w:val="false"/>
                <w:i w:val="false"/>
                <w:color w:val="000000"/>
                <w:sz w:val="20"/>
              </w:rPr>
              <w:t>
Debbie Roberts</w:t>
            </w:r>
            <w:r>
              <w:br/>
            </w:r>
            <w:r>
              <w:rPr>
                <w:rFonts w:ascii="Times New Roman"/>
                <w:b w:val="false"/>
                <w:i w:val="false"/>
                <w:color w:val="000000"/>
                <w:sz w:val="20"/>
              </w:rPr>
              <w:t>
Geraldine Shaw</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Әлемнің ұлы кереметтері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Рассел Эш</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Дорлинг Киндерсли,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Великие чудеса света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Рассел Эш</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Дорлинг Киндерсли,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Чудеса природы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Дэвид Берни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Дорлинг Киндерсли,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International Primary Geography 5 (География на английском языке, 5 класс)</w:t>
            </w:r>
            <w:r>
              <w:br/>
            </w:r>
            <w:r>
              <w:rPr>
                <w:rFonts w:ascii="Times New Roman"/>
                <w:b w:val="false"/>
                <w:i w:val="false"/>
                <w:color w:val="000000"/>
                <w:sz w:val="20"/>
              </w:rPr>
              <w:t>
Student's book, Workbook, Teacher's Guide</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Terry Jennings</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Oxford University Press</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Role of Russian Scientists in Research of Kazakhstan Nature (from ancient times to the mid-twentieth century)</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Бейсенова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денесі. Жалықтырмайтын энциклопедия</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Родригес – Вида 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 (Бельгия),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денем неден құрылған?</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Уинстон 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Дорлинг Киндерсли,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Почему я - это я?</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Уинстон 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Дорлинг Киндерсли,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денесі. Суретті анықтама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ред. Тони Смит</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Дорлинг Киндерсли,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денесі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 BOOKS" (Беларусь),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 человека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 BOOKS" (Беларусь),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 қосмекенділер, жорғалаушылар</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общей редакцией Ковшаря 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Млекопитающие или звери Казахстана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Ковшарь А., </w:t>
            </w:r>
            <w:r>
              <w:br/>
            </w:r>
            <w:r>
              <w:rPr>
                <w:rFonts w:ascii="Times New Roman"/>
                <w:b w:val="false"/>
                <w:i w:val="false"/>
                <w:color w:val="000000"/>
                <w:sz w:val="20"/>
              </w:rPr>
              <w:t>
Ковшарь В.</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Птицы Казахстана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Ковшарь В.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BIOLOGY a global Approach loth edition</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Compell N.А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Pearson</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Ecology</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Necdet Celik</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Zambak</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Microbiology</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Varol Gurler</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Zambak</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Human biology</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Mesut Ayan</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Zambak</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Systematics test bank</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Ayhan Nazli</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Zambak</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Cytalogy test bank</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Murat Durkaya</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Zambak</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Human biology test bank</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Nuh Ozdin</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Zambak</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Genetics</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Murat Durkaya</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Zambak</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Biology 8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K.Bayram, E.Ospankulova</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Кітап"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Citology</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B.Kenci</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Zambak</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Longman Biology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Aaron Bridges, Mark Levesley, Janet Williams, Chris Workman</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Pearson Education Limited</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Күштің сыры неде. Қызықты физика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Хаммонд 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Дорлинг Киндерсли,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Чувствуешь ли ты силу? Занимательная физика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Хаммонд Р.</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Дорлинг Киндерсли, Алматыкітап баспасы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 задач по физике для школьников, учебное пособие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Турчина Н.В., </w:t>
            </w:r>
            <w:r>
              <w:br/>
            </w:r>
            <w:r>
              <w:rPr>
                <w:rFonts w:ascii="Times New Roman"/>
                <w:b w:val="false"/>
                <w:i w:val="false"/>
                <w:color w:val="000000"/>
                <w:sz w:val="20"/>
              </w:rPr>
              <w:t xml:space="preserve">
Рудакова Л.И., </w:t>
            </w:r>
            <w:r>
              <w:br/>
            </w:r>
            <w:r>
              <w:rPr>
                <w:rFonts w:ascii="Times New Roman"/>
                <w:b w:val="false"/>
                <w:i w:val="false"/>
                <w:color w:val="000000"/>
                <w:sz w:val="20"/>
              </w:rPr>
              <w:t>
Суров О.И.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Москва- "Наука"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есептері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 Көшеров, </w:t>
            </w:r>
            <w:r>
              <w:br/>
            </w:r>
            <w:r>
              <w:rPr>
                <w:rFonts w:ascii="Times New Roman"/>
                <w:b w:val="false"/>
                <w:i w:val="false"/>
                <w:color w:val="000000"/>
                <w:sz w:val="20"/>
              </w:rPr>
              <w:t>
А.П. Рымкеевич</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бейне</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задач"</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Рымкеевич А.П</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"Дрофа"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задач"</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Кирик Л.А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"Илекса"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Modern Phisics</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Nuh Ozdin</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Zambak</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Electrosity and magn. Test bank</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Yener Eksi</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Zambak</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Electrosity and magnitizm</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Necdet Celik</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Zambak</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ASTRONOMY</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Necdet Celik</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Zambak</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WAVES</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Yener Eksi</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Zambak</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step in physics Volume 1</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Semih Aydin Osman Karaayvaz</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Zambak</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step in physics Volume 2</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Semih Aydin</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Zambak</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Дидактический материал по физике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Кронгарт Б.</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задач по физике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Туякбаев С. Т.</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Longman Physics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Jennifer Clifford, Miles Hudson, Penny Johnson, Gary Philpott</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Pearson Education Limited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Физикадан деңгейлік есептер және бақылау жұмыстары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 Терлікбаев, </w:t>
            </w:r>
            <w:r>
              <w:br/>
            </w:r>
            <w:r>
              <w:rPr>
                <w:rFonts w:ascii="Times New Roman"/>
                <w:b w:val="false"/>
                <w:i w:val="false"/>
                <w:color w:val="000000"/>
                <w:sz w:val="20"/>
              </w:rPr>
              <w:t>
Р. Шеңгелбаева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Баспа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задачник</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Рымкевич А.П.</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Дрофа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есептерінің жинағы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Рымкевич. Аударғандар: М. Нұрмұхамедов, И.Абдуллаева, А.Садықов, Р.Сыздықова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Органическая химия весь школьный курс в таблицах</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Литвинова С.А., Манкевич Н.В.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Минс-Современная школа, Кузьма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 задач и упражнений</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Хомченко И.Г.</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Москва-Новая волна; Издатель Умеренков</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және аналитикалық химия</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Шоқыбаев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мұрасы" сериясы. Алты томдық шығармалар жинағы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Дулатов М.</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және оның империясы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Сұлтанов Т.И.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Тимур и его империя</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Т.И.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Шыңғысхан және оның ұрпақтары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Сұлтанов Т.И.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Чингисхан и его потомки</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Т.И.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Орда. Евразия даласындағы Шыңғысхан мемлекетi</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Сұлтанов Т.И.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Золотая Орда. Государство Чингизидов в Евразийской степи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Т.И.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хандығының тарихы</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Сұлтанов Т.И.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Казахского ханства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Т.И.</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Книга Марко Поло о разнообразии мира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Марко Поло</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филологиясының негіздері</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История и теория древнетюркского письма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А.</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қозғалысы (1- кітап)</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Қойгелдиев М.Қ.</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қозғалысы (2- кітап)</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Қойгелдиев М.Қ.</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Чингисхан как полководец и его наследие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Эренжен Х.Д.</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Присоединение Казахстана к России</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Бекмаханов Е.Б.</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Алма-ата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в 20-40 годы 19 века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Бекмаханов Е.Б.</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Алма-ата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Коллективизация в Казахстане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Козыбаев М.К., Абылхожин Ж.Б., Алдажұманов К.С.</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толқынында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Н.Ә.Назарбаев</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Древние города Казахстана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Байпаков К.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"Аруна"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кочевников</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Сарсекеев Б.С.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Кочевники </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Хазанов А.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современность</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Казыбаев М.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Хрестоматия</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Козыбаев И.,</w:t>
            </w:r>
            <w:r>
              <w:br/>
            </w:r>
            <w:r>
              <w:rPr>
                <w:rFonts w:ascii="Times New Roman"/>
                <w:b w:val="false"/>
                <w:i w:val="false"/>
                <w:color w:val="000000"/>
                <w:sz w:val="20"/>
              </w:rPr>
              <w:t xml:space="preserve">
 Козыбаев М.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центре Евразии</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Петроглифы Казахстана</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Самашев З.</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потоке истории</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Критическое десятилетие</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Атамура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(көне заманнан бүгінге дейін), 5 томдық</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Қозыбаев М., </w:t>
            </w:r>
            <w:r>
              <w:br/>
            </w:r>
            <w:r>
              <w:rPr>
                <w:rFonts w:ascii="Times New Roman"/>
                <w:b w:val="false"/>
                <w:i w:val="false"/>
                <w:color w:val="000000"/>
                <w:sz w:val="20"/>
              </w:rPr>
              <w:t xml:space="preserve">
Байпақов К., </w:t>
            </w:r>
            <w:r>
              <w:br/>
            </w:r>
            <w:r>
              <w:rPr>
                <w:rFonts w:ascii="Times New Roman"/>
                <w:b w:val="false"/>
                <w:i w:val="false"/>
                <w:color w:val="000000"/>
                <w:sz w:val="20"/>
              </w:rPr>
              <w:t xml:space="preserve">
Алдажұманов К., </w:t>
            </w:r>
            <w:r>
              <w:br/>
            </w:r>
            <w:r>
              <w:rPr>
                <w:rFonts w:ascii="Times New Roman"/>
                <w:b w:val="false"/>
                <w:i w:val="false"/>
                <w:color w:val="000000"/>
                <w:sz w:val="20"/>
              </w:rPr>
              <w:t>
Қошанов А. ж.б.</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 (с древнейших времен до наших дней) в 5-ти томах</w:t>
            </w:r>
          </w:p>
        </w:tc>
        <w:tc>
          <w:tcPr>
            <w:tcW w:w="3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Козыбаев М., </w:t>
            </w:r>
            <w:r>
              <w:br/>
            </w:r>
            <w:r>
              <w:rPr>
                <w:rFonts w:ascii="Times New Roman"/>
                <w:b w:val="false"/>
                <w:i w:val="false"/>
                <w:color w:val="000000"/>
                <w:sz w:val="20"/>
              </w:rPr>
              <w:t xml:space="preserve">
Байпаков К., </w:t>
            </w:r>
            <w:r>
              <w:br/>
            </w:r>
            <w:r>
              <w:rPr>
                <w:rFonts w:ascii="Times New Roman"/>
                <w:b w:val="false"/>
                <w:i w:val="false"/>
                <w:color w:val="000000"/>
                <w:sz w:val="20"/>
              </w:rPr>
              <w:t xml:space="preserve">
Бурханов К., </w:t>
            </w:r>
            <w:r>
              <w:br/>
            </w:r>
            <w:r>
              <w:rPr>
                <w:rFonts w:ascii="Times New Roman"/>
                <w:b w:val="false"/>
                <w:i w:val="false"/>
                <w:color w:val="000000"/>
                <w:sz w:val="20"/>
              </w:rPr>
              <w:t xml:space="preserve">
Кошанов А., </w:t>
            </w:r>
            <w:r>
              <w:br/>
            </w:r>
            <w:r>
              <w:rPr>
                <w:rFonts w:ascii="Times New Roman"/>
                <w:b w:val="false"/>
                <w:i w:val="false"/>
                <w:color w:val="000000"/>
                <w:sz w:val="20"/>
              </w:rPr>
              <w:t xml:space="preserve">
Кумеков Б., </w:t>
            </w:r>
            <w:r>
              <w:br/>
            </w:r>
            <w:r>
              <w:rPr>
                <w:rFonts w:ascii="Times New Roman"/>
                <w:b w:val="false"/>
                <w:i w:val="false"/>
                <w:color w:val="000000"/>
                <w:sz w:val="20"/>
              </w:rPr>
              <w:t xml:space="preserve">
Сагадиев К., </w:t>
            </w:r>
            <w:r>
              <w:br/>
            </w:r>
            <w:r>
              <w:rPr>
                <w:rFonts w:ascii="Times New Roman"/>
                <w:b w:val="false"/>
                <w:i w:val="false"/>
                <w:color w:val="000000"/>
                <w:sz w:val="20"/>
              </w:rPr>
              <w:t xml:space="preserve">
Туймебаев Ж.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Атамұра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7820"/>
        <w:gridCol w:w="333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 для домашнего музицирования: Для фортепиано. Выпуск 5 /сост. Самарин А.В.</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Альбом для домашнего музицирования: Для фортепиано. Выпуск 8 /сост. Осеннева М.С.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 для домашнего музицирования: Популярные произведения в облегченном переложении для фортепиано. Выпуск 7 /сост. Самарин В.А. — 1-е издание</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 И.С. Инвенции (двухголосные и трехголосные): Для фортепиано / Редакция Ф.Бузони</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Бах И.С. Маленькие прелюдии и фугетты: Для фортепиано.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Бетховен Л. Альбом фортепианных пьес для детей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Бетховен Л. Контрдансы. Для фортепиано</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Бетховен Л. Легкие сонаты (сонатины): Для фортепиано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Бетховен Л. Пьесы для фортепиано</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Бетховен Л. Соната № 1: Для фортепиано (редакция Гольденвейзера)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Бетховен Л. Соната № 2: Для фортепиано</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Бетховен Л. Соната № 5: Для фортепиано</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Бетховен Л. Соната № 8 (Патетическая): Для фортепиано / Ред. А. Гольденвейзера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Бетховен Л. Соната №14 (Лунная): Для фортепиано</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Бетховен Л. Соната №6; Соната № 7: Для фортепиано / Ред. А. Гольденвейзера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Бетховен Л. Соната №9. Соната № 10: Для фортепиано. Ред. А.Б. Гольденвейзера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 А. Князь Игорь: Избранные отрывки: Облегченное переложение: Для фортепиано</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 А. Сочинения: Для фортепиано</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Вальчук Т. Ю. Вверх по музыкальным ступенькам. Выпуск 2. Учебное пособие для начинающих пианистов</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Гайдн Ф.Й. Избранные сонаты: Для фортепиано. Выпуск 1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Гайдн Ф.Й. Избранные сонаты: Для фортепиано. Выпуск 2</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Гаммы и арпеджио для фортепиано. В двух частях. Часть 2 /сост. Ширинская Н.: Учебное пособие для ДМШ.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Гаммы и арпеджио: Для фортепиано / сост. Ширинская Н.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Ганон Ш.Л. Пианист-виртуоз: 60 упражнений для достижения беглости, независимости, силы</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Гершвин Дж. Три прелюдии для фортепиано</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Глинка М. И. Руслан и Людмила: Облегченное переложение: Для фортепиано: Избранные отрывки</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Глиэр Р. Пьесы: Для фортепиано</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 Э. Избранные лирические пьесы: Для фортепиано. Выпуск 1</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 Э. Избранные лирические пьесы: Для фортепиано. Выпуск 2</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Играем классику: Легкие переложения для фортепиано. Выпуск 1 Сост. и переложение С.Мовчана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Играем классику: Легкие переложения для фортепиано. Выпуск 2 Сост. и переложение С.Мовчана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Кажлаев М. Альбом юного пианиста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Клементи М. Избранные сонаты: Для фортепиано</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Ф. Большие этюды по Паганини для фортепиано: Учебное пособие</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Любимые мелодии: ЛҰгкие переложения для фортепиано. Выпуск 1 /сост. Самарин В.А.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Любимые мелодии: ЛҰгкие переложения для фортепиано. Выпуск 2 /сост. Самарин В.А.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Любимые мелодии: ЛҰгкие переложения для фортепиано. Выпуск 3 /сост. Молин Д.А.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Любимые пьесы для фортепиано. Выпуск 1 / сост. Алексеева В.</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Любимые пьесы для фортепиано. Выпуск 2 / сост. Мовчан С.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Мендельсон Ф. Песни без слов: Для фортепиано</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 последнее танго: Эстрадные мелодии ХХ века в нетрудном изложении: Для фортепиано</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Моцарт В.А. Сонаты: Для фортепиано. В 3 выпусках. Выпуск 1. – 1-е издание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Моцарт В.А. Сонаты: Для фортепиано. В 3 выпусках. Выпуск 2 / Ред. А. Гольденвейзера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Моцарт В.А. Шесть сонатин: Для фортепиано</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калейдоскоп: Популярные мелодии: Переложение для фортепиано: Выпуск 1 /сост. Самарин В.А.: Нотное издание</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калейдоскоп: Популярные мелодии: Переложение для фортепиано: Выпуск 2 /ред. Шпанова М.В.: Нотное издание</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Музыкальный калейдоскоп: Популярные мелодии: Переложение для фортепиано: Выпуск 3 /сост. Шпанова М.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калейдоскоп: Популярные мелодии: Переложение для фортепиано: Выпуск 4 /сост. Мудьюгина В.Г.</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Музыкальный калейдоскоп: Популярные мелодии: Переложение для фортепиано: Выпуск 5. /сост. Шпанова М.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Музыкальный калейдоскоп: Популярные мелодии: Переложение для фортепиано: Выпуск 6. /сост. Самарин В.А.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Музыкальный калейдоскоп: Популярные мелодии: Переложение для фортепиано: Выпуск 7 /сост. Шпанова М.В.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Первые шаги маленького пианиста: Песенки, пьесы, этюды и ансамбли для первых лет обучения /сост. Баранова Г, Четверухина А.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страницам любимых опер и балетов. Избранные отрывки. Облегченное переложение для фортепиано</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Рубинштейн А. Избранные пьесы: Для фортепиано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Скрябин А.Н. 12 этюдов. Сочинение 8. Для фортепиано</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Соколова Н. Ребенок за роялем: Для фортепиано в 2 и 4 руки с пением: Учебное пособие для детей дошкольного и младшего школьного возраста. – Дополненная и переработанная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Тимакин Е.М. Ежедневные упражнения пианиста: Арпеджио</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Тимакин Е.М. Навыки координации в развитии пианиста: Учебно-методическое пособие</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Толкунова Е. В. Веселая музыкальная азбука в картинках, нотах, буквах, цифрах: Интегративный курс обучения</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Толкунова Е. В. Начальные уроки игры на фортепиано: Учебное пособие для детей дошкольного возраста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Хачатурян А.И. Токката: Соната: Для фортепиано</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фортепиано. Музыкальное училище. Выпуск 1. Пьесы /сост. Решетов С.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фортепиано. Музыкальное училище. Выпуск 2. Пьесы: Учебное пособие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для фортепиано. Музыкальное училище. Выпуск 3. Пьесы /сост. Самарин В.А.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для фортепиано. Музыкальное училище: Концертные этюды и пьесы</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для фортепиано. 6 класс. ДМШ. Этюды. Выпуск 1 /сост. Копчевский Н.А.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для фортепиано: 1-й класс ДМШ /сост. Турусова И.Г.</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для фортепиано: 2-й класс ДМШ /сост. Турусова И.Г.</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фортепиано: 3-й класс ДМШ /ред-сост. Четверухина А., Верижникова Т.: Нотное издание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для фортепиано: 4-й класс ДМШ /ред-сост. Четверухина А., Верижникова Т.</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фортепиано: 5-й класс ДМШ: Полифонические пьесы. Выпуск 1 /сост. Копчевский Н.А.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для фортепиано: 5-й класс ДМШ: Полифонические пьесы. Выпуск 2 /сост. Копчевский Н.А.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фортепиано: 5-й класс ДМШ: Произведения крупной формы. Выпуск 1.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для фортепиано: 5-й класс ДМШ: Произведения крупной формы. Выпуск 2 /сост. Копчевский Н.А.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для фортепиано: 5-й класс ДМШ: Пьесы /ред-сост. Верижникова Т.А., Подрудкова Е.А.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для фортепиано: 5-й класс ДМШ: Этюды /ред-сост. Бородулина Е., Гоциридзе М., Краснова 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фортепиано: 6-й класс ДМШ: Полифонические пьесы. Выпуск 1 / сост. Копчевский Н.А.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фортепиано: 6-й класс ДМШ: Произведения крупной формы. Выпуск 1 / сост. Копчевский Н.А.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фортепиано: 6-й класс ДМШ: Произведения крупной формы. Выпуск 2 / сост. Копчевский Н.А.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фортепиано: 6-й класс ДМШ: Пьесы. Выпуск 1 /сост. Копчевский Н.А.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фортепиано: 6-й класс ДМШ: Пьесы. Выпуск 2 /сост. Копчевский Н.А.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фортепиано: 6-й класс ДМШ: Этюды /ред-сост. Бородулина Е., Гоциридзе М., Краснова А.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фортепиано: 7-й класс ДМШ: Полифонические пьесы. Выпуск 2 / сост. Копчевский Н.А.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фортепиано: 7-й класс ДМШ: Пьесы. Выпуск 2 / сост. Копчевский Н.А.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фортепиано: 7-й класс ДМШ: Этюды. Выпуск 2 / сост. Копчевский Н.А.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фортепиано: Младшие классы ДМШ: Произведения крупной формы /сост. Гудова Е.И., Смирнов В.Д., Чернышков С.А.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фортепиано: Музыкальное училище: Полифонические пьесы / сост. Найда Е., Смельницкая И.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фортепиано: Средние классы ДМШ: Произведения крупной формы / сост. Гудова Е.И., Смирнов В.Д., Чернышков С.А.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фортепиано: Старшие классы ДМШ: Произведения крупной формы / сост. Гудова Е.И., Смирнов В.Д., Чернышков С.А.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педагогического репертуара для фортепиано. 6 класс. ДМШ. Этюды. Выпуск 2 /сост. Копчевский Н.А.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педагогического репертуара для фортепиано. 7 класс. ДМШ. Полифонич. пьесы. Выпуск 1: Учебник для ДМШ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педагогического репертуара для фортепиано: 5 класс. ДМШ. Этюды / сост. Копчевский Н.А.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педагогического репертуара для фортепиано: 5 класс ДМШ. Пьесы / сост. Копчевский Н.А.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педагогического репертуара для фортепиано: 5 класс ДМШ: Пьесы. Выпуск 2 /ред. Самарин В.А.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по хореографии:Для общеобразовательной школы: Музыкальные фрагменты в изложении для фортепиано /сост. Побединский Э.Б.: Нотное издание</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П. И. Времена года. Сочинение 37-bis</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П. И. Знаменитые произведения в легком переложении для фортепиано. Сост. Д.Молин</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П. И. Спящая красавица. Облегченное переложение для фортепиано</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П. И. Фортепианные пьесы</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Чайковский П. И. Щелкунчик. Отрывки из балета в облегченном переложении для фортепиано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Шопен Ф. Вальсы: Для фортепиано. Выпуск 1/ Ред. Г.Г.Нейгауза и Я.И.Мильштейна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Шопен Ф. Вальсы: Для фортепиано. Выпуск 2/ Ред. Г.Г.Нейгауза и Я.И.Мильштейна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Шопен Ф. Ноктюрны: Для фортепиано/ Редакция Л.Оборина и Я Мильштейна.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Шопен Ф. Прелюдии: Для фортепиано/ Редакция Л.Н.Оборина и Я.И.Мильштейна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Штраус И. Вальсы. Выпуск 1: Для фортепиано</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Штраус И. Вальсы. Выпуск 2: Для фортепиано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Шуман Р. Карнавал: Для фортепиано/ Редакция А. Б. Гольденвейзера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Бизе Ж. Детские игры: Сюита: Для фортепиано в четыре руки</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Глинка М. И. Увертюра к опере "Руслан и Людмила" / Обработка для двух фортепиано Д. Молина. – 1-е издание</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клавиатурой вдвоем: Альбом пьес: Для фортепиано в четыре руки /сост. Бахчиев А., Сорокина Е.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Играем вместе: Альбом легких переложений: Для фортепиано в четыре руки. Выпуск 2</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Сен-Санс К. Карнавал животных. Большая зоологическая фантазия. Переложение для двух фортепиано</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Фортепианные ансамбли для детей: Произведения для двух фортепиано: Старшие классы ДМШ /сост. Верижникова Т.А., Подрудкова Е.А. – 1-е издание</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Фортепианные ансамбли для детей: Произведения для фортепиано в 6 рук: Младшие классы ДМШ /сост. Миндрова Н.А.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Фортепианные ансамбли для детей: Произведения для фортепиано в четыре руки: 1 и 2 классы детской музыки. /сост. Верижникова Т.А., Подрудкова Е.А. – 1-е издание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Фортепианные ансамбли для детей: Произведения для фортепиано в четыре руки: 3 класс детской музыкаль /сост. Верижникова Т.А., Подрудкова Е.А.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Фортепианные ансамбли для детей: Произведения для фортепиано в четыре руки: 4 класс ДМШ /сост. Верижникова Т.А., Подрудкова Е.А.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Фортепианные ансамбли для детей: Произведения для фортепиано в четыре руки: Старшие классы ДМШ /сост. Верижникова Т.А., Подрудкова Е.А. – 1-е издание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фортепиано: Младшие классы ДМШ: В четыре руки /сост. Бабасян Н.Л.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для фортепиано: Средние классы ДМШ: В четыре руки /сост. Бабасян Н.Л.</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Играю на синтезаторе. Выпуск 1: Хрестоматия педагогического репертуара: Общая ред.Новожилова /сост.- переложение Петренко Л.</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Играю на синтезаторе: Выпуск 2: Хрестоматия педагогического репертуара /сост.- перелож. </w:t>
            </w:r>
            <w:r>
              <w:br/>
            </w:r>
            <w:r>
              <w:rPr>
                <w:rFonts w:ascii="Times New Roman"/>
                <w:b w:val="false"/>
                <w:i w:val="false"/>
                <w:color w:val="000000"/>
                <w:sz w:val="20"/>
              </w:rPr>
              <w:t xml:space="preserve">
Новожилов В.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Играю на синтезаторе: Выпуск 3: Хрестоматия педагогического репертуара /сост.- переложение</w:t>
            </w:r>
            <w:r>
              <w:br/>
            </w:r>
            <w:r>
              <w:rPr>
                <w:rFonts w:ascii="Times New Roman"/>
                <w:b w:val="false"/>
                <w:i w:val="false"/>
                <w:color w:val="000000"/>
                <w:sz w:val="20"/>
              </w:rPr>
              <w:t xml:space="preserve">
Петренко Л.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Бетховен Л. Соната № 6: Для скрипки и фортепиано/ Ред. Д. Ойстраха и Л. Оборина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Бетховен Л. Соната № 7: Для скрипки и фортепиано/ Ред. Д. Ойстраха и Л. Оборина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Брамс И. Венгерские танцы: Обработка для скрипки и фортепиано/ Ред. Й. Иоахима и Ф. Крейслера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Йорданова Й. Букварь для маленьких скрипачей - 1: Учебное пособие для ДМШ</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Незабудка: Детские пьесы русских композиторов: Для скрипки и фортепиано: Средние и старшие классы ДМШ</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Паганини Н. 24 каприса: Для скрипки соло/ Ред.А.И.Ямпольского</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Сен-Санс К. Этюд в форме вальса/Обработка для скрипки и фортепиано Э.Изаи</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для скрипки. 5-6 классы. ДМШ. Часть 2.: Пьесы, произведения крупной формы</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скрипки: 1-2 классы. ДМШ. Часть 2. Пьесы, ПКФ /сост. Гарлицкий М., Родионов К., Фортунатов К.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скрипки: 1-2 классы ДМШ: Часть 1. Пьесы /сост. Гарлицкий М., Родионов К., Фортунатов К.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скрипки: 1-2 классы ДМШ: Часть 2. Пьесы, произведения крупной формы /сост. Гарлицкий М., Родионов К., Фортунатов К.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скрипки: 2-3 классы ДМШ: Часть 1. Пьесы /сост. Гарлицкий М., Родионов К., Фортунатов К.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скрипки: 2-3 классы ДМШ: Часть 2. Пьесы, произведения крупной формы /сост. Гарлицкий М., Родионов К., Фортунатов К.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для скрипки: 3-4 классы ДМШ: Часть 1. Пьесы /сост. Уткин Ю.</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Юношеский альбом. Выпуск 2: Пьесы для скрипки и фортепиано /сост. Ямпольский Т.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Юношеский альбом. Выпуск 3: Пьесы для скрипки и фортепиано /сост. Ямпольский Т.</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Альбенис И. Гранада; Танго; Астурия: Обработка для виолончели и фортепиано В.Тонха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 И.С. Сюиты: Для виолончели соло/Редакция А. Власова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Вивальди А. Концерт соль минор: Для виолончели с оркестром/ Перелож. для виолончели и фортепиано. ред. М.Ростроповича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 Э., Шопен Ф. Ноктюрн; Мазурка: Для виолончели и фортепиано</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Пастораль: Альбом популярных пьес: Для виолончели и фортепиано</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Песнь менестреля: Альбом популярных пьес: Для виолончели и фортепиано</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Популярные миниатюры из опер и балетов для виолончели и фортепиано</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Прекрасный вечер: Альбом популярных пьес: Для виолончели и фортепиано</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для виолончели: 3-4 классы ДМШ: Пьесы. Часть 1 /сост. Куус И., Оликова И., Полупан Н.</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виолончели: ДМШ, Музыкальное училище: Старинные и классические сонаты. Часть 2 /сост. Волчков И.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Этюды для виолончели: Старшие классы ДМШ /сост. Бострем Г.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 Э. Избранные произведения: Переложение для шестиструнной гитары / Сост., переложение, исполнительный редактор В. Агабабова. – 1-е издание</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ЗвҰздная ночь: Популярные танго в нетрудном переложении для шестиструнной гитары /сост. Кроха О.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гитариста: 1-7 классы ДМШ, младшие курсы музыкальных училищ: Этюды: Для шестиструнной гитары /сост. Агабабов В.П.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Избранные этюды. Для флейты /сост. Должиков Ю.: Для музыкальных училищ</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Концертные пьесы для флейты и фортепиано /сост. Должиков Ю.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Хики Ш. Соната: Для флейты и фортепиано</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блокфлейты: 1-3 классы ДМШ: Пьесы. Часть 1 /ред-сост. Пушечников И.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Хрестоматия для флейты: 3-4 классы ДМШ: Пьесы, этюды, ансамбли /сост. Должиков Ю.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для флейты: 5 класс ДМШ: Пьесы, ансамбли /сост. Должиков Ю.</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для гобоя: 1-5 классы. ДМШ. Пьесы. Часть 1 /ред-сост. Пушечников И.</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для гобоя: 1-5 классы ДМШ: Пьесы. Часть 2 /ред-сост. Пушечников И.</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Этюды для гобоя. 1-5 классы. ДМШ / ред-сост. Пушечников И.</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Грезы: Альбом популярных пьес: Для кларнета и фортепиано</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Дыхание моря: Альбом популярных пьес: Для кларнета и фортепиано</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Избранные этюды: Для кларнета /сост. Петров В.</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Классический альбом для кларнета и фортепиано: Учебник для ДМШ</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Штарк А. Этюды для кларнета. Тетрадь 1</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Штарк А. Этюды для кларнета. Тетрадь 2</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Джазовая галерея - 3: Лучшие мелодии ХХ века: Обработка для саксофона и фортепиано Б. Ривчуна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Классические пьесы: Переложение для валторны и фортепиано Е. Карпухина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Легкие этюды для валторны /сост. Полех В.</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Чайковский П. И. Избранные пьесы. Переложение для валторны и фортепиано</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 трубачей: Пьесы зарубежных композиторов: Для трубы и фортепиано /сост. Докшицер В.А.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Зейналов М., Седракян А. Школа игры на тромбоне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для тромбона. Этюды, пьесы. Старшие классы. ДМШ /сост. Григорьев Б.</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 для детей и юношества: Хрестоматия современного репертуара баяниста (аккордеониста) /ред-сост. Липс Ф.Р.</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Баян в XXI веке. Выпуск 1: Соло, ансамбль /сост. Липс Ф.Р.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Баян в XXI веке. Выпуск 4: Соло, ансамбль /сост. Липс Ф.Р.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Баян в XXI веке. Выпуск 5: Соло, ансамбль /сост. Липс Ф.Р.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Баян в XXI веке. Выпуск 6: Соло, ансамбль /сост. Липс Ф.Р.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Баян в XXI веке. Выпуск 7: Соло, ансамбль /сост. Липс Ф.Р.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 XX - баянистам XXI века. Выпуск 10 : Дж. Гершвин, А. Розенблат, С. Беринский, В. Беляев /сост.- исполнительный редактор Липс Ф.Р.: Учебное пособие</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Лоскутов Л. Концертные пьесы. Баян или аккордеон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Мелодии военных лет: Концертные обработки для баяна А. Беляева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Миг восторга: Популярные танго: Для баяна или аккордеона /сост. Куликов В.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Новиков В. Е. Эстрадные композиции на популярные темы: Выпуск 2: Баян или аккордеон</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Баха до Оффенбаха: Популярные классические произведения: В переложении для баяна или аккордеона /сост. Петров В.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мире танца. Выпуск 1: Менуэты, гавоты, контрдансы, кадрили: Переложение для аккордеона или баяна /сост. Бойцова Г.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мире танца. Выпуск 2: Полонезы, краковяки, мазурки: Переложение для аккордеона или баяна /сост. Бойцова Г.</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мире танца. Выпуск 3: Польки, галопы/ Перелож. для аккордеона или баяна /сост. Бойцова Г.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мире танца. Выпуск 4: Вальсы: Переложение для аккордеона или баяна /сост. Бойцова Г.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мире танца. Выпуск 5: Танго: Переложение для аккордеона или баяна /сост. Бойцова Г.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мире танца. Выпуск 6: Фокстроты: Переложение для аккордеона или баяна /сост. Бойцова Г.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Купинский К.М. Школа игры на ударных инструментах/ Ред. В.Штейман</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Хрестоматия для ксилофона и малого барабана: Старшие классы ДМШ: Пьесы, ансамбли, упражнения /сост. Егорова Т., Штейман В.</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Друзья - однополчане. Лучшие песни о Великой Отечественной войне /сост. Луковников 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Жемчужины классической оперетты: Избранные арии и песни: Для голоса в сопровождении фортепиано /сост. Абрамовская-Королева, Вакурова Н., Морева Ю.</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Лисициан Р.П. 25 вокализов: Для развития чувства стиля: Для голоса и фортепиано</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Оркестр в классе.Выпуск 1 Пьесы и песни в переложении для оркестра детских музыкальных инструментов /переложение Лаптева И.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в классе. Выпуск 2 Пьесы и песни в переложении для оркестра детских музыкальных инструментов /переложение Лаптев И.</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Оркестр в классе. Выпуск 3 Пьесы и песни в переложении для оркестра детских музыкальных инструментов /переложение Лаптева И., Меркуловой Л.</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Абызова Е.Н. Задачи и упражнения по теории музыки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Андреева М., Конорова Е.В. Первые шаги в музыке: Методическое пособие. В двух частях: Музыкальное воспитание. Ритмика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Базарнова В.В. Упражнения по сольфеджио. Выпуск 3: 500 двухголосных диктантов</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Барабошкина А. Сольфеджио для первого класса ДМШ</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Барабошкина А. Сольфеджио для второго класса ДМШ</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Вахромеев В. Элементарная теория музыки</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Вахромеева Т. Справочник по музыкальной грамоте и сольфеджио</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Вахромеева Т. Тесты по музыкальной грамоте и сольфеджио: Учебное пособие для 1-7 классов детских музыкальных школ</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Давыдова Е. Сольфеджио для 4 класса. ДМШ. Методическое пособие для педагогов</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Давыдова Е. Сольфеджио для 4-го класса ДМШ</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Давыдова Е. Сольфеджио для 5-го класса ДМШ</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Давыдова Е., Запорожец С. Сольфеджио для 3-го класса ДМШ</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Зебряк Т. Сочиняем на уроках сольфеджио: Учебное пособие</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Золина Е.М. Сольфеджио для 7-8 классов ДМШ</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Калужская Т. Сольфеджио для 6-го класса ДМШ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Музыкальные диктанты: I-IV классы детских музыкальных школ /сост. Вахромеева Т.: В комплекте с CD</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Сиротина Т. Музыкальная азбука: Учебное пособие для ДМШ</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Сиротина Т. Подбираем аккомпанемент: Учебное пособие: Выпуск 1: I-IV классы ДМШ</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Сиротина Т. Подбираем аккомпанемент: Учебное пособие: Выпуск 2: V-VII классы ДМШ</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Сиротина Т. Ритмическая азбука: Учебно-методическое пособие: Для I-IV классов детских музыкальных школ</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Сольфеджио: Часть 1. Одноголосие /сост. Калмыков Б., Фридкин Г.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Сольфеджио: Часть 2. Двухголосие /сост. Калмыков Б., Фридкин Г.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Фридкин Г. Практическое руководство по музыкальной грамоте: Учебное пособие</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Фридкин Г. Чтение с листа на уроках сольфеджио</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Красинская Л., Уткин В. Элементарная теория музыки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Ладухин Н.М. Одноголосное сольфеджио: Нотное издание</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Хвостенко В. Задачи и упражнения по элементарной теории музыки: Учебное пособие</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 Г. Интонационные трудности в курсе сольфеджио</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Тимакин Е.М. Воспитание пианиста (с приложением DVD-диска)</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Булучевский Ю., Фомин В. Краткий музыкальный словарь</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Музыка</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Черни К. Школа беглости. Сочинение 802. Том I: для фортепиано. – C. F. PETERS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F. PETERS</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7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Черни К. Школа беглости. Сочинение 802. Том II: для фортепиано. – C. F. PETERS </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F. PETERS</w:t>
            </w:r>
          </w:p>
        </w:tc>
      </w:tr>
    </w:tbl>
    <w:bookmarkStart w:name="z288" w:id="194"/>
    <w:p>
      <w:pPr>
        <w:spacing w:after="0"/>
        <w:ind w:left="0"/>
        <w:jc w:val="both"/>
      </w:pPr>
      <w:r>
        <w:rPr>
          <w:rFonts w:ascii="Times New Roman"/>
          <w:b w:val="false"/>
          <w:i w:val="false"/>
          <w:color w:val="000000"/>
          <w:sz w:val="28"/>
        </w:rPr>
        <w:t>
       ";</w:t>
      </w:r>
    </w:p>
    <w:bookmarkEnd w:id="194"/>
    <w:bookmarkStart w:name="z289" w:id="195"/>
    <w:p>
      <w:pPr>
        <w:spacing w:after="0"/>
        <w:ind w:left="0"/>
        <w:jc w:val="both"/>
      </w:pPr>
      <w:r>
        <w:rPr>
          <w:rFonts w:ascii="Times New Roman"/>
          <w:b w:val="false"/>
          <w:i w:val="false"/>
          <w:color w:val="000000"/>
          <w:sz w:val="28"/>
        </w:rPr>
        <w:t>
      көрсетілген бұйрықпен бекітілген Мұғалімдерге арналған оқу-әдістемелік құралдар және әдебиеттер тізбесінде:</w:t>
      </w:r>
    </w:p>
    <w:bookmarkEnd w:id="195"/>
    <w:bookmarkStart w:name="z290" w:id="196"/>
    <w:p>
      <w:pPr>
        <w:spacing w:after="0"/>
        <w:ind w:left="0"/>
        <w:jc w:val="both"/>
      </w:pPr>
      <w:r>
        <w:rPr>
          <w:rFonts w:ascii="Times New Roman"/>
          <w:b w:val="false"/>
          <w:i w:val="false"/>
          <w:color w:val="000000"/>
          <w:sz w:val="28"/>
        </w:rPr>
        <w:t>
      "Қазақ тілінде оқыту" деген бөлімде:</w:t>
      </w:r>
    </w:p>
    <w:bookmarkEnd w:id="196"/>
    <w:bookmarkStart w:name="z291" w:id="197"/>
    <w:p>
      <w:pPr>
        <w:spacing w:after="0"/>
        <w:ind w:left="0"/>
        <w:jc w:val="both"/>
      </w:pPr>
      <w:r>
        <w:rPr>
          <w:rFonts w:ascii="Times New Roman"/>
          <w:b w:val="false"/>
          <w:i w:val="false"/>
          <w:color w:val="000000"/>
          <w:sz w:val="28"/>
        </w:rPr>
        <w:t>
      мынадай мазмұндағы реттік нөмірлері 70-72-жолдармен толықтырылсын;</w:t>
      </w:r>
    </w:p>
    <w:bookmarkEnd w:id="197"/>
    <w:bookmarkStart w:name="z292" w:id="198"/>
    <w:p>
      <w:pPr>
        <w:spacing w:after="0"/>
        <w:ind w:left="0"/>
        <w:jc w:val="both"/>
      </w:pPr>
      <w:r>
        <w:rPr>
          <w:rFonts w:ascii="Times New Roman"/>
          <w:b w:val="false"/>
          <w:i w:val="false"/>
          <w:color w:val="000000"/>
          <w:sz w:val="28"/>
        </w:rPr>
        <w:t>
      "</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3354"/>
        <w:gridCol w:w="1260"/>
        <w:gridCol w:w="2896"/>
        <w:gridCol w:w="2987"/>
      </w:tblGrid>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Мәтіндер жинағы. Оқу жылдамдығын тексеруге арналған. </w:t>
            </w:r>
            <w:r>
              <w:br/>
            </w:r>
            <w:r>
              <w:rPr>
                <w:rFonts w:ascii="Times New Roman"/>
                <w:b w:val="false"/>
                <w:i w:val="false"/>
                <w:color w:val="000000"/>
                <w:sz w:val="20"/>
              </w:rPr>
              <w:t>
5-7 сыныптар</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Мажимова</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Абайтану. </w:t>
            </w:r>
            <w:r>
              <w:br/>
            </w:r>
            <w:r>
              <w:rPr>
                <w:rFonts w:ascii="Times New Roman"/>
                <w:b w:val="false"/>
                <w:i w:val="false"/>
                <w:color w:val="000000"/>
                <w:sz w:val="20"/>
              </w:rPr>
              <w:t>
Оқу-әдістемелік құрал. 8-9 сыныптар</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Әубәкір, </w:t>
            </w:r>
            <w:r>
              <w:br/>
            </w:r>
            <w:r>
              <w:rPr>
                <w:rFonts w:ascii="Times New Roman"/>
                <w:b w:val="false"/>
                <w:i w:val="false"/>
                <w:color w:val="000000"/>
                <w:sz w:val="20"/>
              </w:rPr>
              <w:t>
Г. Құнафина</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Әлнаир</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r>
              <w:br/>
            </w:r>
            <w:r>
              <w:rPr>
                <w:rFonts w:ascii="Times New Roman"/>
                <w:b w:val="false"/>
                <w:i w:val="false"/>
                <w:color w:val="000000"/>
                <w:sz w:val="20"/>
              </w:rPr>
              <w:t>
Мұғалім кітабы +CD</w:t>
            </w:r>
            <w:r>
              <w:br/>
            </w:r>
            <w:r>
              <w:rPr>
                <w:rFonts w:ascii="Times New Roman"/>
                <w:b w:val="false"/>
                <w:i w:val="false"/>
                <w:color w:val="000000"/>
                <w:sz w:val="20"/>
              </w:rPr>
              <w:t xml:space="preserve">
7 сынып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 Закирова, </w:t>
            </w:r>
            <w:r>
              <w:br/>
            </w:r>
            <w:r>
              <w:rPr>
                <w:rFonts w:ascii="Times New Roman"/>
                <w:b w:val="false"/>
                <w:i w:val="false"/>
                <w:color w:val="000000"/>
                <w:sz w:val="20"/>
              </w:rPr>
              <w:t>
Р. Аширов</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2017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Арман-ПВ</w:t>
            </w:r>
          </w:p>
        </w:tc>
      </w:tr>
    </w:tbl>
    <w:bookmarkStart w:name="z293" w:id="199"/>
    <w:p>
      <w:pPr>
        <w:spacing w:after="0"/>
        <w:ind w:left="0"/>
        <w:jc w:val="both"/>
      </w:pPr>
      <w:r>
        <w:rPr>
          <w:rFonts w:ascii="Times New Roman"/>
          <w:b w:val="false"/>
          <w:i w:val="false"/>
          <w:color w:val="000000"/>
          <w:sz w:val="28"/>
        </w:rPr>
        <w:t>
       ";</w:t>
      </w:r>
    </w:p>
    <w:bookmarkEnd w:id="199"/>
    <w:bookmarkStart w:name="z294" w:id="200"/>
    <w:p>
      <w:pPr>
        <w:spacing w:after="0"/>
        <w:ind w:left="0"/>
        <w:jc w:val="both"/>
      </w:pPr>
      <w:r>
        <w:rPr>
          <w:rFonts w:ascii="Times New Roman"/>
          <w:b w:val="false"/>
          <w:i w:val="false"/>
          <w:color w:val="000000"/>
          <w:sz w:val="28"/>
        </w:rPr>
        <w:t>
      "Оқыту орыс тілінде" деген бөлімде:</w:t>
      </w:r>
    </w:p>
    <w:bookmarkEnd w:id="200"/>
    <w:bookmarkStart w:name="z295" w:id="201"/>
    <w:p>
      <w:pPr>
        <w:spacing w:after="0"/>
        <w:ind w:left="0"/>
        <w:jc w:val="both"/>
      </w:pPr>
      <w:r>
        <w:rPr>
          <w:rFonts w:ascii="Times New Roman"/>
          <w:b w:val="false"/>
          <w:i w:val="false"/>
          <w:color w:val="000000"/>
          <w:sz w:val="28"/>
        </w:rPr>
        <w:t>
      "5-11-сыныптар" деген кіші бөлімде:</w:t>
      </w:r>
    </w:p>
    <w:bookmarkEnd w:id="201"/>
    <w:bookmarkStart w:name="z296" w:id="202"/>
    <w:p>
      <w:pPr>
        <w:spacing w:after="0"/>
        <w:ind w:left="0"/>
        <w:jc w:val="both"/>
      </w:pPr>
      <w:r>
        <w:rPr>
          <w:rFonts w:ascii="Times New Roman"/>
          <w:b w:val="false"/>
          <w:i w:val="false"/>
          <w:color w:val="000000"/>
          <w:sz w:val="28"/>
        </w:rPr>
        <w:t>
      мынадай мазмұндағы реттік нөмірлері 34, 35-жолдармен толықтырылсын;</w:t>
      </w:r>
    </w:p>
    <w:bookmarkEnd w:id="202"/>
    <w:bookmarkStart w:name="z297" w:id="203"/>
    <w:p>
      <w:pPr>
        <w:spacing w:after="0"/>
        <w:ind w:left="0"/>
        <w:jc w:val="both"/>
      </w:pPr>
      <w:r>
        <w:rPr>
          <w:rFonts w:ascii="Times New Roman"/>
          <w:b w:val="false"/>
          <w:i w:val="false"/>
          <w:color w:val="000000"/>
          <w:sz w:val="28"/>
        </w:rPr>
        <w:t>
       "</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4197"/>
        <w:gridCol w:w="1141"/>
        <w:gridCol w:w="2623"/>
        <w:gridCol w:w="2706"/>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культура. Методическое пособие для учителей 1-4 классов общеобразовательной школы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Маковецкая Г.,</w:t>
            </w:r>
            <w:r>
              <w:br/>
            </w:r>
            <w:r>
              <w:rPr>
                <w:rFonts w:ascii="Times New Roman"/>
                <w:b w:val="false"/>
                <w:i w:val="false"/>
                <w:color w:val="000000"/>
                <w:sz w:val="20"/>
              </w:rPr>
              <w:t xml:space="preserve">
Васильченко Т., </w:t>
            </w:r>
            <w:r>
              <w:br/>
            </w:r>
            <w:r>
              <w:rPr>
                <w:rFonts w:ascii="Times New Roman"/>
                <w:b w:val="false"/>
                <w:i w:val="false"/>
                <w:color w:val="000000"/>
                <w:sz w:val="20"/>
              </w:rPr>
              <w:t>
Меркель О.</w:t>
            </w:r>
            <w:r>
              <w:br/>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Келешек-2030</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медицинской практики в школе". Пособие для врачей и медицинских сестер</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Моренко М.</w:t>
            </w:r>
            <w:r>
              <w:br/>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Самғай біл</w:t>
            </w:r>
          </w:p>
        </w:tc>
      </w:tr>
    </w:tbl>
    <w:p>
      <w:pPr>
        <w:spacing w:after="0"/>
        <w:ind w:left="0"/>
        <w:jc w:val="both"/>
      </w:pPr>
      <w:r>
        <w:rPr>
          <w:rFonts w:ascii="Times New Roman"/>
          <w:b w:val="false"/>
          <w:i w:val="false"/>
          <w:color w:val="000000"/>
          <w:sz w:val="28"/>
        </w:rPr>
        <w:t>
       ".</w:t>
      </w:r>
    </w:p>
    <w:bookmarkStart w:name="z299" w:id="204"/>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(Ж.А. Жонтаева) заңнамада белгіленген тәртіппен:</w:t>
      </w:r>
    </w:p>
    <w:bookmarkEnd w:id="204"/>
    <w:bookmarkStart w:name="z300" w:id="20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05"/>
    <w:bookmarkStart w:name="z301" w:id="206"/>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көшірмелерін ресми жариялау үшін елтаңбалы мөрмен расталған қағаз данасының көшірмесімен электронды тасымалдағышта мерзімді баспа басылымдарына,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206"/>
    <w:bookmarkStart w:name="z302" w:id="207"/>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p>
    <w:bookmarkEnd w:id="207"/>
    <w:bookmarkStart w:name="z303" w:id="208"/>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208"/>
    <w:bookmarkStart w:name="z304" w:id="209"/>
    <w:p>
      <w:pPr>
        <w:spacing w:after="0"/>
        <w:ind w:left="0"/>
        <w:jc w:val="both"/>
      </w:pPr>
      <w:r>
        <w:rPr>
          <w:rFonts w:ascii="Times New Roman"/>
          <w:b w:val="false"/>
          <w:i w:val="false"/>
          <w:color w:val="000000"/>
          <w:sz w:val="28"/>
        </w:rPr>
        <w:t>
      3. Осы бұйрықтың орындалуын бақылау Қазақстан Республикасы Білім және ғылым вице-министрі Э.А. Суханбердиеваға жүктелсін.</w:t>
      </w:r>
    </w:p>
    <w:bookmarkEnd w:id="209"/>
    <w:bookmarkStart w:name="z305" w:id="2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