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92b5b" w14:textId="1d92b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сарапшыларын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30 наурыздағы № 336 бұйрығы. Қазақстан Республикасының Әділет министрлігінде 2017 жылғы 25 сәуірде № 15033 болып тіркелді.</w:t>
      </w:r>
    </w:p>
    <w:p>
      <w:pPr>
        <w:spacing w:after="0"/>
        <w:ind w:left="0"/>
        <w:jc w:val="both"/>
      </w:pPr>
      <w:bookmarkStart w:name="z1" w:id="0"/>
      <w:r>
        <w:rPr>
          <w:rFonts w:ascii="Times New Roman"/>
          <w:b w:val="false"/>
          <w:i w:val="false"/>
          <w:color w:val="000000"/>
          <w:sz w:val="28"/>
        </w:rPr>
        <w:t xml:space="preserve">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18) тармақшасына және "Мемлекеттік және әлеуметтік маңызы бар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Сот сарапшыларын аттестаттау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Әділет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тәртіпте:</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осы бұйрықтың көшірмелерін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бұйрықтың Қазақстан Республикасы Әділет министрлігінің ресми интернет-ресурсына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 Д. Абаев</w:t>
      </w:r>
    </w:p>
    <w:p>
      <w:pPr>
        <w:spacing w:after="0"/>
        <w:ind w:left="0"/>
        <w:jc w:val="both"/>
      </w:pPr>
      <w:r>
        <w:rPr>
          <w:rFonts w:ascii="Times New Roman"/>
          <w:b w:val="false"/>
          <w:i w:val="false"/>
          <w:color w:val="000000"/>
          <w:sz w:val="28"/>
        </w:rPr>
        <w:t>
      2017 жылғы 30 наурыз</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 Т. Сүлейменов</w:t>
      </w:r>
    </w:p>
    <w:p>
      <w:pPr>
        <w:spacing w:after="0"/>
        <w:ind w:left="0"/>
        <w:jc w:val="both"/>
      </w:pPr>
      <w:r>
        <w:rPr>
          <w:rFonts w:ascii="Times New Roman"/>
          <w:b w:val="false"/>
          <w:i w:val="false"/>
          <w:color w:val="000000"/>
          <w:sz w:val="28"/>
        </w:rPr>
        <w:t>
      2017 жылғы 30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336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Сот сарапшыларын аттестаттау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12.02.2026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 w:id="10"/>
    <w:p>
      <w:pPr>
        <w:spacing w:after="0"/>
        <w:ind w:left="0"/>
        <w:jc w:val="left"/>
      </w:pPr>
      <w:r>
        <w:rPr>
          <w:rFonts w:ascii="Times New Roman"/>
          <w:b/>
          <w:i w:val="false"/>
          <w:color w:val="000000"/>
        </w:rPr>
        <w:t xml:space="preserve"> 1-тарау. Жалпы ережелер</w:t>
      </w:r>
    </w:p>
    <w:bookmarkEnd w:id="10"/>
    <w:bookmarkStart w:name="z61" w:id="11"/>
    <w:p>
      <w:pPr>
        <w:spacing w:after="0"/>
        <w:ind w:left="0"/>
        <w:jc w:val="both"/>
      </w:pPr>
      <w:r>
        <w:rPr>
          <w:rFonts w:ascii="Times New Roman"/>
          <w:b w:val="false"/>
          <w:i w:val="false"/>
          <w:color w:val="000000"/>
          <w:sz w:val="28"/>
        </w:rPr>
        <w:t xml:space="preserve">
      1. Осы Сот сарапшыларын аттестаттау қағидалары (бұдан әрі – Қағидалар) "Сот-сараптама қызметі туралы" Қазақстан Республикасы Заңының (бұдан әрі – Сот-сараптама қызметі туралы Заң) </w:t>
      </w:r>
      <w:r>
        <w:rPr>
          <w:rFonts w:ascii="Times New Roman"/>
          <w:b w:val="false"/>
          <w:i w:val="false"/>
          <w:color w:val="000000"/>
          <w:sz w:val="28"/>
        </w:rPr>
        <w:t>12-бабының</w:t>
      </w:r>
      <w:r>
        <w:rPr>
          <w:rFonts w:ascii="Times New Roman"/>
          <w:b w:val="false"/>
          <w:i w:val="false"/>
          <w:color w:val="000000"/>
          <w:sz w:val="28"/>
        </w:rPr>
        <w:t xml:space="preserve"> 18) тармақшасына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Мемлекеттік көрсетілетін қызметтер туралы Заң) сәйкес әзірленді және "Сот сарапшыларын аттестаттау" және "Сот-медициналық, сот-психиатриялық, сот-наркологиялық сарапшылардын аттестаттау" мемлекеттік көрсетілетін қызметтерін көрсету тәртібін анықтайды (бұдан әрі – мемлекеттік көрсетілетін қызметтер).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 w:id="12"/>
    <w:p>
      <w:pPr>
        <w:spacing w:after="0"/>
        <w:ind w:left="0"/>
        <w:jc w:val="both"/>
      </w:pPr>
      <w:r>
        <w:rPr>
          <w:rFonts w:ascii="Times New Roman"/>
          <w:b w:val="false"/>
          <w:i w:val="false"/>
          <w:color w:val="000000"/>
          <w:sz w:val="28"/>
        </w:rPr>
        <w:t>
      2. Осы Қағидаларда мына негізгі ұғымдар қарастырылған:</w:t>
      </w:r>
    </w:p>
    <w:bookmarkEnd w:id="12"/>
    <w:bookmarkStart w:name="z63" w:id="13"/>
    <w:p>
      <w:pPr>
        <w:spacing w:after="0"/>
        <w:ind w:left="0"/>
        <w:jc w:val="both"/>
      </w:pPr>
      <w:r>
        <w:rPr>
          <w:rFonts w:ascii="Times New Roman"/>
          <w:b w:val="false"/>
          <w:i w:val="false"/>
          <w:color w:val="000000"/>
          <w:sz w:val="28"/>
        </w:rPr>
        <w:t>
      1) Бірыңғай байланыс орталығы (бұдан әрі –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13"/>
    <w:bookmarkStart w:name="z64" w:id="14"/>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өтініші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4"/>
    <w:bookmarkStart w:name="z65" w:id="15"/>
    <w:p>
      <w:pPr>
        <w:spacing w:after="0"/>
        <w:ind w:left="0"/>
        <w:jc w:val="both"/>
      </w:pPr>
      <w:r>
        <w:rPr>
          <w:rFonts w:ascii="Times New Roman"/>
          <w:b w:val="false"/>
          <w:i w:val="false"/>
          <w:color w:val="000000"/>
          <w:sz w:val="28"/>
        </w:rPr>
        <w:t>
      3) көрсетілетін қызметті беруші – "Қазақстан Республикасы Әділет министрлігінің Сот сараптамалары орталығы" Республикалық мемлекеттік қазыналық кәсіпорны (бұдан әрі – ССО);</w:t>
      </w:r>
    </w:p>
    <w:bookmarkEnd w:id="15"/>
    <w:bookmarkStart w:name="z66" w:id="16"/>
    <w:p>
      <w:pPr>
        <w:spacing w:after="0"/>
        <w:ind w:left="0"/>
        <w:jc w:val="both"/>
      </w:pPr>
      <w:r>
        <w:rPr>
          <w:rFonts w:ascii="Times New Roman"/>
          <w:b w:val="false"/>
          <w:i w:val="false"/>
          <w:color w:val="000000"/>
          <w:sz w:val="28"/>
        </w:rPr>
        <w:t>
      4) сот сарапшысын кезектен тыс аттестаттау – сот сарапшысының біліктілік талаптарына сәйкес келмеуі және (немесе) сот-сараптама қызметімен айналысу кезінде Сот-сараптама қызметі туралы Заңның талаптарын бұзу фактілері анықталған, сот сарапшысының біліктілігінің жеткіліксіздігін айғақтайтын жағдайларда жүргізілетін рәсім;</w:t>
      </w:r>
    </w:p>
    <w:bookmarkEnd w:id="16"/>
    <w:bookmarkStart w:name="z67" w:id="17"/>
    <w:p>
      <w:pPr>
        <w:spacing w:after="0"/>
        <w:ind w:left="0"/>
        <w:jc w:val="both"/>
      </w:pPr>
      <w:r>
        <w:rPr>
          <w:rFonts w:ascii="Times New Roman"/>
          <w:b w:val="false"/>
          <w:i w:val="false"/>
          <w:color w:val="000000"/>
          <w:sz w:val="28"/>
        </w:rPr>
        <w:t>
      5) сот сарапшысын аттестаттау (бұдан әрі – аттестаттау) – сот сарапшысының оның біліктілігінің сәйкестігін айқындау бойынша кезекті және кезектен тыс аттестаттауды қамтитын рәсім;</w:t>
      </w:r>
    </w:p>
    <w:bookmarkEnd w:id="17"/>
    <w:bookmarkStart w:name="z68" w:id="18"/>
    <w:p>
      <w:pPr>
        <w:spacing w:after="0"/>
        <w:ind w:left="0"/>
        <w:jc w:val="both"/>
      </w:pPr>
      <w:r>
        <w:rPr>
          <w:rFonts w:ascii="Times New Roman"/>
          <w:b w:val="false"/>
          <w:i w:val="false"/>
          <w:color w:val="000000"/>
          <w:sz w:val="28"/>
        </w:rPr>
        <w:t>
      6) сот сарапшысы (бұдан әрі – көрсетілетін қызметті алушы) – іске мүдделі емес, арнаулы ғылыми білімі бар және Сот-сараптама қызметі туралы Заңда белгіленген өзге де талаптарға сәйкес келетін, сот сараптамасын жүргізу тапсырылған тұлға;</w:t>
      </w:r>
    </w:p>
    <w:bookmarkEnd w:id="18"/>
    <w:bookmarkStart w:name="z69" w:id="19"/>
    <w:p>
      <w:pPr>
        <w:spacing w:after="0"/>
        <w:ind w:left="0"/>
        <w:jc w:val="both"/>
      </w:pPr>
      <w:r>
        <w:rPr>
          <w:rFonts w:ascii="Times New Roman"/>
          <w:b w:val="false"/>
          <w:i w:val="false"/>
          <w:color w:val="000000"/>
          <w:sz w:val="28"/>
        </w:rPr>
        <w:t>
      7) сот сарапшысын кезекті аттестаттау – сот-сараптама қызметін жиырма жылдан астам жүзеге асыратын адамдарды қоспағанда, әр бес жыл сайын кезең-кезеңімен өткізілетін рәсім;</w:t>
      </w:r>
    </w:p>
    <w:bookmarkEnd w:id="19"/>
    <w:bookmarkStart w:name="z70" w:id="20"/>
    <w:p>
      <w:pPr>
        <w:spacing w:after="0"/>
        <w:ind w:left="0"/>
        <w:jc w:val="both"/>
      </w:pPr>
      <w:r>
        <w:rPr>
          <w:rFonts w:ascii="Times New Roman"/>
          <w:b w:val="false"/>
          <w:i w:val="false"/>
          <w:color w:val="000000"/>
          <w:sz w:val="28"/>
        </w:rPr>
        <w:t>
      8) тестілеу операторы (бұдан әрі – Оператор) – мемлекеттік қызмет персоналы бойынша бірыңғай цифрлық деректер базасының (цифрлық жүйенің) тестілеу рәсімдерін және үздіксіз жұмыс істеуін техникалық қамтамасыз ету жөніндегі оператор;</w:t>
      </w:r>
    </w:p>
    <w:bookmarkEnd w:id="20"/>
    <w:bookmarkStart w:name="z71" w:id="21"/>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
    <w:bookmarkStart w:name="z72" w:id="22"/>
    <w:p>
      <w:pPr>
        <w:spacing w:after="0"/>
        <w:ind w:left="0"/>
        <w:jc w:val="both"/>
      </w:pPr>
      <w:r>
        <w:rPr>
          <w:rFonts w:ascii="Times New Roman"/>
          <w:b w:val="false"/>
          <w:i w:val="false"/>
          <w:color w:val="000000"/>
          <w:sz w:val="28"/>
        </w:rPr>
        <w:t>
      10) "цифрлық үкіметтің" веб-порталы (бұдан әрі – Портал)– мемлекеттік органдар және мемлекеттік қызметтер көрсетуге қатысатын өзге де субъектілер орналастыратын шоғырландырылған ақпаратқа, нормативтік құқықтық базағаны қоса алғанда, сондай-ақ электрондық нысанда көрсетілетін мемлекеттік және өзге де қызметтерге қол жеткізудің "бірыңғай терезесін" білдіретін цифрлық объект.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Бала күтімі демалысында болған, сот-сараптамалары органының қызметкерлері болып табылатын, сот сарапшылары қызметке шыққаннан кейін үш айдан кейін не алты айдан кешіктірілмей аттестаттауға жатады.</w:t>
      </w:r>
    </w:p>
    <w:p>
      <w:pPr>
        <w:spacing w:after="0"/>
        <w:ind w:left="0"/>
        <w:jc w:val="both"/>
      </w:pPr>
      <w:r>
        <w:rPr>
          <w:rFonts w:ascii="Times New Roman"/>
          <w:b w:val="false"/>
          <w:i w:val="false"/>
          <w:color w:val="000000"/>
          <w:sz w:val="28"/>
        </w:rPr>
        <w:t>
      Лицензиясының қолданысы үш жылдан астам тоқтатыла тұрған, лицензия негізінде сот-сараптама қызметімен айналысатын адамдар лицензияның қолданысы қайта қалпына келтірілген күннен бастап үш айдан кейін және алты айдан кешіктірілмей аттестаттауға жатады.</w:t>
      </w:r>
    </w:p>
    <w:bookmarkStart w:name="z74" w:id="23"/>
    <w:p>
      <w:pPr>
        <w:spacing w:after="0"/>
        <w:ind w:left="0"/>
        <w:jc w:val="both"/>
      </w:pPr>
      <w:r>
        <w:rPr>
          <w:rFonts w:ascii="Times New Roman"/>
          <w:b w:val="false"/>
          <w:i w:val="false"/>
          <w:color w:val="000000"/>
          <w:sz w:val="28"/>
        </w:rPr>
        <w:t xml:space="preserve">
      4. Мемлекеттік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белгіленген тәртіпте мемлекеттік көрсетілетін көрсету мониторингінің цифрлық жүйесіне мемлекеттік немесе әлеуметтік жауапкершілігі бар көрсетілетін қызметтерін көрсету сатысы туралы деректерді енгізуді қамтамасыз етеді.</w:t>
      </w:r>
    </w:p>
    <w:bookmarkEnd w:id="23"/>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3 (үш) жұмыс күні ішінде мемлекеттік көрсетілетін қызметті көрсету тәртібіне өзгерістер енгізу туралы ақпаратты байланыс орталығына және "цифрлық үкіметтің"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24"/>
    <w:p>
      <w:pPr>
        <w:spacing w:after="0"/>
        <w:ind w:left="0"/>
        <w:jc w:val="both"/>
      </w:pPr>
      <w:r>
        <w:rPr>
          <w:rFonts w:ascii="Times New Roman"/>
          <w:b w:val="false"/>
          <w:i w:val="false"/>
          <w:color w:val="000000"/>
          <w:sz w:val="28"/>
        </w:rPr>
        <w:t>
      5. Сот сарапшысы біліктілігін беруден өту үшін мүгедектігі бар адамдарға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(Нормативтік құқықтық актілерді мемлекеттік тіркеу тізілімінде № 32922 болып тіркелген) бекітілген мүгедектікті белгілеу туралы мәліметті өтініштерді берудің қабылдаудың бағдарламалық жасақтамасына жүктейді және көру, тірек-қимыл аппаратының функциялары бұзылған мүгедектігі бар адамдар үшін сот сарапшысы болып табылмайтын көмекшіні ұсыну қажет екенін қосымша көрсетеді.</w:t>
      </w:r>
    </w:p>
    <w:bookmarkEnd w:id="24"/>
    <w:bookmarkStart w:name="z76" w:id="25"/>
    <w:p>
      <w:pPr>
        <w:spacing w:after="0"/>
        <w:ind w:left="0"/>
        <w:jc w:val="left"/>
      </w:pPr>
      <w:r>
        <w:rPr>
          <w:rFonts w:ascii="Times New Roman"/>
          <w:b/>
          <w:i w:val="false"/>
          <w:color w:val="000000"/>
        </w:rPr>
        <w:t xml:space="preserve"> 2-тарау. Мемлекеттік көрсетілетін қызметтерді көрсету тәртібі</w:t>
      </w:r>
    </w:p>
    <w:bookmarkEnd w:id="2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6. ССО Операторды және аттестаттауға жататын көрсетілген қызметті алушыларды аттестаттауды өткізу туралы оны өткізу басталғанға дейін күнтізбелік отыз күннен кешіктірмей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ССО аттестаттауға жататын сот сарапшыларының тізбесін қалыптастырады және оны Операторға жібереді.</w:t>
      </w:r>
    </w:p>
    <w:bookmarkStart w:name="z79" w:id="26"/>
    <w:p>
      <w:pPr>
        <w:spacing w:after="0"/>
        <w:ind w:left="0"/>
        <w:jc w:val="both"/>
      </w:pPr>
      <w:r>
        <w:rPr>
          <w:rFonts w:ascii="Times New Roman"/>
          <w:b w:val="false"/>
          <w:i w:val="false"/>
          <w:color w:val="000000"/>
          <w:sz w:val="28"/>
        </w:rPr>
        <w:t>
      8. Мемлекеттік көрсетілетін қызметті көрсетуге қойылатын негізгі талаптар осы Қағидаларға 1, 2-қосымшаларға сәйкес 1,2 Тізбесінде (бұдан әрі -1,2 Тізбе) баяндалған.</w:t>
      </w:r>
    </w:p>
    <w:bookmarkEnd w:id="26"/>
    <w:bookmarkStart w:name="z80" w:id="27"/>
    <w:p>
      <w:pPr>
        <w:spacing w:after="0"/>
        <w:ind w:left="0"/>
        <w:jc w:val="both"/>
      </w:pPr>
      <w:r>
        <w:rPr>
          <w:rFonts w:ascii="Times New Roman"/>
          <w:b w:val="false"/>
          <w:i w:val="false"/>
          <w:color w:val="000000"/>
          <w:sz w:val="28"/>
        </w:rPr>
        <w:t>
      9. Аттестаттауға жататын көрсетілетін қызметті алушылар ССО-ға аттестаттаудан өту күніне дейін 3 (үш) жұмыс күні бұрын осы Қағидаларға 3-қосымшаға сәйкес нысан бойынша өтініштер Портал арқылы жібереді.</w:t>
      </w:r>
    </w:p>
    <w:bookmarkEnd w:id="27"/>
    <w:p>
      <w:pPr>
        <w:spacing w:after="0"/>
        <w:ind w:left="0"/>
        <w:jc w:val="both"/>
      </w:pPr>
      <w:r>
        <w:rPr>
          <w:rFonts w:ascii="Times New Roman"/>
          <w:b w:val="false"/>
          <w:i w:val="false"/>
          <w:color w:val="000000"/>
          <w:sz w:val="28"/>
        </w:rPr>
        <w:t xml:space="preserve">
      Көрсетілетін қызметті алушы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деректерді жинауға және өңдеуге келісім береді.</w:t>
      </w:r>
    </w:p>
    <w:p>
      <w:pPr>
        <w:spacing w:after="0"/>
        <w:ind w:left="0"/>
        <w:jc w:val="both"/>
      </w:pPr>
      <w:r>
        <w:rPr>
          <w:rFonts w:ascii="Times New Roman"/>
          <w:b w:val="false"/>
          <w:i w:val="false"/>
          <w:color w:val="000000"/>
          <w:sz w:val="28"/>
        </w:rPr>
        <w:t>
      Мемлекеттік қызмет көрсетудің жалпы мерзімі 7 (жеті) жұмыс күнін құрайды.</w:t>
      </w:r>
    </w:p>
    <w:p>
      <w:pPr>
        <w:spacing w:after="0"/>
        <w:ind w:left="0"/>
        <w:jc w:val="both"/>
      </w:pPr>
      <w:r>
        <w:rPr>
          <w:rFonts w:ascii="Times New Roman"/>
          <w:b w:val="false"/>
          <w:i w:val="false"/>
          <w:color w:val="000000"/>
          <w:sz w:val="28"/>
        </w:rPr>
        <w:t>
      ССО өтініш түскен сәттен бастап 1 (бір) жұмыс күні ішінде оларды қабылдауды және тіркеуді жүзеге асырады.</w:t>
      </w:r>
    </w:p>
    <w:p>
      <w:pPr>
        <w:spacing w:after="0"/>
        <w:ind w:left="0"/>
        <w:jc w:val="both"/>
      </w:pPr>
      <w:r>
        <w:rPr>
          <w:rFonts w:ascii="Times New Roman"/>
          <w:b w:val="false"/>
          <w:i w:val="false"/>
          <w:color w:val="000000"/>
          <w:sz w:val="28"/>
        </w:rPr>
        <w:t>
      Портал арқылы көрсетілетін қызметті алушының "жеке кабинетіне" мемлекеттік көрсетілетін қызметке өтініштің қабылданғаны туралы мәртебе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ССО құжаттар тіркелген сәттен бастап 2 (екі) жұмыс күні ішінде ұсынылған мәліметтердің толықтығын тексереді.</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мәліметтерді ССО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1, 2-тізбеге сәйкес құжаттар топтамасы толық емес ұсынылған жағдайларда ССО өтініштерді цифрлық күту парағы арқылы қабылдайды.</w:t>
      </w:r>
    </w:p>
    <w:p>
      <w:pPr>
        <w:spacing w:after="0"/>
        <w:ind w:left="0"/>
        <w:jc w:val="both"/>
      </w:pPr>
      <w:r>
        <w:rPr>
          <w:rFonts w:ascii="Times New Roman"/>
          <w:b w:val="false"/>
          <w:i w:val="false"/>
          <w:color w:val="000000"/>
          <w:sz w:val="28"/>
        </w:rPr>
        <w:t>
      Бұл ретте ССО мемлекеттік қызмет көрсету мерзімін 2 (екі) жұмыс күніне тоқтата тұрады және көрсетілетін қызметті алушыға осы Қағидаларға 4-қосымшаға сәйкес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Кемшіліктер жойылған жағдайда мемлекеттік қызметті алуға көрсетілетін қызметті алушы алғаш жүгінген күн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мемлекеттік қызмет көрсетуді тоқтата тұру мерзімі өткеннен кейін жойылмаған жағдайда ССО осы Қағидаларға 5-қосымшаға сәйкес мемлекеттік қызмет көрсетуден бас тартады.</w:t>
      </w:r>
    </w:p>
    <w:p>
      <w:pPr>
        <w:spacing w:after="0"/>
        <w:ind w:left="0"/>
        <w:jc w:val="both"/>
      </w:pPr>
      <w:r>
        <w:rPr>
          <w:rFonts w:ascii="Times New Roman"/>
          <w:b w:val="false"/>
          <w:i w:val="false"/>
          <w:color w:val="000000"/>
          <w:sz w:val="28"/>
        </w:rPr>
        <w:t>
      Мемлекеттік қызмет көрсетуден бас тартуға негіздер болмаған жағдайда көрсетілетін қызметті алушыға оның абоненттік нөміріне қысқа мәтіндік хабарлама жіберу арқылы немесе Портал арқылы "жеке кабинетіне" аттестаттау өтетін орын, күн, уақыт және оны өткізу тәртібі туралы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Лицензия негізінде сот-сараптама қызметімен айналысатын адамдарды кезектен тыс аттестаттауды өткізу туралы шешімді Қазақстан Республикасы Әділет министрлігінің (бұдан әрі – Министрлік) сот-сараптамалық қызметті лицензиялау жөніндегі комиссиясы қабылдайды, ал сот сараптамалары органдарының қызметкерлері болып табылатын сот сарапшылары бойынша ССО басшысы қабылдайды.</w:t>
      </w:r>
    </w:p>
    <w:bookmarkStart w:name="z82" w:id="28"/>
    <w:p>
      <w:pPr>
        <w:spacing w:after="0"/>
        <w:ind w:left="0"/>
        <w:jc w:val="both"/>
      </w:pPr>
      <w:r>
        <w:rPr>
          <w:rFonts w:ascii="Times New Roman"/>
          <w:b w:val="false"/>
          <w:i w:val="false"/>
          <w:color w:val="000000"/>
          <w:sz w:val="28"/>
        </w:rPr>
        <w:t>
      11. Сот сарапшысы аттестаттау 1 (бір) сараптамалық мамандық бойынша өткізіледі.</w:t>
      </w:r>
    </w:p>
    <w:bookmarkEnd w:id="28"/>
    <w:bookmarkStart w:name="z83" w:id="29"/>
    <w:p>
      <w:pPr>
        <w:spacing w:after="0"/>
        <w:ind w:left="0"/>
        <w:jc w:val="both"/>
      </w:pPr>
      <w:r>
        <w:rPr>
          <w:rFonts w:ascii="Times New Roman"/>
          <w:b w:val="false"/>
          <w:i w:val="false"/>
          <w:color w:val="000000"/>
          <w:sz w:val="28"/>
        </w:rPr>
        <w:t>
      12. Аттестаттау көрсетілетін қызметті алушының таңдауы бойынша екі кезеңде 1 (бір) жұмыс күні ішінде қазақ немесе орыс тілінде өткізіледі:</w:t>
      </w:r>
    </w:p>
    <w:bookmarkEnd w:id="29"/>
    <w:p>
      <w:pPr>
        <w:spacing w:after="0"/>
        <w:ind w:left="0"/>
        <w:jc w:val="both"/>
      </w:pPr>
      <w:r>
        <w:rPr>
          <w:rFonts w:ascii="Times New Roman"/>
          <w:b w:val="false"/>
          <w:i w:val="false"/>
          <w:color w:val="000000"/>
          <w:sz w:val="28"/>
        </w:rPr>
        <w:t>
      1) заңнаманы білуге арналған компьютерлік тестілеу (100 сұрақ);</w:t>
      </w:r>
    </w:p>
    <w:p>
      <w:pPr>
        <w:spacing w:after="0"/>
        <w:ind w:left="0"/>
        <w:jc w:val="both"/>
      </w:pPr>
      <w:r>
        <w:rPr>
          <w:rFonts w:ascii="Times New Roman"/>
          <w:b w:val="false"/>
          <w:i w:val="false"/>
          <w:color w:val="000000"/>
          <w:sz w:val="28"/>
        </w:rPr>
        <w:t>
      2) практикалық дағдылардың тиісті деңгейін тексеруге арналған компьютерлік тестілеу.</w:t>
      </w:r>
    </w:p>
    <w:p>
      <w:pPr>
        <w:spacing w:after="0"/>
        <w:ind w:left="0"/>
        <w:jc w:val="both"/>
      </w:pPr>
      <w:r>
        <w:rPr>
          <w:rFonts w:ascii="Times New Roman"/>
          <w:b w:val="false"/>
          <w:i w:val="false"/>
          <w:color w:val="000000"/>
          <w:sz w:val="28"/>
        </w:rPr>
        <w:t>
      Аттестаттау тестілеріне енгізілетін сұрақтар тізбесін ғылыми дәрежесі бар не сараптамалық мамандық бойынша кемінде бес жыл жұмыс өтілі бар ССО-ның бас сарапшылары қалыптастырады.</w:t>
      </w:r>
    </w:p>
    <w:p>
      <w:pPr>
        <w:spacing w:after="0"/>
        <w:ind w:left="0"/>
        <w:jc w:val="both"/>
      </w:pPr>
      <w:r>
        <w:rPr>
          <w:rFonts w:ascii="Times New Roman"/>
          <w:b w:val="false"/>
          <w:i w:val="false"/>
          <w:color w:val="000000"/>
          <w:sz w:val="28"/>
        </w:rPr>
        <w:t>
      Аттестаттау сұрақтары және олардың жауаптары құпия ақпарат болып табылады және таратылуға жатпайды.</w:t>
      </w:r>
    </w:p>
    <w:p>
      <w:pPr>
        <w:spacing w:after="0"/>
        <w:ind w:left="0"/>
        <w:jc w:val="both"/>
      </w:pPr>
      <w:r>
        <w:rPr>
          <w:rFonts w:ascii="Times New Roman"/>
          <w:b w:val="false"/>
          <w:i w:val="false"/>
          <w:color w:val="000000"/>
          <w:sz w:val="28"/>
        </w:rPr>
        <w:t>
      ССО Тестілеу операторына аттестаттау сұрақтары мен олардың жауаптарын электрондық тасымалдағыш арқылы береді.</w:t>
      </w:r>
    </w:p>
    <w:p>
      <w:pPr>
        <w:spacing w:after="0"/>
        <w:ind w:left="0"/>
        <w:jc w:val="both"/>
      </w:pPr>
      <w:r>
        <w:rPr>
          <w:rFonts w:ascii="Times New Roman"/>
          <w:b w:val="false"/>
          <w:i w:val="false"/>
          <w:color w:val="000000"/>
          <w:sz w:val="28"/>
        </w:rPr>
        <w:t>
      Аттестаттау сұрақтары мен олардың жауаптарын ашық байланыс түрлерінің техникалық арналары (телефон, радиобайланыс, спутниктік және ұялы (жылжымалы) байланыс, Интернет желісі) арқылы беруге жол берілмейді.</w:t>
      </w:r>
    </w:p>
    <w:p>
      <w:pPr>
        <w:spacing w:after="0"/>
        <w:ind w:left="0"/>
        <w:jc w:val="both"/>
      </w:pPr>
      <w:r>
        <w:rPr>
          <w:rFonts w:ascii="Times New Roman"/>
          <w:b w:val="false"/>
          <w:i w:val="false"/>
          <w:color w:val="000000"/>
          <w:sz w:val="28"/>
        </w:rPr>
        <w:t>
      Аттестаттау сұрақтары мен олардың жауаптарын өңдеу, пайдалану, сақтау, есепке алу және жою есептеу техникасы құралдарында (бұдан әрі – ЕТҚ) жүктеп алу, құжатты қайта жіберу және Интернетке қосу мүмкіндігінсіз жүзеге асырылуы тиіс. Тестілеу өткізілетін ЕТҚ-ға магниттік тасығыштарға қолжетімділік бұғатталуы тиіс.</w:t>
      </w:r>
    </w:p>
    <w:bookmarkStart w:name="z84" w:id="30"/>
    <w:p>
      <w:pPr>
        <w:spacing w:after="0"/>
        <w:ind w:left="0"/>
        <w:jc w:val="both"/>
      </w:pPr>
      <w:r>
        <w:rPr>
          <w:rFonts w:ascii="Times New Roman"/>
          <w:b w:val="false"/>
          <w:i w:val="false"/>
          <w:color w:val="000000"/>
          <w:sz w:val="28"/>
        </w:rPr>
        <w:t>
      13. Көрсетілетін қызметті алушылар тестілеуге жеке басын куәландыратын құжатты немесе "электрондық құжаттар" сервисінен алынған электрондық құжатты көрсеткен кезде жіберіледі.</w:t>
      </w:r>
    </w:p>
    <w:bookmarkEnd w:id="30"/>
    <w:p>
      <w:pPr>
        <w:spacing w:after="0"/>
        <w:ind w:left="0"/>
        <w:jc w:val="both"/>
      </w:pPr>
      <w:r>
        <w:rPr>
          <w:rFonts w:ascii="Times New Roman"/>
          <w:b w:val="false"/>
          <w:i w:val="false"/>
          <w:color w:val="000000"/>
          <w:sz w:val="28"/>
        </w:rPr>
        <w:t>
      Заңнаманы білуге арналған тестілеу уақыты – 90 минутты, практикалық дағдылардың тиісті деңгейін тексеруге арналған тестілеу – 30 (отыз) минутты (белгілі бір мамандық бойынша 2 (екі) кейсті, әр кейс бойынша 5 (бес) тапсырма) құрайды.</w:t>
      </w:r>
    </w:p>
    <w:p>
      <w:pPr>
        <w:spacing w:after="0"/>
        <w:ind w:left="0"/>
        <w:jc w:val="both"/>
      </w:pPr>
      <w:r>
        <w:rPr>
          <w:rFonts w:ascii="Times New Roman"/>
          <w:b w:val="false"/>
          <w:i w:val="false"/>
          <w:color w:val="000000"/>
          <w:sz w:val="28"/>
        </w:rPr>
        <w:t>
      Аттестаттау өткізу кезінде көрсетілетін қызметті алушыға қағаз, электрондық немесе өзге де тасымалдағыштардағы анықтамалық, арнаулы және өзге әдебиеттерді, сондай-ақ электрондық қабылдау-тарату құрылғыларды (оның ішінде ұялы телефондар мен өзге де электрондық жабдықтар) пайдалануға жол берілмейді.</w:t>
      </w:r>
    </w:p>
    <w:p>
      <w:pPr>
        <w:spacing w:after="0"/>
        <w:ind w:left="0"/>
        <w:jc w:val="both"/>
      </w:pPr>
      <w:r>
        <w:rPr>
          <w:rFonts w:ascii="Times New Roman"/>
          <w:b w:val="false"/>
          <w:i w:val="false"/>
          <w:color w:val="000000"/>
          <w:sz w:val="28"/>
        </w:rPr>
        <w:t>
      Аталған құрылғылар тестілеу кезеңінде жүргізу уақытына арнайы ұяшықтары бар шкафтарда сақтауға орналастырылады. Көрсетілген талаптар бұзылған жағдайда Тестілеу операторы көрсетілетін қызметті алушыны ағымдағы аттестаттаудан шеттете отырып, бұзушылық туралы акт жасайды.</w:t>
      </w:r>
    </w:p>
    <w:p>
      <w:pPr>
        <w:spacing w:after="0"/>
        <w:ind w:left="0"/>
        <w:jc w:val="both"/>
      </w:pPr>
      <w:r>
        <w:rPr>
          <w:rFonts w:ascii="Times New Roman"/>
          <w:b w:val="false"/>
          <w:i w:val="false"/>
          <w:color w:val="000000"/>
          <w:sz w:val="28"/>
        </w:rPr>
        <w:t>
      Аттестаттаудан шеттетілген қызмет алушы шешім қабылданған күннен бастап 3 (үш) ай өткен соң аттестаттауға жіберу туралы өтінішті қайта береді. Еңсерілмейтін күш мән-жайлары (табиғи апаттар, соғыс қимылдары), сондай-ақ техникалық ақаулар салдарынан тестілеуді жалғастыру мүмкін болмаған жағдайда, тестілеу тоқтатылады және тестілеу рәсімін тоқтату туралы акт ресімделеді.</w:t>
      </w:r>
    </w:p>
    <w:p>
      <w:pPr>
        <w:spacing w:after="0"/>
        <w:ind w:left="0"/>
        <w:jc w:val="both"/>
      </w:pPr>
      <w:r>
        <w:rPr>
          <w:rFonts w:ascii="Times New Roman"/>
          <w:b w:val="false"/>
          <w:i w:val="false"/>
          <w:color w:val="000000"/>
          <w:sz w:val="28"/>
        </w:rPr>
        <w:t>
      Бұл жағдайда қызмет алушы аттестаттаудан қайта өтеді.</w:t>
      </w:r>
    </w:p>
    <w:bookmarkStart w:name="z85" w:id="31"/>
    <w:p>
      <w:pPr>
        <w:spacing w:after="0"/>
        <w:ind w:left="0"/>
        <w:jc w:val="both"/>
      </w:pPr>
      <w:r>
        <w:rPr>
          <w:rFonts w:ascii="Times New Roman"/>
          <w:b w:val="false"/>
          <w:i w:val="false"/>
          <w:color w:val="000000"/>
          <w:sz w:val="28"/>
        </w:rPr>
        <w:t>
      14. Мүгедектігі бар адамдың қатарынан сот сарапшысы біліктілігін беру олардың жеке ерекшеліктері мен тіршілік әрекетіндегі шектеулерді ескере отырып, теңдік, қолжетімділік және кемсітпеу принциптерін сақтай отырып қажетті жағдайларды қамтамасыз ете отырып жүргізіледі.</w:t>
      </w:r>
    </w:p>
    <w:bookmarkEnd w:id="31"/>
    <w:p>
      <w:pPr>
        <w:spacing w:after="0"/>
        <w:ind w:left="0"/>
        <w:jc w:val="both"/>
      </w:pPr>
      <w:r>
        <w:rPr>
          <w:rFonts w:ascii="Times New Roman"/>
          <w:b w:val="false"/>
          <w:i w:val="false"/>
          <w:color w:val="000000"/>
          <w:sz w:val="28"/>
        </w:rPr>
        <w:t>
      Мүгедектігі бар адамға аттестаттаудан өту үшін мынадай арнайы жағдайлар жасалады:</w:t>
      </w:r>
    </w:p>
    <w:p>
      <w:pPr>
        <w:spacing w:after="0"/>
        <w:ind w:left="0"/>
        <w:jc w:val="both"/>
      </w:pPr>
      <w:r>
        <w:rPr>
          <w:rFonts w:ascii="Times New Roman"/>
          <w:b w:val="false"/>
          <w:i w:val="false"/>
          <w:color w:val="000000"/>
          <w:sz w:val="28"/>
        </w:rPr>
        <w:t>
      1) тестілеуден өтуге бөлінген уақытты ұлғайту;</w:t>
      </w:r>
    </w:p>
    <w:p>
      <w:pPr>
        <w:spacing w:after="0"/>
        <w:ind w:left="0"/>
        <w:jc w:val="both"/>
      </w:pPr>
      <w:r>
        <w:rPr>
          <w:rFonts w:ascii="Times New Roman"/>
          <w:b w:val="false"/>
          <w:i w:val="false"/>
          <w:color w:val="000000"/>
          <w:sz w:val="28"/>
        </w:rPr>
        <w:t>
      2) тестілеу процесінде жалпы ұзақтығы 30 (отыз) минут болатын қосымша үзілістер беріледі;</w:t>
      </w:r>
    </w:p>
    <w:p>
      <w:pPr>
        <w:spacing w:after="0"/>
        <w:ind w:left="0"/>
        <w:jc w:val="both"/>
      </w:pPr>
      <w:r>
        <w:rPr>
          <w:rFonts w:ascii="Times New Roman"/>
          <w:b w:val="false"/>
          <w:i w:val="false"/>
          <w:color w:val="000000"/>
          <w:sz w:val="28"/>
        </w:rPr>
        <w:t>
      3) тестілеу процесіне араласпайтын көмекшінің (ілесіп жүруші тұлғаның) қатысуына рұқсат беру.</w:t>
      </w:r>
    </w:p>
    <w:p>
      <w:pPr>
        <w:spacing w:after="0"/>
        <w:ind w:left="0"/>
        <w:jc w:val="both"/>
      </w:pPr>
      <w:r>
        <w:rPr>
          <w:rFonts w:ascii="Times New Roman"/>
          <w:b w:val="false"/>
          <w:i w:val="false"/>
          <w:color w:val="000000"/>
          <w:sz w:val="28"/>
        </w:rPr>
        <w:t>
      Заңнаманы білуге арналған тестілеу уақыты мүмкіндігі шектеулі адамдарға (қажет болған жағдайда) – 120 (жүз жиырма) минутты, практикалық дағдылардың қажетті деңгейін тексеруге арналған тестілеу – 60 (алпыс) минутты, белгілі бір мамандық бойынша 2 (екі) кейсті, әр кейс бойынша 5 (бес) тапсырма құрайды.</w:t>
      </w:r>
    </w:p>
    <w:bookmarkStart w:name="z86" w:id="32"/>
    <w:p>
      <w:pPr>
        <w:spacing w:after="0"/>
        <w:ind w:left="0"/>
        <w:jc w:val="both"/>
      </w:pPr>
      <w:r>
        <w:rPr>
          <w:rFonts w:ascii="Times New Roman"/>
          <w:b w:val="false"/>
          <w:i w:val="false"/>
          <w:color w:val="000000"/>
          <w:sz w:val="28"/>
        </w:rPr>
        <w:t>
      15. Заңнаманы білуге арналған тестілеуден өтудің шекті деңгейі сұрақтардың жалпы санынан дұрыс жауаптардың 70 %-ын құрайды.</w:t>
      </w:r>
    </w:p>
    <w:bookmarkEnd w:id="32"/>
    <w:p>
      <w:pPr>
        <w:spacing w:after="0"/>
        <w:ind w:left="0"/>
        <w:jc w:val="both"/>
      </w:pPr>
      <w:r>
        <w:rPr>
          <w:rFonts w:ascii="Times New Roman"/>
          <w:b w:val="false"/>
          <w:i w:val="false"/>
          <w:color w:val="000000"/>
          <w:sz w:val="28"/>
        </w:rPr>
        <w:t>
      Тестілеу нәтижелерін есептеу Тестілеу операторы пайдаланатын компьютерлік бағдарламаның көмегімен автоматты түрде жүргізіледі.</w:t>
      </w:r>
    </w:p>
    <w:bookmarkStart w:name="z87" w:id="33"/>
    <w:p>
      <w:pPr>
        <w:spacing w:after="0"/>
        <w:ind w:left="0"/>
        <w:jc w:val="both"/>
      </w:pPr>
      <w:r>
        <w:rPr>
          <w:rFonts w:ascii="Times New Roman"/>
          <w:b w:val="false"/>
          <w:i w:val="false"/>
          <w:color w:val="000000"/>
          <w:sz w:val="28"/>
        </w:rPr>
        <w:t>
      16. Заңнаманы білуге арналған тестілеу нәтижелері белгіленген шекті деңгейден төмен болған жағдайда, аттестаттауға жататын көрсетілетін қызметті алушы аттестаттаудың келесі кезеңіне жіберілмейді.</w:t>
      </w:r>
    </w:p>
    <w:bookmarkEnd w:id="33"/>
    <w:bookmarkStart w:name="z88" w:id="34"/>
    <w:p>
      <w:pPr>
        <w:spacing w:after="0"/>
        <w:ind w:left="0"/>
        <w:jc w:val="both"/>
      </w:pPr>
      <w:r>
        <w:rPr>
          <w:rFonts w:ascii="Times New Roman"/>
          <w:b w:val="false"/>
          <w:i w:val="false"/>
          <w:color w:val="000000"/>
          <w:sz w:val="28"/>
        </w:rPr>
        <w:t>
      17. Практикалық дағдылардың тиісті деңгейін тексеруге арналған тестілеуден өтудің шекті деңгейі әр кейс бойынша белгілі бір мамандық бойынша дұрыс жауаптардың 70 %-ын құрайды. Тестілеу нәтижелерін есептеу Тестілеу операторы пайдаланатын компьютерлік бағдарламаның көмегімен автоматты түрде жүргізіледі.</w:t>
      </w:r>
    </w:p>
    <w:bookmarkEnd w:id="34"/>
    <w:p>
      <w:pPr>
        <w:spacing w:after="0"/>
        <w:ind w:left="0"/>
        <w:jc w:val="both"/>
      </w:pPr>
      <w:r>
        <w:rPr>
          <w:rFonts w:ascii="Times New Roman"/>
          <w:b w:val="false"/>
          <w:i w:val="false"/>
          <w:color w:val="000000"/>
          <w:sz w:val="28"/>
        </w:rPr>
        <w:t>
      ССО 2 (екі) жұмыс күні ішінде аттестаттау куәлігін ресімдейді және 1 (бір) жұмыс күні ішінде қол қояды.</w:t>
      </w:r>
    </w:p>
    <w:p>
      <w:pPr>
        <w:spacing w:after="0"/>
        <w:ind w:left="0"/>
        <w:jc w:val="both"/>
      </w:pPr>
      <w:r>
        <w:rPr>
          <w:rFonts w:ascii="Times New Roman"/>
          <w:b w:val="false"/>
          <w:i w:val="false"/>
          <w:color w:val="000000"/>
          <w:sz w:val="28"/>
        </w:rPr>
        <w:t>
      Аттестаттау куәлігі көрсетілетін қызметті алушыға портал арқылы көрсетілетін қызметті алушының "жеке кабинетіне" көрсетілетін қызметті берушінің ЭЦҚ-мен қол қойылған электрондық құжат нысанында жіберіледі.</w:t>
      </w:r>
    </w:p>
    <w:p>
      <w:pPr>
        <w:spacing w:after="0"/>
        <w:ind w:left="0"/>
        <w:jc w:val="both"/>
      </w:pPr>
      <w:r>
        <w:rPr>
          <w:rFonts w:ascii="Times New Roman"/>
          <w:b w:val="false"/>
          <w:i w:val="false"/>
          <w:color w:val="000000"/>
          <w:sz w:val="28"/>
        </w:rPr>
        <w:t>
      Аттестаттаудан өтпеген көрсетілетін қызметті алушы бір реттен артық емес қайта аттестаттауға жатады.</w:t>
      </w:r>
    </w:p>
    <w:p>
      <w:pPr>
        <w:spacing w:after="0"/>
        <w:ind w:left="0"/>
        <w:jc w:val="both"/>
      </w:pPr>
      <w:r>
        <w:rPr>
          <w:rFonts w:ascii="Times New Roman"/>
          <w:b w:val="false"/>
          <w:i w:val="false"/>
          <w:color w:val="000000"/>
          <w:sz w:val="28"/>
        </w:rPr>
        <w:t>
      Қайта аттестаттау өткізілген күннен бастап бір айдан ерте емес және үш айдан кешіктірілмей жүргізіледі.</w:t>
      </w:r>
    </w:p>
    <w:bookmarkStart w:name="z89" w:id="35"/>
    <w:p>
      <w:pPr>
        <w:spacing w:after="0"/>
        <w:ind w:left="0"/>
        <w:jc w:val="both"/>
      </w:pPr>
      <w:r>
        <w:rPr>
          <w:rFonts w:ascii="Times New Roman"/>
          <w:b w:val="false"/>
          <w:i w:val="false"/>
          <w:color w:val="000000"/>
          <w:sz w:val="28"/>
        </w:rPr>
        <w:t>
      18. Қайта аттестаттау кезінде заңнаманы білуге арналған тестілеу бойынша шекті деңгейден өткен көрсетілетін қызметті алушы практикалық дағдылардың тиісті деңгейін тексеруге арналған тестілеуге жіберіледі. ССО 1 (бір) жұмыс күні ішінде аттестаттаудан өткені/өтпегені туралы шешімді электрондық форматта ресімдейді, ол көрсетілетін қызметті алушыға Портал арқылы "жеке кабинетіне" осы Қағидаларға 6-қосымшаға сәйкес ССО басшысының ЭЦҚ-мен қол қойылған электрондық құжат нысанында жіберіледі. Аттестаттаудан өту туралы шешім шығарылған күнінен бастап 5 (бес) жыл бойы жарамды болып табылады. Сот сараптамасы органдарының қызметкерлері болып табылатын сот сарапшылары қайта аттестаттаудан өтпеген жағдайда, олармен жасалған еңбек шарты Қазақстан Республикасының еңбек заңнамасына сәйкес бұзылады.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36"/>
    <w:p>
      <w:pPr>
        <w:spacing w:after="0"/>
        <w:ind w:left="0"/>
        <w:jc w:val="both"/>
      </w:pPr>
      <w:r>
        <w:rPr>
          <w:rFonts w:ascii="Times New Roman"/>
          <w:b w:val="false"/>
          <w:i w:val="false"/>
          <w:color w:val="000000"/>
          <w:sz w:val="28"/>
        </w:rPr>
        <w:t>
      19. Аттестаттауға дәлелді себептермен (ауру, жақын туысының қайтыс болуы, еңсерілмейтін күш мән-жайлары) келмеген көрсетілетін қызметті алушы өтініш пен растайтын құжаттарды ұсынған кезде ССО белгілеген басқа күні тестілеуден өте алады. Бұл ретте өтініш тестілеуді өткізіп алған күннен бастап 5 жұмыс күнінен кешіктірілмей берілуі тиіс. Дәлелді себепсіз келмеген көрсетілетін қызметті алушыға мемлекеттік көрсетілетін қызмет көрсетуден бас тартылады. Бұл жағдайда көрсетілген қызметті алушы аттестаттауға жіберу туралы өтінішті қайта береді. Көрсетілетін қызметті алушы сот-сараптамасы қызметі саласындағы Қазақстан Республикасының заңнамасын білу деңгейін тексеру және аттестаттаудан өтуге дайындалу мақсатында сынақ аттестаттаудан өтуге құқылы. Сынақ тестілеуінің нәтижелері аттестаттау/аттестаттамау туралы дәлелді шешім қабылдауға негіз болып табылмайды.</w:t>
      </w:r>
    </w:p>
    <w:bookmarkEnd w:id="36"/>
    <w:bookmarkStart w:name="z91" w:id="37"/>
    <w:p>
      <w:pPr>
        <w:spacing w:after="0"/>
        <w:ind w:left="0"/>
        <w:jc w:val="left"/>
      </w:pPr>
      <w:r>
        <w:rPr>
          <w:rFonts w:ascii="Times New Roman"/>
          <w:b/>
          <w:i w:val="false"/>
          <w:color w:val="000000"/>
        </w:rPr>
        <w:t xml:space="preserve"> 3-тарау. Апелляциялық рәсім</w:t>
      </w:r>
    </w:p>
    <w:bookmarkEnd w:id="37"/>
    <w:bookmarkStart w:name="z92" w:id="38"/>
    <w:p>
      <w:pPr>
        <w:spacing w:after="0"/>
        <w:ind w:left="0"/>
        <w:jc w:val="both"/>
      </w:pPr>
      <w:r>
        <w:rPr>
          <w:rFonts w:ascii="Times New Roman"/>
          <w:b w:val="false"/>
          <w:i w:val="false"/>
          <w:color w:val="000000"/>
          <w:sz w:val="28"/>
        </w:rPr>
        <w:t>
      20. Көрсетілетін қызметті алушылар аттестаттау нәтижелерімен келіспеген жағдайда апелляциялық комиссияға апелляция беруге құқылы.</w:t>
      </w:r>
    </w:p>
    <w:bookmarkEnd w:id="38"/>
    <w:bookmarkStart w:name="z93" w:id="39"/>
    <w:p>
      <w:pPr>
        <w:spacing w:after="0"/>
        <w:ind w:left="0"/>
        <w:jc w:val="both"/>
      </w:pPr>
      <w:r>
        <w:rPr>
          <w:rFonts w:ascii="Times New Roman"/>
          <w:b w:val="false"/>
          <w:i w:val="false"/>
          <w:color w:val="000000"/>
          <w:sz w:val="28"/>
        </w:rPr>
        <w:t>
      21. Апелляцияға өтінішті көрсетілетін қызметті алушы ССО-ға еркін нысанда береді. Апелляцияға өтініштер тестілеуден өткеннен кейін екі жұмыс күні ішінде қабылданады және апелляциялық комиссия отырысында қаралады.</w:t>
      </w:r>
    </w:p>
    <w:bookmarkEnd w:id="39"/>
    <w:p>
      <w:pPr>
        <w:spacing w:after="0"/>
        <w:ind w:left="0"/>
        <w:jc w:val="both"/>
      </w:pPr>
      <w:r>
        <w:rPr>
          <w:rFonts w:ascii="Times New Roman"/>
          <w:b w:val="false"/>
          <w:i w:val="false"/>
          <w:color w:val="000000"/>
          <w:sz w:val="28"/>
        </w:rPr>
        <w:t>
      Апелляциялық комиссияның отырысы келіп түскен өтініштер санына байланысты қажеттілігіне қарай өткізіледі.</w:t>
      </w:r>
    </w:p>
    <w:bookmarkStart w:name="z94" w:id="40"/>
    <w:p>
      <w:pPr>
        <w:spacing w:after="0"/>
        <w:ind w:left="0"/>
        <w:jc w:val="both"/>
      </w:pPr>
      <w:r>
        <w:rPr>
          <w:rFonts w:ascii="Times New Roman"/>
          <w:b w:val="false"/>
          <w:i w:val="false"/>
          <w:color w:val="000000"/>
          <w:sz w:val="28"/>
        </w:rPr>
        <w:t>
      22. Апелляцияға өтініш көрсетілетін қызметті алушыдан мынадай шағымдану жағдайларында қабылданады:</w:t>
      </w:r>
    </w:p>
    <w:bookmarkEnd w:id="40"/>
    <w:p>
      <w:pPr>
        <w:spacing w:after="0"/>
        <w:ind w:left="0"/>
        <w:jc w:val="both"/>
      </w:pPr>
      <w:r>
        <w:rPr>
          <w:rFonts w:ascii="Times New Roman"/>
          <w:b w:val="false"/>
          <w:i w:val="false"/>
          <w:color w:val="000000"/>
          <w:sz w:val="28"/>
        </w:rPr>
        <w:t>
      1) нақты сұрақтардың дұрыстығы (тестілеу бойынша);</w:t>
      </w:r>
    </w:p>
    <w:p>
      <w:pPr>
        <w:spacing w:after="0"/>
        <w:ind w:left="0"/>
        <w:jc w:val="both"/>
      </w:pPr>
      <w:r>
        <w:rPr>
          <w:rFonts w:ascii="Times New Roman"/>
          <w:b w:val="false"/>
          <w:i w:val="false"/>
          <w:color w:val="000000"/>
          <w:sz w:val="28"/>
        </w:rPr>
        <w:t>
      2) техникалық ақауларға сілтеме жасай отырып, тестілеу нәтижелері;</w:t>
      </w:r>
    </w:p>
    <w:p>
      <w:pPr>
        <w:spacing w:after="0"/>
        <w:ind w:left="0"/>
        <w:jc w:val="both"/>
      </w:pPr>
      <w:r>
        <w:rPr>
          <w:rFonts w:ascii="Times New Roman"/>
          <w:b w:val="false"/>
          <w:i w:val="false"/>
          <w:color w:val="000000"/>
          <w:sz w:val="28"/>
        </w:rPr>
        <w:t>
      3) тестілеу қағидаларын бұзу туралы акті.</w:t>
      </w:r>
    </w:p>
    <w:bookmarkStart w:name="z95" w:id="41"/>
    <w:p>
      <w:pPr>
        <w:spacing w:after="0"/>
        <w:ind w:left="0"/>
        <w:jc w:val="both"/>
      </w:pPr>
      <w:r>
        <w:rPr>
          <w:rFonts w:ascii="Times New Roman"/>
          <w:b w:val="false"/>
          <w:i w:val="false"/>
          <w:color w:val="000000"/>
          <w:sz w:val="28"/>
        </w:rPr>
        <w:t>
      23. Апелляциялық комиссияның шешімі комиссия мүшелерінің жалпы санының көпшілік даусымен қабылданады. Апелляциялық комиссияның шешімдері осы отырысқа қатысқан апелляциялық комиссияның барлық мүшелері қол қоятын хаттамалармен ресімделеді.</w:t>
      </w:r>
    </w:p>
    <w:bookmarkEnd w:id="41"/>
    <w:p>
      <w:pPr>
        <w:spacing w:after="0"/>
        <w:ind w:left="0"/>
        <w:jc w:val="both"/>
      </w:pPr>
      <w:r>
        <w:rPr>
          <w:rFonts w:ascii="Times New Roman"/>
          <w:b w:val="false"/>
          <w:i w:val="false"/>
          <w:color w:val="000000"/>
          <w:sz w:val="28"/>
        </w:rPr>
        <w:t>
      Апелляциялық комиссияның шешімі комиссия мүшелерінің жалпы санының кемінде 2/3 (үштен екісі) қатысқан жағдайда заңды болып табылады.</w:t>
      </w:r>
    </w:p>
    <w:p>
      <w:pPr>
        <w:spacing w:after="0"/>
        <w:ind w:left="0"/>
        <w:jc w:val="both"/>
      </w:pPr>
      <w:r>
        <w:rPr>
          <w:rFonts w:ascii="Times New Roman"/>
          <w:b w:val="false"/>
          <w:i w:val="false"/>
          <w:color w:val="000000"/>
          <w:sz w:val="28"/>
        </w:rPr>
        <w:t>
      Апелляциялық комиссия кемінде бес мүшеден, соның ішінде төрағадан тұрады.</w:t>
      </w:r>
    </w:p>
    <w:bookmarkStart w:name="z96" w:id="42"/>
    <w:p>
      <w:pPr>
        <w:spacing w:after="0"/>
        <w:ind w:left="0"/>
        <w:jc w:val="both"/>
      </w:pPr>
      <w:r>
        <w:rPr>
          <w:rFonts w:ascii="Times New Roman"/>
          <w:b w:val="false"/>
          <w:i w:val="false"/>
          <w:color w:val="000000"/>
          <w:sz w:val="28"/>
        </w:rPr>
        <w:t>
      24. Апеляцияға түскен өтінішті қарау нәтижелері бойынша апелляциялық комиссия апелляция түскен күннен бастап 1 (бір) күн ішінде келесі екі шешімнің бірін қабылдайды:</w:t>
      </w:r>
    </w:p>
    <w:bookmarkEnd w:id="42"/>
    <w:p>
      <w:pPr>
        <w:spacing w:after="0"/>
        <w:ind w:left="0"/>
        <w:jc w:val="both"/>
      </w:pPr>
      <w:r>
        <w:rPr>
          <w:rFonts w:ascii="Times New Roman"/>
          <w:b w:val="false"/>
          <w:i w:val="false"/>
          <w:color w:val="000000"/>
          <w:sz w:val="28"/>
        </w:rPr>
        <w:t>
      1) апелляцияны қанағаттандырусыз қалдыру;</w:t>
      </w:r>
    </w:p>
    <w:p>
      <w:pPr>
        <w:spacing w:after="0"/>
        <w:ind w:left="0"/>
        <w:jc w:val="both"/>
      </w:pPr>
      <w:r>
        <w:rPr>
          <w:rFonts w:ascii="Times New Roman"/>
          <w:b w:val="false"/>
          <w:i w:val="false"/>
          <w:color w:val="000000"/>
          <w:sz w:val="28"/>
        </w:rPr>
        <w:t>
      2) көрсетілетін қызмет алушының апелляциясын қанағаттандыру және оны тестілеуді қайта тапсыруға жіберу.</w:t>
      </w:r>
    </w:p>
    <w:bookmarkStart w:name="z97" w:id="43"/>
    <w:p>
      <w:pPr>
        <w:spacing w:after="0"/>
        <w:ind w:left="0"/>
        <w:jc w:val="left"/>
      </w:pPr>
      <w:r>
        <w:rPr>
          <w:rFonts w:ascii="Times New Roman"/>
          <w:b/>
          <w:i w:val="false"/>
          <w:color w:val="000000"/>
        </w:rPr>
        <w:t xml:space="preserve"> 4-тарау. тарау. Мемлекеттік көрсетілетін қызметтерді көрсету мәселелері бойынша көрсетілетін қызметті берушілердің және (немесе) олардың лауазымдық тұлғаларының шешімдеріне, әрекеттеріне (әрекетсіздігіне) шағымдану тәртібі</w:t>
      </w:r>
    </w:p>
    <w:bookmarkEnd w:id="43"/>
    <w:bookmarkStart w:name="z98" w:id="44"/>
    <w:p>
      <w:pPr>
        <w:spacing w:after="0"/>
        <w:ind w:left="0"/>
        <w:jc w:val="both"/>
      </w:pPr>
      <w:r>
        <w:rPr>
          <w:rFonts w:ascii="Times New Roman"/>
          <w:b w:val="false"/>
          <w:i w:val="false"/>
          <w:color w:val="000000"/>
          <w:sz w:val="28"/>
        </w:rPr>
        <w:t>
      25. Мемлекеттік көрсетілетін қызметтерді көрсету мәселелері бойынша шағымды қарауды жоғары тұрған әкімшілік орган, лауазымды адам, мемлекеттік көрсетілетін қызметтер көрсету сапасын бағалау және бақылау жөніндегі уәкілетті орган (бұдан әрі – шағымды қарайтын орган) жүзеге асырады.</w:t>
      </w:r>
    </w:p>
    <w:bookmarkEnd w:id="44"/>
    <w:p>
      <w:pPr>
        <w:spacing w:after="0"/>
        <w:ind w:left="0"/>
        <w:jc w:val="both"/>
      </w:pPr>
      <w:r>
        <w:rPr>
          <w:rFonts w:ascii="Times New Roman"/>
          <w:b w:val="false"/>
          <w:i w:val="false"/>
          <w:color w:val="000000"/>
          <w:sz w:val="28"/>
        </w:rPr>
        <w:t>
      Шағым ССО-ға және (немесе) шешіміне, әрекетіне (әрекетсіздігі) шағым жасалып отырған лауазымды адамға беріледі.</w:t>
      </w:r>
    </w:p>
    <w:p>
      <w:pPr>
        <w:spacing w:after="0"/>
        <w:ind w:left="0"/>
        <w:jc w:val="both"/>
      </w:pPr>
      <w:r>
        <w:rPr>
          <w:rFonts w:ascii="Times New Roman"/>
          <w:b w:val="false"/>
          <w:i w:val="false"/>
          <w:color w:val="000000"/>
          <w:sz w:val="28"/>
        </w:rPr>
        <w:t>
      ССО, шешіміне, әрекетіне (әрекетсіздігіне) шағым жасалып отырған лауазымды адам шағым түскен күннен бастап 3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Бұл ретте, ССО шешіміне, әрекетіне (әрекетсіздігіне) шағым жасалып отырған лауазымды адам егер ол шағымда көрсетілген талаптарды толық қанағаттандыратын шешімді немесе өзге әкімшілік әрекетті 3 (үш) жұмыс күні ішінде қабылдаса, шағымды қарайтын органға шағымды жібермеуге құқылы.</w:t>
      </w:r>
    </w:p>
    <w:bookmarkStart w:name="z99" w:id="45"/>
    <w:p>
      <w:pPr>
        <w:spacing w:after="0"/>
        <w:ind w:left="0"/>
        <w:jc w:val="both"/>
      </w:pPr>
      <w:r>
        <w:rPr>
          <w:rFonts w:ascii="Times New Roman"/>
          <w:b w:val="false"/>
          <w:i w:val="false"/>
          <w:color w:val="000000"/>
          <w:sz w:val="28"/>
        </w:rPr>
        <w:t xml:space="preserve">
      26. ССО-ға келіп түскен көрсетілетін қызметті алушының шағымы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46"/>
    <w:p>
      <w:pPr>
        <w:spacing w:after="0"/>
        <w:ind w:left="0"/>
        <w:jc w:val="both"/>
      </w:pPr>
      <w:r>
        <w:rPr>
          <w:rFonts w:ascii="Times New Roman"/>
          <w:b w:val="false"/>
          <w:i w:val="false"/>
          <w:color w:val="000000"/>
          <w:sz w:val="28"/>
        </w:rPr>
        <w:t>
      27.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46"/>
    <w:bookmarkStart w:name="z101" w:id="47"/>
    <w:p>
      <w:pPr>
        <w:spacing w:after="0"/>
        <w:ind w:left="0"/>
        <w:jc w:val="both"/>
      </w:pPr>
      <w:r>
        <w:rPr>
          <w:rFonts w:ascii="Times New Roman"/>
          <w:b w:val="false"/>
          <w:i w:val="false"/>
          <w:color w:val="000000"/>
          <w:sz w:val="28"/>
        </w:rPr>
        <w:t>
      28. Қазақстан Республикасының заңдарында өзгеше көзделмесе, ҚР ӘППК 91-бабының 5-тармағына сәйкес сотқа жүгіну сотқа дейінгі тәртіппен шағым жасалғаннан кейін жол беріледі.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сарапшысын аттестаттау"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сарапшысын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сарапшысының аттестаттаудан өткені/қайта аттестаттаудан өткені/аттестаттаудан өтпегені туралы аттестаттау куәлігі не Қазақстан Республикасының заңнамасында көзделген негіздер бойынша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белгіленген жұмыс кестесіне сай дүйсенбіден жұмаға дейін сағат 8:00-ден 17:30-ға дейін, түскі үзіліс сағат 12:00-ден 13:30-ға дейін.</w:t>
            </w:r>
          </w:p>
          <w:p>
            <w:pPr>
              <w:spacing w:after="20"/>
              <w:ind w:left="20"/>
              <w:jc w:val="both"/>
            </w:pPr>
            <w:r>
              <w:rPr>
                <w:rFonts w:ascii="Times New Roman"/>
                <w:b w:val="false"/>
                <w:i w:val="false"/>
                <w:color w:val="000000"/>
                <w:sz w:val="20"/>
              </w:rPr>
              <w:t>
Егер мемлекеттік немесе әлеуметтік жауапты көрсетілетін қызметті алуға өтініш көрсетілетін қызметті берушінің жұмыс күні аяқталғанға дейін екі сағат бұрын келіп түссе, мерзім келесі жұмыс күнінен басталады;</w:t>
            </w:r>
          </w:p>
          <w:p>
            <w:pPr>
              <w:spacing w:after="20"/>
              <w:ind w:left="20"/>
              <w:jc w:val="both"/>
            </w:pPr>
            <w:r>
              <w:rPr>
                <w:rFonts w:ascii="Times New Roman"/>
                <w:b w:val="false"/>
                <w:i w:val="false"/>
                <w:color w:val="000000"/>
                <w:sz w:val="20"/>
              </w:rPr>
              <w:t>
2) www.egov.kz, www.elicense.kz "цифрлық үкіметтің"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Тестілеу өткізілетін орындардың мекенжайлары ССО жіберетін хабарламаларда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3-қосымшаға сәйкес электрондық құжат нысанындағы өтініш;</w:t>
            </w:r>
          </w:p>
          <w:p>
            <w:pPr>
              <w:spacing w:after="20"/>
              <w:ind w:left="20"/>
              <w:jc w:val="both"/>
            </w:pPr>
            <w:r>
              <w:rPr>
                <w:rFonts w:ascii="Times New Roman"/>
                <w:b w:val="false"/>
                <w:i w:val="false"/>
                <w:color w:val="000000"/>
                <w:sz w:val="20"/>
              </w:rPr>
              <w:t>
2) жеке басты куәландыратын құжат туралы мәліметтерді, жеке тұлғаның мүгедектігі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арнаулы құқығынан айырылған;</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4)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ЭЦҚ болған жағдайда Портал арқылы электрондық нысанда мемлекеттік көрсетілетін қызметті алу мүмкіндігіне ие;</w:t>
            </w:r>
          </w:p>
          <w:p>
            <w:pPr>
              <w:spacing w:after="20"/>
              <w:ind w:left="20"/>
              <w:jc w:val="both"/>
            </w:pPr>
            <w:r>
              <w:rPr>
                <w:rFonts w:ascii="Times New Roman"/>
                <w:b w:val="false"/>
                <w:i w:val="false"/>
                <w:color w:val="000000"/>
                <w:sz w:val="20"/>
              </w:rPr>
              <w:t>
2) көрсетілетін қызметті алушы Порталдың "жеке кабинеті", сондай-ақ Бірыңғай байланыс орталығы арқылы қашықтан қол жеткізу режимінде мемлекеттік қызмет көрсету тәртібі мен мәртебесі туралы ақпарат алу мүмкіндігіне ие;</w:t>
            </w:r>
          </w:p>
          <w:p>
            <w:pPr>
              <w:spacing w:after="20"/>
              <w:ind w:left="20"/>
              <w:jc w:val="both"/>
            </w:pPr>
            <w:r>
              <w:rPr>
                <w:rFonts w:ascii="Times New Roman"/>
                <w:b w:val="false"/>
                <w:i w:val="false"/>
                <w:color w:val="000000"/>
                <w:sz w:val="20"/>
              </w:rPr>
              <w:t>
3) портал арқылы мемлекеттік қызмет көрсету кезінде нашар көретін адамдарға арналған нұсқа қолжетімді;</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www.adilet.gov.kz интернет-ресурсындағы "Мемлекеттік көрсетілетін қызметтер" бөлімінде көрсетілген. Мемлекеттік қызмет көрсету мәселелері жөніндегі бірыңғай байланыс орталығы: 1414, 8 800 080.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"Сот-медициналық, сот-психиатриялық, сот-наркологиялық сарапшыларды аттестаттау"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сот-психиатриялық, сот-наркологиялық сарапшыларды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сарапшысының аттестаттаудан өткені/қайта аттестаттаудан өткені/аттестаттаудан өтпегені туралы аттестаттау куәлігі не Қазақстан Республикасының заңнамасында көзделген негіздер бойынша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белгіленген жұмыс кестесіне сай дүйсенбіден жұмаға дейін сағат 8:00-ден 17:30-ға дейін, түскі үзіліс сағат 12:00-ден 13:30-ға дейін.</w:t>
            </w:r>
          </w:p>
          <w:p>
            <w:pPr>
              <w:spacing w:after="20"/>
              <w:ind w:left="20"/>
              <w:jc w:val="both"/>
            </w:pPr>
            <w:r>
              <w:rPr>
                <w:rFonts w:ascii="Times New Roman"/>
                <w:b w:val="false"/>
                <w:i w:val="false"/>
                <w:color w:val="000000"/>
                <w:sz w:val="20"/>
              </w:rPr>
              <w:t>
Егер мемлекеттік немесе әлеуметтік жауапты көрсетілетін қызметті алуға өтініш көрсетілетін қызметті берушінің жұмыс күні аяқталғанға дейін екі сағат бұрын келіп түссе, мерзім келесі жұмыс күнінен басталады;</w:t>
            </w:r>
          </w:p>
          <w:p>
            <w:pPr>
              <w:spacing w:after="20"/>
              <w:ind w:left="20"/>
              <w:jc w:val="both"/>
            </w:pPr>
            <w:r>
              <w:rPr>
                <w:rFonts w:ascii="Times New Roman"/>
                <w:b w:val="false"/>
                <w:i w:val="false"/>
                <w:color w:val="000000"/>
                <w:sz w:val="20"/>
              </w:rPr>
              <w:t>
2) www.egov.kz, www.elicense.kz "цифрлық үкіметтің"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Тестілеу өткізілетін орындардың мекенжайлары ССО жіберетін хабарламаларда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1)осы Қағидаларға 3-қосымшаға сәйкес электрондық құжат нысанындағы өтініш;</w:t>
            </w:r>
          </w:p>
          <w:p>
            <w:pPr>
              <w:spacing w:after="20"/>
              <w:ind w:left="20"/>
              <w:jc w:val="both"/>
            </w:pPr>
            <w:r>
              <w:rPr>
                <w:rFonts w:ascii="Times New Roman"/>
                <w:b w:val="false"/>
                <w:i w:val="false"/>
                <w:color w:val="000000"/>
                <w:sz w:val="20"/>
              </w:rPr>
              <w:t>
2)жеке басты куәландыратын құжат туралы мәліметтерді, жеке тұлғаның мүгедектігі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арнаулы құқығынан айырылған;</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4)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ЭЦҚ болған жағдайда Портал арқылы электрондық нысанда мемлекеттік көрсетілетін қызметті алу мүмкіндігіне ие;</w:t>
            </w:r>
          </w:p>
          <w:p>
            <w:pPr>
              <w:spacing w:after="20"/>
              <w:ind w:left="20"/>
              <w:jc w:val="both"/>
            </w:pPr>
            <w:r>
              <w:rPr>
                <w:rFonts w:ascii="Times New Roman"/>
                <w:b w:val="false"/>
                <w:i w:val="false"/>
                <w:color w:val="000000"/>
                <w:sz w:val="20"/>
              </w:rPr>
              <w:t>
2) көрсетілетін қызметті алушы Порталдың "жеке кабинеті", сондай-ақ Бірыңғай байланыс орталығы арқылы қашықтан қол жеткізу режимінде мемлекеттік қызмет көрсету тәртібі мен мәртебесі туралы ақпарат алу мүмкіндігіне ие;</w:t>
            </w:r>
          </w:p>
          <w:p>
            <w:pPr>
              <w:spacing w:after="20"/>
              <w:ind w:left="20"/>
              <w:jc w:val="both"/>
            </w:pPr>
            <w:r>
              <w:rPr>
                <w:rFonts w:ascii="Times New Roman"/>
                <w:b w:val="false"/>
                <w:i w:val="false"/>
                <w:color w:val="000000"/>
                <w:sz w:val="20"/>
              </w:rPr>
              <w:t>
3) Портал арқылы мемлекеттік қызмет көрсету кезінде нашар көретін адамдарға арналған нұсқа қолжетімді;</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www.adilet.gov.kz интернет-ресурсындағы "Мемлекеттік көрсетілетін қызметтер" бөлімінде көрсетілген. Мемлекеттік қызмет көрсету мәселелері жөніндегі бірыңғай байланыс орталығы: 1414, 8 800 080.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bl>
    <w:bookmarkStart w:name="z107" w:id="48"/>
    <w:p>
      <w:pPr>
        <w:spacing w:after="0"/>
        <w:ind w:left="0"/>
        <w:jc w:val="left"/>
      </w:pPr>
      <w:r>
        <w:rPr>
          <w:rFonts w:ascii="Times New Roman"/>
          <w:b/>
          <w:i w:val="false"/>
          <w:color w:val="000000"/>
        </w:rPr>
        <w:t xml:space="preserve"> Өтініш</w:t>
      </w:r>
    </w:p>
    <w:bookmarkEnd w:id="48"/>
    <w:p>
      <w:pPr>
        <w:spacing w:after="0"/>
        <w:ind w:left="0"/>
        <w:jc w:val="both"/>
      </w:pPr>
      <w:r>
        <w:rPr>
          <w:rFonts w:ascii="Times New Roman"/>
          <w:b w:val="false"/>
          <w:i w:val="false"/>
          <w:color w:val="000000"/>
          <w:sz w:val="28"/>
        </w:rPr>
        <w:t>
      Мені келесі сараптамалық мамандық (мамандықтар) бойынша сот сарапшыларын аттестаттаудан (қайталама, кезектен тыс) өтуге жіберуіңізді сұраймын:</w:t>
      </w:r>
    </w:p>
    <w:p>
      <w:pPr>
        <w:spacing w:after="0"/>
        <w:ind w:left="0"/>
        <w:jc w:val="both"/>
      </w:pPr>
      <w:r>
        <w:rPr>
          <w:rFonts w:ascii="Times New Roman"/>
          <w:b w:val="false"/>
          <w:i w:val="false"/>
          <w:color w:val="000000"/>
          <w:sz w:val="28"/>
        </w:rPr>
        <w:t>
      1. _____________________</w:t>
      </w:r>
    </w:p>
    <w:p>
      <w:pPr>
        <w:spacing w:after="0"/>
        <w:ind w:left="0"/>
        <w:jc w:val="both"/>
      </w:pPr>
      <w:r>
        <w:rPr>
          <w:rFonts w:ascii="Times New Roman"/>
          <w:b w:val="false"/>
          <w:i w:val="false"/>
          <w:color w:val="000000"/>
          <w:sz w:val="28"/>
        </w:rPr>
        <w:t>
      2. _____________________</w:t>
      </w:r>
    </w:p>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20__ жылғы "__" ________ № ____</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 мемлекеттік көрсетілетін қызметті алуға берген өтінішіңіз</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20__ жылғы "__" ________ № ________ болып тіркелген өтінішіңіз қаралды.</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тоқтатыла тұрды.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белгілеңіз):</w:t>
      </w:r>
    </w:p>
    <w:p>
      <w:pPr>
        <w:spacing w:after="0"/>
        <w:ind w:left="0"/>
        <w:jc w:val="both"/>
      </w:pPr>
      <w:r>
        <w:rPr>
          <w:rFonts w:ascii="Times New Roman"/>
          <w:b w:val="false"/>
          <w:i w:val="false"/>
          <w:color w:val="000000"/>
          <w:sz w:val="28"/>
        </w:rPr>
        <w:t>
      ☐ азамат қайтыс болған (оның ішінде қайтыс болды деп жарияланған) не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 мирасқорлығына жол беретін болса;</w:t>
      </w:r>
    </w:p>
    <w:p>
      <w:pPr>
        <w:spacing w:after="0"/>
        <w:ind w:left="0"/>
        <w:jc w:val="both"/>
      </w:pPr>
      <w:r>
        <w:rPr>
          <w:rFonts w:ascii="Times New Roman"/>
          <w:b w:val="false"/>
          <w:i w:val="false"/>
          <w:color w:val="000000"/>
          <w:sz w:val="28"/>
        </w:rPr>
        <w:t>
      ☐ азамат Қазақстан Республикасының Заңдарында белгіленген тәртіппен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болмауы;</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 немесе дәлсіздіктердің анықталуы, олардың нысаны мен мазмұны бойынша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20__ жылғы "__" ________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_____________________________________________</w:t>
      </w:r>
    </w:p>
    <w:p>
      <w:pPr>
        <w:spacing w:after="0"/>
        <w:ind w:left="0"/>
        <w:jc w:val="both"/>
      </w:pPr>
      <w:r>
        <w:rPr>
          <w:rFonts w:ascii="Times New Roman"/>
          <w:b w:val="false"/>
          <w:i w:val="false"/>
          <w:color w:val="000000"/>
          <w:sz w:val="28"/>
        </w:rPr>
        <w:t>
      Т.А.Ә. (бар болса): ______________________________________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казенное предприятие "Центр судебных экспертиз Министерства юстиции Республики Казахстан"</w:t>
            </w:r>
          </w:p>
        </w:tc>
      </w:tr>
    </w:tbl>
    <w:p>
      <w:pPr>
        <w:spacing w:after="0"/>
        <w:ind w:left="0"/>
        <w:jc w:val="left"/>
      </w:pPr>
      <w:r>
        <w:rPr>
          <w:rFonts w:ascii="Times New Roman"/>
          <w:b/>
          <w:i w:val="false"/>
          <w:color w:val="000000"/>
        </w:rPr>
        <w:t xml:space="preserve"> Уәжді бас тарту</w:t>
      </w:r>
    </w:p>
    <w:p>
      <w:pPr>
        <w:spacing w:after="0"/>
        <w:ind w:left="0"/>
        <w:jc w:val="both"/>
      </w:pPr>
      <w:r>
        <w:rPr>
          <w:rFonts w:ascii="Times New Roman"/>
          <w:b w:val="false"/>
          <w:i w:val="false"/>
          <w:color w:val="ff0000"/>
          <w:sz w:val="28"/>
        </w:rPr>
        <w:t xml:space="preserve">
      Ескерту. Қағидалар 5-қосымшамен толықтырылды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министрлігінің Сот сараптамалары орталығы" республикалық мемлекеттік қазыналық кәсіпорны Сіздің (өтінім берілген күн) жылғы № (өтінім нөмірі) өтінішіңізді қарап, мынаны хабарлайды.</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[Қол қоюшының лауазымы] [қол қоюшының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казенное предприятие "Центр судебных экспертиз Министерства юстиции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Никад №</w:t>
            </w:r>
          </w:p>
        </w:tc>
      </w:tr>
    </w:tbl>
    <w:p>
      <w:pPr>
        <w:spacing w:after="0"/>
        <w:ind w:left="0"/>
        <w:jc w:val="left"/>
      </w:pPr>
      <w:r>
        <w:rPr>
          <w:rFonts w:ascii="Times New Roman"/>
          <w:b/>
          <w:i w:val="false"/>
          <w:color w:val="000000"/>
        </w:rPr>
        <w:t xml:space="preserve"> Сот сарапшысының аттестаттаудан өткені/қайта аттестаттаудан өткені/аттестаттаудан өтпегені туралы аттестаттау куәлігі</w:t>
      </w:r>
    </w:p>
    <w:p>
      <w:pPr>
        <w:spacing w:after="0"/>
        <w:ind w:left="0"/>
        <w:jc w:val="both"/>
      </w:pPr>
      <w:r>
        <w:rPr>
          <w:rFonts w:ascii="Times New Roman"/>
          <w:b w:val="false"/>
          <w:i w:val="false"/>
          <w:color w:val="ff0000"/>
          <w:sz w:val="28"/>
        </w:rPr>
        <w:t xml:space="preserve">
      Ескерту. Қағидалар 6-қосымшамен толықтырылды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Қала</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1. Аттестатталды (қайта аттестатталуға жатады, аттестатталмады)</w:t>
      </w:r>
    </w:p>
    <w:p>
      <w:pPr>
        <w:spacing w:after="0"/>
        <w:ind w:left="0"/>
        <w:jc w:val="both"/>
      </w:pPr>
      <w:r>
        <w:rPr>
          <w:rFonts w:ascii="Times New Roman"/>
          <w:b w:val="false"/>
          <w:i w:val="false"/>
          <w:color w:val="000000"/>
          <w:sz w:val="28"/>
        </w:rPr>
        <w:t>
      [Қол қоюшының лауазымы] [қол қоюшының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336 бұйрығына</w:t>
            </w:r>
            <w:r>
              <w:br/>
            </w:r>
            <w:r>
              <w:rPr>
                <w:rFonts w:ascii="Times New Roman"/>
                <w:b w:val="false"/>
                <w:i w:val="false"/>
                <w:color w:val="000000"/>
                <w:sz w:val="20"/>
              </w:rPr>
              <w:t>2-қосымша</w:t>
            </w:r>
          </w:p>
        </w:tc>
      </w:tr>
    </w:tbl>
    <w:bookmarkStart w:name="z55" w:id="49"/>
    <w:p>
      <w:pPr>
        <w:spacing w:after="0"/>
        <w:ind w:left="0"/>
        <w:jc w:val="left"/>
      </w:pPr>
      <w:r>
        <w:rPr>
          <w:rFonts w:ascii="Times New Roman"/>
          <w:b/>
          <w:i w:val="false"/>
          <w:color w:val="000000"/>
        </w:rPr>
        <w:t xml:space="preserve"> Қазақстан Республикасы Әділет министрінің күші жойылған кейбір бұйрықтарының тізімі</w:t>
      </w:r>
    </w:p>
    <w:bookmarkEnd w:id="49"/>
    <w:bookmarkStart w:name="z56" w:id="50"/>
    <w:p>
      <w:pPr>
        <w:spacing w:after="0"/>
        <w:ind w:left="0"/>
        <w:jc w:val="both"/>
      </w:pPr>
      <w:r>
        <w:rPr>
          <w:rFonts w:ascii="Times New Roman"/>
          <w:b w:val="false"/>
          <w:i w:val="false"/>
          <w:color w:val="000000"/>
          <w:sz w:val="28"/>
        </w:rPr>
        <w:t xml:space="preserve">
      1. "Қазақстан Республикасы Әділет министрлігінің аттестаттау комиссияларының сот сарапшысын аттестаттауын жүргізу, оның ішінде кезектен тыс жүргізу қағидаларын бекіту туралы" Қазақстан Республикасы Әділет министрінің 2015 жылғы 27 ақпандағы № 119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10490 тіркелген, 2015 жылғы 27 наурызда "Әділет" ақпараттық-құқықтық жүйесінде жарияланған).</w:t>
      </w:r>
    </w:p>
    <w:bookmarkEnd w:id="50"/>
    <w:bookmarkStart w:name="z57" w:id="51"/>
    <w:p>
      <w:pPr>
        <w:spacing w:after="0"/>
        <w:ind w:left="0"/>
        <w:jc w:val="both"/>
      </w:pPr>
      <w:r>
        <w:rPr>
          <w:rFonts w:ascii="Times New Roman"/>
          <w:b w:val="false"/>
          <w:i w:val="false"/>
          <w:color w:val="000000"/>
          <w:sz w:val="28"/>
        </w:rPr>
        <w:t xml:space="preserve">
      2. "Қазақстан Республикасы Әділет министрлігінің аттестаттау комиссиясының сот сарапшысының аттестаттауын жүргізу ережесін бекіту туралы" Қазақстан Республикасы Әділет министрінің 2015 жылғы 27 ақпандағы № 119 бұйрығына өзгеріс енгізу туралы" Қазақстан Республикасы Әділет министрінің 2015 жылғы 2 қазандағы № 522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12281 тіркелген, 2015 жылғы 18 желтоқсанда "Әділет" ақпараттық-құқықтық жүйесінде жарияланған).</w:t>
      </w:r>
    </w:p>
    <w:bookmarkEnd w:id="51"/>
    <w:bookmarkStart w:name="z58" w:id="52"/>
    <w:p>
      <w:pPr>
        <w:spacing w:after="0"/>
        <w:ind w:left="0"/>
        <w:jc w:val="both"/>
      </w:pPr>
      <w:r>
        <w:rPr>
          <w:rFonts w:ascii="Times New Roman"/>
          <w:b w:val="false"/>
          <w:i w:val="false"/>
          <w:color w:val="000000"/>
          <w:sz w:val="28"/>
        </w:rPr>
        <w:t xml:space="preserve">
      3. "Қазақстан Республикасы Әділет министрлігінің аттестаттау комиссиясының сот сарапшысының аттестаттауын жүргізу ережесін бекіту туралы" Қазақстан Республикасы Әділет министрінің 2015 жылғы 27 ақпандағы № 119 бұйрығына өзгеріс енгізу туралы" Қазақстан Республикасы Әділет министрінің 2016 жылғы 31 мамырдағы № 375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13874 болып тіркелген, 2016 жылғы 13 шілдеде "Әділет" ақпараттық-құқықтық жүйесінде жарияланған).</w:t>
      </w:r>
    </w:p>
    <w:bookmarkEnd w:id="52"/>
    <w:bookmarkStart w:name="z59" w:id="53"/>
    <w:p>
      <w:pPr>
        <w:spacing w:after="0"/>
        <w:ind w:left="0"/>
        <w:jc w:val="both"/>
      </w:pPr>
      <w:r>
        <w:rPr>
          <w:rFonts w:ascii="Times New Roman"/>
          <w:b w:val="false"/>
          <w:i w:val="false"/>
          <w:color w:val="000000"/>
          <w:sz w:val="28"/>
        </w:rPr>
        <w:t xml:space="preserve">
      4. "Қазақстан Республикасы Әділет органдарының азаматтық қызметшілерін аттестаттаудың кейбір мәселелері туралы" Қазақстан Республикасы Әділет министрінің міндеттін атқарушының 2015 жылғы 31 желтоқсандағы № 660 бұйрығы 1 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актілерді мемлекеттік тіркеу тізілімінде № 12783 болып тіркелген, 2016 жылғы 20 қаңтарда "Әділет" ақпараттық-құқықтық жүйесінде жарияланған).</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