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e13f9" w14:textId="c3e13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сарапшысы біліктілігін беру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30 наурыздағы № 335 бұйрығы. Қазақстан Республикасының Әділет министрлігінде 2017 жылғы 24 сәуірде № 15031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12.02.2026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15)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Сот сарапшысы біліктілігін беру </w:t>
      </w:r>
      <w:r>
        <w:rPr>
          <w:rFonts w:ascii="Times New Roman"/>
          <w:b w:val="false"/>
          <w:i w:val="false"/>
          <w:color w:val="000000"/>
          <w:sz w:val="28"/>
        </w:rPr>
        <w:t>қағидалары</w:t>
      </w:r>
      <w:r>
        <w:rPr>
          <w:rFonts w:ascii="Times New Roman"/>
          <w:b w:val="false"/>
          <w:i w:val="false"/>
          <w:color w:val="000000"/>
          <w:sz w:val="28"/>
        </w:rPr>
        <w:t xml:space="preserve"> осы бұйрыққа 1-қосымшаға сәйкес жаңа редакцияда жазылсын.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12.02.2026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Қазақстан Республикасы Әділет министрлігінің Сараптамалық қызметін ұйымдастыру департаменті заңнамада белгіленген тәртіпте:</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тіркеуден өткен күнінен бастап күнтізбелік он күн ішінде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5" w:id="5"/>
    <w:p>
      <w:pPr>
        <w:spacing w:after="0"/>
        <w:ind w:left="0"/>
        <w:jc w:val="both"/>
      </w:pPr>
      <w:r>
        <w:rPr>
          <w:rFonts w:ascii="Times New Roman"/>
          <w:b w:val="false"/>
          <w:i w:val="false"/>
          <w:color w:val="000000"/>
          <w:sz w:val="28"/>
        </w:rPr>
        <w:t>
      3) осы бұйрықты Қазақстан Республикасы Әділет министрлігінің ресми интернет-ресурсына орналастыруды қамтамасыз етсін.</w:t>
      </w:r>
    </w:p>
    <w:bookmarkEnd w:id="5"/>
    <w:bookmarkStart w:name="z6" w:id="6"/>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Әділет министрінің кейбір бұйрықтарының күші жойылды деп танылсын.</w:t>
      </w:r>
    </w:p>
    <w:bookmarkEnd w:id="6"/>
    <w:bookmarkStart w:name="z7"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8"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 Д. Абаев</w:t>
      </w:r>
    </w:p>
    <w:p>
      <w:pPr>
        <w:spacing w:after="0"/>
        <w:ind w:left="0"/>
        <w:jc w:val="both"/>
      </w:pPr>
      <w:r>
        <w:rPr>
          <w:rFonts w:ascii="Times New Roman"/>
          <w:b w:val="false"/>
          <w:i w:val="false"/>
          <w:color w:val="000000"/>
          <w:sz w:val="28"/>
        </w:rPr>
        <w:t>
      30 наурыз 2017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 Т. Сүлейменов</w:t>
      </w:r>
    </w:p>
    <w:p>
      <w:pPr>
        <w:spacing w:after="0"/>
        <w:ind w:left="0"/>
        <w:jc w:val="both"/>
      </w:pPr>
      <w:r>
        <w:rPr>
          <w:rFonts w:ascii="Times New Roman"/>
          <w:b w:val="false"/>
          <w:i w:val="false"/>
          <w:color w:val="000000"/>
          <w:sz w:val="28"/>
        </w:rPr>
        <w:t>
      30 наурыз 2017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335 бұйрығымен</w:t>
            </w:r>
            <w:r>
              <w:br/>
            </w:r>
            <w:r>
              <w:rPr>
                <w:rFonts w:ascii="Times New Roman"/>
                <w:b w:val="false"/>
                <w:i w:val="false"/>
                <w:color w:val="000000"/>
                <w:sz w:val="20"/>
              </w:rPr>
              <w:t>бекітілген</w:t>
            </w:r>
          </w:p>
        </w:tc>
      </w:tr>
    </w:tbl>
    <w:bookmarkStart w:name="z162" w:id="9"/>
    <w:p>
      <w:pPr>
        <w:spacing w:after="0"/>
        <w:ind w:left="0"/>
        <w:jc w:val="left"/>
      </w:pPr>
      <w:r>
        <w:rPr>
          <w:rFonts w:ascii="Times New Roman"/>
          <w:b/>
          <w:i w:val="false"/>
          <w:color w:val="000000"/>
        </w:rPr>
        <w:t xml:space="preserve"> Сот сарапшысы біліктілігін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Әділет министрінің 12.02.2026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 w:id="10"/>
    <w:p>
      <w:pPr>
        <w:spacing w:after="0"/>
        <w:ind w:left="0"/>
        <w:jc w:val="left"/>
      </w:pPr>
      <w:r>
        <w:rPr>
          <w:rFonts w:ascii="Times New Roman"/>
          <w:b/>
          <w:i w:val="false"/>
          <w:color w:val="000000"/>
        </w:rPr>
        <w:t xml:space="preserve"> 1-тарау. Жалпы ережелер</w:t>
      </w:r>
    </w:p>
    <w:bookmarkEnd w:id="10"/>
    <w:bookmarkStart w:name="z165" w:id="11"/>
    <w:p>
      <w:pPr>
        <w:spacing w:after="0"/>
        <w:ind w:left="0"/>
        <w:jc w:val="both"/>
      </w:pPr>
      <w:r>
        <w:rPr>
          <w:rFonts w:ascii="Times New Roman"/>
          <w:b w:val="false"/>
          <w:i w:val="false"/>
          <w:color w:val="000000"/>
          <w:sz w:val="28"/>
        </w:rPr>
        <w:t xml:space="preserve">
      1. Осы Сот сарапшысы біліктілігін беру қағидалары (бұдан әрі-Қағидалар)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15) тармақшасына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"Сот сарапшысы біліктілігін беру" және "Сот-медициналық, сот-психиатриялық және сот-наркологиялық сараптамалардың белгілі бір түрін жүргізу құқығына біліктілік беру" мемлекеттік көрсетілетін қызметтерін көрсету тәртібін анықтайды (бұдан әрі – мемлекеттік көрсетілетін қызметтер).</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4" w:id="12"/>
    <w:p>
      <w:pPr>
        <w:spacing w:after="0"/>
        <w:ind w:left="0"/>
        <w:jc w:val="both"/>
      </w:pPr>
      <w:r>
        <w:rPr>
          <w:rFonts w:ascii="Times New Roman"/>
          <w:b w:val="false"/>
          <w:i w:val="false"/>
          <w:color w:val="000000"/>
          <w:sz w:val="28"/>
        </w:rPr>
        <w:t>
      2. Осы Қағидаларда мына негізгі ұғымдар қарастырылған:</w:t>
      </w:r>
    </w:p>
    <w:bookmarkEnd w:id="12"/>
    <w:bookmarkStart w:name="z166" w:id="13"/>
    <w:p>
      <w:pPr>
        <w:spacing w:after="0"/>
        <w:ind w:left="0"/>
        <w:jc w:val="both"/>
      </w:pPr>
      <w:r>
        <w:rPr>
          <w:rFonts w:ascii="Times New Roman"/>
          <w:b w:val="false"/>
          <w:i w:val="false"/>
          <w:color w:val="000000"/>
          <w:sz w:val="28"/>
        </w:rPr>
        <w:t>
      1) Бірыңғай байланыс орталығы (бұдан әрі –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bookmarkEnd w:id="13"/>
    <w:bookmarkStart w:name="z167" w:id="14"/>
    <w:p>
      <w:pPr>
        <w:spacing w:after="0"/>
        <w:ind w:left="0"/>
        <w:jc w:val="both"/>
      </w:pPr>
      <w:r>
        <w:rPr>
          <w:rFonts w:ascii="Times New Roman"/>
          <w:b w:val="false"/>
          <w:i w:val="false"/>
          <w:color w:val="000000"/>
          <w:sz w:val="28"/>
        </w:rPr>
        <w:t>
      2) көрсетілетін қызметті алушы - сот-сараптама қызметімен айналысуға және сот сарапшысы біліктілігін алуға үміткер жеке тұлға;</w:t>
      </w:r>
    </w:p>
    <w:bookmarkEnd w:id="14"/>
    <w:bookmarkStart w:name="z168" w:id="15"/>
    <w:p>
      <w:pPr>
        <w:spacing w:after="0"/>
        <w:ind w:left="0"/>
        <w:jc w:val="both"/>
      </w:pPr>
      <w:r>
        <w:rPr>
          <w:rFonts w:ascii="Times New Roman"/>
          <w:b w:val="false"/>
          <w:i w:val="false"/>
          <w:color w:val="000000"/>
          <w:sz w:val="28"/>
        </w:rPr>
        <w:t>
      3) көрсетілетін қызметті беруші - "Қазақстан Республикасы Әділет министрлігінің Сот сараптамалары орталығы" Республикалық мемлекеттік қазыналық кәсіпорны (бұдан әрі - ССО);</w:t>
      </w:r>
    </w:p>
    <w:bookmarkEnd w:id="15"/>
    <w:bookmarkStart w:name="z169" w:id="16"/>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6"/>
    <w:bookmarkStart w:name="z170" w:id="17"/>
    <w:p>
      <w:pPr>
        <w:spacing w:after="0"/>
        <w:ind w:left="0"/>
        <w:jc w:val="both"/>
      </w:pPr>
      <w:r>
        <w:rPr>
          <w:rFonts w:ascii="Times New Roman"/>
          <w:b w:val="false"/>
          <w:i w:val="false"/>
          <w:color w:val="000000"/>
          <w:sz w:val="28"/>
        </w:rPr>
        <w:t>
      5) сот сарапшысы біліктілігін беру - сот сараптамасының белгілі бір түрін жүргізу құқығына сот сарапшысының біліктілік куәлігін бере отырып, адамның заңнаманы білуге және практикалық дағдылардың тиісті деңгейін тексеруге тестілеуді тапсыруы;</w:t>
      </w:r>
    </w:p>
    <w:bookmarkEnd w:id="17"/>
    <w:bookmarkStart w:name="z171" w:id="18"/>
    <w:p>
      <w:pPr>
        <w:spacing w:after="0"/>
        <w:ind w:left="0"/>
        <w:jc w:val="both"/>
      </w:pPr>
      <w:r>
        <w:rPr>
          <w:rFonts w:ascii="Times New Roman"/>
          <w:b w:val="false"/>
          <w:i w:val="false"/>
          <w:color w:val="000000"/>
          <w:sz w:val="28"/>
        </w:rPr>
        <w:t>
      6) тестілеу операторы (бұдан әрі – Оператор) – мемлекеттік қызмет персоналы бойынша бірыңғай цифрлық деректер базасының (цифрлық жүйенің) тестілеу рәсімдерін және үздіксіз жұмыс істеуін техникалық қамтамасыз ету жөніндегі оператор;</w:t>
      </w:r>
    </w:p>
    <w:bookmarkEnd w:id="18"/>
    <w:bookmarkStart w:name="z172" w:id="19"/>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bookmarkStart w:name="z173" w:id="20"/>
    <w:p>
      <w:pPr>
        <w:spacing w:after="0"/>
        <w:ind w:left="0"/>
        <w:jc w:val="both"/>
      </w:pPr>
      <w:r>
        <w:rPr>
          <w:rFonts w:ascii="Times New Roman"/>
          <w:b w:val="false"/>
          <w:i w:val="false"/>
          <w:color w:val="000000"/>
          <w:sz w:val="28"/>
        </w:rPr>
        <w:t>
      8) "цифрлық үкіметтің" веб-порталы (бұдан әрі – Портал)– мемлекеттік органдар және мемлекеттік қызметтер көрсетуге қатысатын өзге де субъектілер орналастыратын шоғырландырылған ақпаратқа, нормативтік құқықтық базағаны қоса алғанда, сондай-ақ электрондық нысанда көрсетілетін мемлекеттік және өзге де қызметтерге қол жеткізудің "бірыңғай терезесін" білдіретін цифрлық объект.</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4" w:id="21"/>
    <w:p>
      <w:pPr>
        <w:spacing w:after="0"/>
        <w:ind w:left="0"/>
        <w:jc w:val="both"/>
      </w:pPr>
      <w:r>
        <w:rPr>
          <w:rFonts w:ascii="Times New Roman"/>
          <w:b w:val="false"/>
          <w:i w:val="false"/>
          <w:color w:val="000000"/>
          <w:sz w:val="28"/>
        </w:rPr>
        <w:t xml:space="preserve">
      3.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белгіленген тәртіпте мемлекеттік көрсетілетін көрсету мониторингінің цифрлық жүйесіне мемлекеттік немесе әлеуметтік жауапкершілігі бар көрсетілетін қызметтерін көрсету сатысы туралы деректерді енгізуді қамтамасыз етеді.</w:t>
      </w:r>
    </w:p>
    <w:bookmarkEnd w:id="21"/>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көрсетілетін қызметті беруші Қазақстан Республикасы Әділет министрлігінде тіркелген күнінен бастап 3 (үш) жұмыс күні ішінде мемлекеттік көрсетілетін қызметті көрсету тәртібіне өзгерістер енгізу туралы ақпаратты байланыс орталығына және "цифрлық үкіметтің"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30.04.2026 </w:t>
      </w:r>
      <w:r>
        <w:rPr>
          <w:rFonts w:ascii="Times New Roman"/>
          <w:b w:val="false"/>
          <w:i w:val="false"/>
          <w:color w:val="000000"/>
          <w:sz w:val="28"/>
        </w:rPr>
        <w:t>№ 404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5" w:id="22"/>
    <w:p>
      <w:pPr>
        <w:spacing w:after="0"/>
        <w:ind w:left="0"/>
        <w:jc w:val="both"/>
      </w:pPr>
      <w:r>
        <w:rPr>
          <w:rFonts w:ascii="Times New Roman"/>
          <w:b w:val="false"/>
          <w:i w:val="false"/>
          <w:color w:val="000000"/>
          <w:sz w:val="28"/>
        </w:rPr>
        <w:t xml:space="preserve">
      4. Сот сарапшысы біліктілігін беруден өту үшін мүгедектігі бар адамдарға (көру, есту, тірек-қимыл аппаратының функциялары бұзылған)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мүгедектікті белгілеу туралы мәліметті өтініштерді берудің қабылдаудың бағдарламалық жасақтамасына жүктейді және көру, тірек-қимыл аппаратының функциялары бұзылған мүгедектігі бар адамдар үшін сот сарапшысы болып табылмайтын көмекшіні ұсыну қажет екенін қосымша көрсетеді.</w:t>
      </w:r>
    </w:p>
    <w:bookmarkEnd w:id="22"/>
    <w:bookmarkStart w:name="z176" w:id="23"/>
    <w:p>
      <w:pPr>
        <w:spacing w:after="0"/>
        <w:ind w:left="0"/>
        <w:jc w:val="left"/>
      </w:pPr>
      <w:r>
        <w:rPr>
          <w:rFonts w:ascii="Times New Roman"/>
          <w:b/>
          <w:i w:val="false"/>
          <w:color w:val="000000"/>
        </w:rPr>
        <w:t xml:space="preserve"> 2-тарау. Мемлекеттік көрсетілетін қызметтерді көрсету тәртібі</w:t>
      </w:r>
    </w:p>
    <w:bookmarkEnd w:id="23"/>
    <w:bookmarkStart w:name="z177" w:id="24"/>
    <w:p>
      <w:pPr>
        <w:spacing w:after="0"/>
        <w:ind w:left="0"/>
        <w:jc w:val="both"/>
      </w:pPr>
      <w:r>
        <w:rPr>
          <w:rFonts w:ascii="Times New Roman"/>
          <w:b w:val="false"/>
          <w:i w:val="false"/>
          <w:color w:val="000000"/>
          <w:sz w:val="28"/>
        </w:rPr>
        <w:t>
      5. Сот сарапшысы біліктілігін беру көрсетілетін қызметті алушының біліктілік куәлігін бере отырып, заңнаманы білуге тестілеуді тапсыру және практикалық дағдылардың тиісті деңгейін тексеру жолымен жүзеге асырылады.</w:t>
      </w:r>
    </w:p>
    <w:bookmarkEnd w:id="24"/>
    <w:bookmarkStart w:name="z178" w:id="25"/>
    <w:p>
      <w:pPr>
        <w:spacing w:after="0"/>
        <w:ind w:left="0"/>
        <w:jc w:val="both"/>
      </w:pPr>
      <w:r>
        <w:rPr>
          <w:rFonts w:ascii="Times New Roman"/>
          <w:b w:val="false"/>
          <w:i w:val="false"/>
          <w:color w:val="000000"/>
          <w:sz w:val="28"/>
        </w:rPr>
        <w:t>
      6. Сот сарапшысы біліктілігін беруге жататын адамдардың тізімін ССО қалыптастырады және оны Операторға жолдайды.</w:t>
      </w:r>
    </w:p>
    <w:bookmarkEnd w:id="25"/>
    <w:bookmarkStart w:name="z179" w:id="26"/>
    <w:p>
      <w:pPr>
        <w:spacing w:after="0"/>
        <w:ind w:left="0"/>
        <w:jc w:val="both"/>
      </w:pPr>
      <w:r>
        <w:rPr>
          <w:rFonts w:ascii="Times New Roman"/>
          <w:b w:val="false"/>
          <w:i w:val="false"/>
          <w:color w:val="000000"/>
          <w:sz w:val="28"/>
        </w:rPr>
        <w:t xml:space="preserve">
      7. Мемлекеттік қызмет көрсетуге қойылатын негізгі талаптар осы Қағидаларға 1 және </w:t>
      </w:r>
      <w:r>
        <w:rPr>
          <w:rFonts w:ascii="Times New Roman"/>
          <w:b w:val="false"/>
          <w:i w:val="false"/>
          <w:color w:val="000000"/>
          <w:sz w:val="28"/>
        </w:rPr>
        <w:t>2-қосымшаларға</w:t>
      </w:r>
      <w:r>
        <w:rPr>
          <w:rFonts w:ascii="Times New Roman"/>
          <w:b w:val="false"/>
          <w:i w:val="false"/>
          <w:color w:val="000000"/>
          <w:sz w:val="28"/>
        </w:rPr>
        <w:t xml:space="preserve"> сәйкес 1 және 2-тізбелерде (бұдан әрі – 1 және 2-тізбелер) баяндалған.</w:t>
      </w:r>
    </w:p>
    <w:bookmarkEnd w:id="26"/>
    <w:p>
      <w:pPr>
        <w:spacing w:after="0"/>
        <w:ind w:left="0"/>
        <w:jc w:val="both"/>
      </w:pPr>
      <w:r>
        <w:rPr>
          <w:rFonts w:ascii="Times New Roman"/>
          <w:b w:val="false"/>
          <w:i w:val="false"/>
          <w:color w:val="000000"/>
          <w:sz w:val="28"/>
        </w:rPr>
        <w:t>
      Көрсетілетін қызметті алушы тестілеу тапсыруға дейін 3 (үш) жұмыс күні бұрын Портал арқылы ССО-ға осы Қағидаларға 3-қосымшаға сәйкес нысан бойынша өтініш жібереді.</w:t>
      </w:r>
    </w:p>
    <w:p>
      <w:pPr>
        <w:spacing w:after="0"/>
        <w:ind w:left="0"/>
        <w:jc w:val="both"/>
      </w:pPr>
      <w:r>
        <w:rPr>
          <w:rFonts w:ascii="Times New Roman"/>
          <w:b w:val="false"/>
          <w:i w:val="false"/>
          <w:color w:val="000000"/>
          <w:sz w:val="28"/>
        </w:rPr>
        <w:t xml:space="preserve">
      Көрсетілетін қызметті алушы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деректерді жинауға және өңдеуге келісім береді.</w:t>
      </w:r>
    </w:p>
    <w:p>
      <w:pPr>
        <w:spacing w:after="0"/>
        <w:ind w:left="0"/>
        <w:jc w:val="both"/>
      </w:pPr>
      <w:r>
        <w:rPr>
          <w:rFonts w:ascii="Times New Roman"/>
          <w:b w:val="false"/>
          <w:i w:val="false"/>
          <w:color w:val="000000"/>
          <w:sz w:val="28"/>
        </w:rPr>
        <w:t>
      Мемлекеттік қызмет көрсетудің жалпы мерзімі 7 (жеті) жұмыс күнін құрайды.</w:t>
      </w:r>
    </w:p>
    <w:p>
      <w:pPr>
        <w:spacing w:after="0"/>
        <w:ind w:left="0"/>
        <w:jc w:val="both"/>
      </w:pPr>
      <w:r>
        <w:rPr>
          <w:rFonts w:ascii="Times New Roman"/>
          <w:b w:val="false"/>
          <w:i w:val="false"/>
          <w:color w:val="000000"/>
          <w:sz w:val="28"/>
        </w:rPr>
        <w:t>
      ССО өтініш түскен сәттен бастап 1 (бір) жұмыс күні ішінде оны қабылдауды және тіркеуді жүзеге асырады.</w:t>
      </w:r>
    </w:p>
    <w:p>
      <w:pPr>
        <w:spacing w:after="0"/>
        <w:ind w:left="0"/>
        <w:jc w:val="both"/>
      </w:pPr>
      <w:r>
        <w:rPr>
          <w:rFonts w:ascii="Times New Roman"/>
          <w:b w:val="false"/>
          <w:i w:val="false"/>
          <w:color w:val="000000"/>
          <w:sz w:val="28"/>
        </w:rPr>
        <w:t>
      Портал арқылы көрсетілетін қызметті алушының "жеке кабинетіне" мемлекеттік көрсетілетін қызметке өтініштің қабылданғаны туралы мәртебе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ССО құжаттар тіркелген сәттен бастап 2 (екі) жұмыс күні ішінде ұсынылған мәліметтердің толықтығын тексереді.</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мәліметтерді ССО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1, 2 Тізбеге сәйкес құжаттар топтамасы толық емес ұсынылған жағдайларда ССО өтініштерді цифрлық күту парағы арқылы қабылдайды.</w:t>
      </w:r>
    </w:p>
    <w:p>
      <w:pPr>
        <w:spacing w:after="0"/>
        <w:ind w:left="0"/>
        <w:jc w:val="both"/>
      </w:pPr>
      <w:r>
        <w:rPr>
          <w:rFonts w:ascii="Times New Roman"/>
          <w:b w:val="false"/>
          <w:i w:val="false"/>
          <w:color w:val="000000"/>
          <w:sz w:val="28"/>
        </w:rPr>
        <w:t>
      Бұл ретте ССО мемлекеттік қызмет көрсету мерзімін 2 (екі) жұмыс күніне тоқтата тұрады және көрсетілетін қызметті алушыға осы Қағидаларға 4-қосымшаға сәйкес мемлекеттік қызмет көрсету процесін тоқтата тұру туралы хабарлама жібереді.</w:t>
      </w:r>
    </w:p>
    <w:p>
      <w:pPr>
        <w:spacing w:after="0"/>
        <w:ind w:left="0"/>
        <w:jc w:val="both"/>
      </w:pPr>
      <w:r>
        <w:rPr>
          <w:rFonts w:ascii="Times New Roman"/>
          <w:b w:val="false"/>
          <w:i w:val="false"/>
          <w:color w:val="000000"/>
          <w:sz w:val="28"/>
        </w:rPr>
        <w:t>
      Кемшіліктер жойылған жағдайда мемлекеттік қызметті алуға көрсетілетін қызметті алушы алғаш жүгінген күн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мемлекеттік қызмет көрсетуді тоқтата тұру мерзімі өткеннен кейін жойылмаған жағдайда ССО осы Қағидаларға 5-қосымшаға сәйкес мемлекеттік қызмет көрсетуден бас тартады.</w:t>
      </w:r>
    </w:p>
    <w:p>
      <w:pPr>
        <w:spacing w:after="0"/>
        <w:ind w:left="0"/>
        <w:jc w:val="both"/>
      </w:pPr>
      <w:r>
        <w:rPr>
          <w:rFonts w:ascii="Times New Roman"/>
          <w:b w:val="false"/>
          <w:i w:val="false"/>
          <w:color w:val="000000"/>
          <w:sz w:val="28"/>
        </w:rPr>
        <w:t>
      Мемлекеттік қызмет көрсетуден бас тартуға негіздер болмаған жағдайда көрсетілетін қызметті алушыға оның абоненттік нөміріне қысқа мәтіндік хабарлама жіберу арқылы немесе Портал арқылы "жеке кабинетіне" тестілеу өтетін орын, күн, уақыт және оны өткізу тәртібі туралы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27"/>
    <w:p>
      <w:pPr>
        <w:spacing w:after="0"/>
        <w:ind w:left="0"/>
        <w:jc w:val="both"/>
      </w:pPr>
      <w:r>
        <w:rPr>
          <w:rFonts w:ascii="Times New Roman"/>
          <w:b w:val="false"/>
          <w:i w:val="false"/>
          <w:color w:val="000000"/>
          <w:sz w:val="28"/>
        </w:rPr>
        <w:t>
      8. Көрсетілетін қызметті алушының таңдауы бойынша тестілеу 2 кезеңде 1(бір) жұмыс күні ішінде қазақ немесе орыс тілдерінде өткізіледі:</w:t>
      </w:r>
    </w:p>
    <w:bookmarkEnd w:id="27"/>
    <w:p>
      <w:pPr>
        <w:spacing w:after="0"/>
        <w:ind w:left="0"/>
        <w:jc w:val="both"/>
      </w:pPr>
      <w:r>
        <w:rPr>
          <w:rFonts w:ascii="Times New Roman"/>
          <w:b w:val="false"/>
          <w:i w:val="false"/>
          <w:color w:val="000000"/>
          <w:sz w:val="28"/>
        </w:rPr>
        <w:t>
      1) заңнаманы білуге арналған компьютерлік тестілеу (100 сұрақ);</w:t>
      </w:r>
    </w:p>
    <w:p>
      <w:pPr>
        <w:spacing w:after="0"/>
        <w:ind w:left="0"/>
        <w:jc w:val="both"/>
      </w:pPr>
      <w:r>
        <w:rPr>
          <w:rFonts w:ascii="Times New Roman"/>
          <w:b w:val="false"/>
          <w:i w:val="false"/>
          <w:color w:val="000000"/>
          <w:sz w:val="28"/>
        </w:rPr>
        <w:t>
      2) практикалық дағдылардың тиісті деңгейін тексеруге арналған компьютерлік тестілеу (белгілі бір мамандық бойынша 2 (екі) кейс, әр кейс бойынша 5 (бес) тапсырма).</w:t>
      </w:r>
    </w:p>
    <w:p>
      <w:pPr>
        <w:spacing w:after="0"/>
        <w:ind w:left="0"/>
        <w:jc w:val="both"/>
      </w:pPr>
      <w:r>
        <w:rPr>
          <w:rFonts w:ascii="Times New Roman"/>
          <w:b w:val="false"/>
          <w:i w:val="false"/>
          <w:color w:val="000000"/>
          <w:sz w:val="28"/>
        </w:rPr>
        <w:t>
      ССО тестілеуге енгізілетін сұрақтардың тізбесін қалыптастырады.</w:t>
      </w:r>
    </w:p>
    <w:p>
      <w:pPr>
        <w:spacing w:after="0"/>
        <w:ind w:left="0"/>
        <w:jc w:val="both"/>
      </w:pPr>
      <w:r>
        <w:rPr>
          <w:rFonts w:ascii="Times New Roman"/>
          <w:b w:val="false"/>
          <w:i w:val="false"/>
          <w:color w:val="000000"/>
          <w:sz w:val="28"/>
        </w:rPr>
        <w:t>
      Тестілеу сұрақтары мен олардың жауаптары құпия ақпарат болып табылады және таратылмайды.</w:t>
      </w:r>
    </w:p>
    <w:p>
      <w:pPr>
        <w:spacing w:after="0"/>
        <w:ind w:left="0"/>
        <w:jc w:val="both"/>
      </w:pPr>
      <w:r>
        <w:rPr>
          <w:rFonts w:ascii="Times New Roman"/>
          <w:b w:val="false"/>
          <w:i w:val="false"/>
          <w:color w:val="000000"/>
          <w:sz w:val="28"/>
        </w:rPr>
        <w:t>
      ССО Операторға тестілеу сұрақтарын және оларға жауаптарды электрондық тасымалдаушы арқылы береді.</w:t>
      </w:r>
    </w:p>
    <w:p>
      <w:pPr>
        <w:spacing w:after="0"/>
        <w:ind w:left="0"/>
        <w:jc w:val="both"/>
      </w:pPr>
      <w:r>
        <w:rPr>
          <w:rFonts w:ascii="Times New Roman"/>
          <w:b w:val="false"/>
          <w:i w:val="false"/>
          <w:color w:val="000000"/>
          <w:sz w:val="28"/>
        </w:rPr>
        <w:t>
      Тестілеу сұрақтарын және олардың жауаптарын ашық байланыс түрлерінің техникалық арналары (телефон, радиобайланыс, спутниктік және ұялы (жылжымалы (мобильді) байланыс, Интернет желісі) арқылы беруге жол берілмейді.</w:t>
      </w:r>
    </w:p>
    <w:p>
      <w:pPr>
        <w:spacing w:after="0"/>
        <w:ind w:left="0"/>
        <w:jc w:val="both"/>
      </w:pPr>
      <w:r>
        <w:rPr>
          <w:rFonts w:ascii="Times New Roman"/>
          <w:b w:val="false"/>
          <w:i w:val="false"/>
          <w:color w:val="000000"/>
          <w:sz w:val="28"/>
        </w:rPr>
        <w:t>
      Тестілеу сұрақтарын және оларға жауаптарды өңдеу, пайдалану, сақтау, есепке алу және жою, құжаттарды жүктеу, жіберу және Интернет иелісіне қосылу мүмкіндігінсіз есептеу техникасы құралдарында (бұдан әрі – ЕТҚ) жүзеге асырылуы тиіс.</w:t>
      </w:r>
    </w:p>
    <w:p>
      <w:pPr>
        <w:spacing w:after="0"/>
        <w:ind w:left="0"/>
        <w:jc w:val="both"/>
      </w:pPr>
      <w:r>
        <w:rPr>
          <w:rFonts w:ascii="Times New Roman"/>
          <w:b w:val="false"/>
          <w:i w:val="false"/>
          <w:color w:val="000000"/>
          <w:sz w:val="28"/>
        </w:rPr>
        <w:t>
      Тестілеу жүргізілетін ЕТҚ магниттік ақпарат тасымалдаушыларға қол жеткізу бұғатталуы тиіс.</w:t>
      </w:r>
    </w:p>
    <w:bookmarkStart w:name="z181" w:id="28"/>
    <w:p>
      <w:pPr>
        <w:spacing w:after="0"/>
        <w:ind w:left="0"/>
        <w:jc w:val="both"/>
      </w:pPr>
      <w:r>
        <w:rPr>
          <w:rFonts w:ascii="Times New Roman"/>
          <w:b w:val="false"/>
          <w:i w:val="false"/>
          <w:color w:val="000000"/>
          <w:sz w:val="28"/>
        </w:rPr>
        <w:t>
      9. Көрсетілетін қызметті алушылар тестілеуге жеке басын куәландыратын құжатты не "Электрондық құжаттар" сервисінен электрондық құжатты ұсынған кезде жіберіледі.</w:t>
      </w:r>
    </w:p>
    <w:bookmarkEnd w:id="28"/>
    <w:p>
      <w:pPr>
        <w:spacing w:after="0"/>
        <w:ind w:left="0"/>
        <w:jc w:val="both"/>
      </w:pPr>
      <w:r>
        <w:rPr>
          <w:rFonts w:ascii="Times New Roman"/>
          <w:b w:val="false"/>
          <w:i w:val="false"/>
          <w:color w:val="000000"/>
          <w:sz w:val="28"/>
        </w:rPr>
        <w:t>
      Заңнаманы білуге тестілеу уақыты 90 (тоқсан) минутты, практикалық дағдылардың тиісті деңгейін тексеруге тестілеу уақыты - 30 (отыз) минутты белгілі бір мамандық бойынша 2 (екі) кейсті, әр кейс бойынша 5 (бес) тапсырманы құрайды.</w:t>
      </w:r>
    </w:p>
    <w:p>
      <w:pPr>
        <w:spacing w:after="0"/>
        <w:ind w:left="0"/>
        <w:jc w:val="both"/>
      </w:pPr>
      <w:r>
        <w:rPr>
          <w:rFonts w:ascii="Times New Roman"/>
          <w:b w:val="false"/>
          <w:i w:val="false"/>
          <w:color w:val="000000"/>
          <w:sz w:val="28"/>
        </w:rPr>
        <w:t>
      Тестілеуді өткізу кезінде көрсетілетін қызметті алушының анықтамалық, арнайы және өзге де әдебиеттерді қағаз, электрондық және өзге де тасығыштарда, қабылдайтын-беретін электрондық құрылғыларды (оның ішінде ұялы телефондар мен өзге де электрондық жабдықтарда) пайдалануға жол берілмейді.</w:t>
      </w:r>
    </w:p>
    <w:p>
      <w:pPr>
        <w:spacing w:after="0"/>
        <w:ind w:left="0"/>
        <w:jc w:val="both"/>
      </w:pPr>
      <w:r>
        <w:rPr>
          <w:rFonts w:ascii="Times New Roman"/>
          <w:b w:val="false"/>
          <w:i w:val="false"/>
          <w:color w:val="000000"/>
          <w:sz w:val="28"/>
        </w:rPr>
        <w:t>
      Тестілеу операторы көрсетілген талаптар бұзылған жағдайда көрсетілетін қызметті алушыны ағымдағы тестілеуден шеттете отырып, бұзушылық туралы акт жасайды.</w:t>
      </w:r>
    </w:p>
    <w:p>
      <w:pPr>
        <w:spacing w:after="0"/>
        <w:ind w:left="0"/>
        <w:jc w:val="both"/>
      </w:pPr>
      <w:r>
        <w:rPr>
          <w:rFonts w:ascii="Times New Roman"/>
          <w:b w:val="false"/>
          <w:i w:val="false"/>
          <w:color w:val="000000"/>
          <w:sz w:val="28"/>
        </w:rPr>
        <w:t>
      Тестілеуден шеттетілген көрсетілетін қызметті алушы шешім шығарылған күннен бастап 3 (үш) ай өткен соң сот сарапшысы біліктілігін беруге рұқсат беру туралы өтінішті қайта береді.</w:t>
      </w:r>
    </w:p>
    <w:p>
      <w:pPr>
        <w:spacing w:after="0"/>
        <w:ind w:left="0"/>
        <w:jc w:val="both"/>
      </w:pPr>
      <w:r>
        <w:rPr>
          <w:rFonts w:ascii="Times New Roman"/>
          <w:b w:val="false"/>
          <w:i w:val="false"/>
          <w:color w:val="000000"/>
          <w:sz w:val="28"/>
        </w:rPr>
        <w:t>
      Еңсерілмейтін күш (табиғи құбылыстар, әскери іс-қимылдар) салдарынан, сондай-ақ техникалық ақаулар себебінен тестілеуді жалғастыру мүмкін болмаған кезде тестілеу тоқтатыла тұрады және тестілеу рәсімін тоқтата тұру туралы акт ресімделеді.</w:t>
      </w:r>
    </w:p>
    <w:p>
      <w:pPr>
        <w:spacing w:after="0"/>
        <w:ind w:left="0"/>
        <w:jc w:val="both"/>
      </w:pPr>
      <w:r>
        <w:rPr>
          <w:rFonts w:ascii="Times New Roman"/>
          <w:b w:val="false"/>
          <w:i w:val="false"/>
          <w:color w:val="000000"/>
          <w:sz w:val="28"/>
        </w:rPr>
        <w:t>
      Мұндай жағдайда көрсетілетін қызметті алушы қайталама тестілеуден өтеді.</w:t>
      </w:r>
    </w:p>
    <w:bookmarkStart w:name="z182" w:id="29"/>
    <w:p>
      <w:pPr>
        <w:spacing w:after="0"/>
        <w:ind w:left="0"/>
        <w:jc w:val="both"/>
      </w:pPr>
      <w:r>
        <w:rPr>
          <w:rFonts w:ascii="Times New Roman"/>
          <w:b w:val="false"/>
          <w:i w:val="false"/>
          <w:color w:val="000000"/>
          <w:sz w:val="28"/>
        </w:rPr>
        <w:t>
      10. Мүгедектігі бар адамдың қатарынан сот сарапшысы біліктілігін беру олардың жеке ерекшеліктері мен тіршілік әрекетіндегі шектеулерді ескере отырып, теңдік, қолжетімділік және кемсітпеу принциптерін сақтай отырып қажетті жағдайларды қамтамасыз ете отырып жүргізіледі.</w:t>
      </w:r>
    </w:p>
    <w:bookmarkEnd w:id="29"/>
    <w:p>
      <w:pPr>
        <w:spacing w:after="0"/>
        <w:ind w:left="0"/>
        <w:jc w:val="both"/>
      </w:pPr>
      <w:r>
        <w:rPr>
          <w:rFonts w:ascii="Times New Roman"/>
          <w:b w:val="false"/>
          <w:i w:val="false"/>
          <w:color w:val="000000"/>
          <w:sz w:val="28"/>
        </w:rPr>
        <w:t>
      Мүгедектігі бар адамға аттестаттаудан өту үшін мынадай арнайы жағдайлар жасалады:</w:t>
      </w:r>
    </w:p>
    <w:p>
      <w:pPr>
        <w:spacing w:after="0"/>
        <w:ind w:left="0"/>
        <w:jc w:val="both"/>
      </w:pPr>
      <w:r>
        <w:rPr>
          <w:rFonts w:ascii="Times New Roman"/>
          <w:b w:val="false"/>
          <w:i w:val="false"/>
          <w:color w:val="000000"/>
          <w:sz w:val="28"/>
        </w:rPr>
        <w:t>
      1) тестілеуге өтуге бөлінген уақыттың ұзақтығын ұлғайту;</w:t>
      </w:r>
    </w:p>
    <w:p>
      <w:pPr>
        <w:spacing w:after="0"/>
        <w:ind w:left="0"/>
        <w:jc w:val="both"/>
      </w:pPr>
      <w:r>
        <w:rPr>
          <w:rFonts w:ascii="Times New Roman"/>
          <w:b w:val="false"/>
          <w:i w:val="false"/>
          <w:color w:val="000000"/>
          <w:sz w:val="28"/>
        </w:rPr>
        <w:t>
      2) тестілеу процесінде жалпы ұзақтығы 30 (отыз) минут болатын қосымша үзілістер беріледі;</w:t>
      </w:r>
    </w:p>
    <w:p>
      <w:pPr>
        <w:spacing w:after="0"/>
        <w:ind w:left="0"/>
        <w:jc w:val="both"/>
      </w:pPr>
      <w:r>
        <w:rPr>
          <w:rFonts w:ascii="Times New Roman"/>
          <w:b w:val="false"/>
          <w:i w:val="false"/>
          <w:color w:val="000000"/>
          <w:sz w:val="28"/>
        </w:rPr>
        <w:t>
      3) тестілеуді орындау процесіне араласпайтын көмекшіге (ілесіп жүруші тұлғанға) рұқсат беру.</w:t>
      </w:r>
    </w:p>
    <w:p>
      <w:pPr>
        <w:spacing w:after="0"/>
        <w:ind w:left="0"/>
        <w:jc w:val="both"/>
      </w:pPr>
      <w:r>
        <w:rPr>
          <w:rFonts w:ascii="Times New Roman"/>
          <w:b w:val="false"/>
          <w:i w:val="false"/>
          <w:color w:val="000000"/>
          <w:sz w:val="28"/>
        </w:rPr>
        <w:t>
      Заңнаманы білуге арналған тестілеу уақыт мүмкіндігі шектеулі тұлғалар үшін (қажет болған жағдайда) – 120 (жүз жиырма) минутты құрайды, практикалық дағдылардың қажетті деңгейін тексеруге арналған тестілеу – 60 (алпыс) минутты құрайды, белгілі бір мамандық бойынша 2 (екі) кейс, әр кейс бойынша 5 (бес) тапсырма.</w:t>
      </w:r>
    </w:p>
    <w:bookmarkStart w:name="z183" w:id="30"/>
    <w:p>
      <w:pPr>
        <w:spacing w:after="0"/>
        <w:ind w:left="0"/>
        <w:jc w:val="both"/>
      </w:pPr>
      <w:r>
        <w:rPr>
          <w:rFonts w:ascii="Times New Roman"/>
          <w:b w:val="false"/>
          <w:i w:val="false"/>
          <w:color w:val="000000"/>
          <w:sz w:val="28"/>
        </w:rPr>
        <w:t>
      11. Көрсетілетін қызметті алушылар үшін компьютерлік тестілеуден өтудің шекті деңгейі сұрақтардың жалпы санынан дұрыс жауаптардың кемінде 70% құрайды.</w:t>
      </w:r>
    </w:p>
    <w:bookmarkEnd w:id="30"/>
    <w:p>
      <w:pPr>
        <w:spacing w:after="0"/>
        <w:ind w:left="0"/>
        <w:jc w:val="both"/>
      </w:pPr>
      <w:r>
        <w:rPr>
          <w:rFonts w:ascii="Times New Roman"/>
          <w:b w:val="false"/>
          <w:i w:val="false"/>
          <w:color w:val="000000"/>
          <w:sz w:val="28"/>
        </w:rPr>
        <w:t>
      Тестілеу нәтижелерін есептеу Тестілеу операторының пайдаланылатын компьютерлік бағдарламасының көмегімен автоматты түрде жүргізіледі.</w:t>
      </w:r>
    </w:p>
    <w:p>
      <w:pPr>
        <w:spacing w:after="0"/>
        <w:ind w:left="0"/>
        <w:jc w:val="both"/>
      </w:pPr>
      <w:r>
        <w:rPr>
          <w:rFonts w:ascii="Times New Roman"/>
          <w:b w:val="false"/>
          <w:i w:val="false"/>
          <w:color w:val="000000"/>
          <w:sz w:val="28"/>
        </w:rPr>
        <w:t>
      Егер заңнаманы білуге арналған тестілеу нәтижелері белгіленген шекті деңгейден аз болған жағдайда, көрсетілетін қызметті алушы тестілеудің келесі кезеңіне жіберілмейді.</w:t>
      </w:r>
    </w:p>
    <w:p>
      <w:pPr>
        <w:spacing w:after="0"/>
        <w:ind w:left="0"/>
        <w:jc w:val="both"/>
      </w:pPr>
      <w:r>
        <w:rPr>
          <w:rFonts w:ascii="Times New Roman"/>
          <w:b w:val="false"/>
          <w:i w:val="false"/>
          <w:color w:val="000000"/>
          <w:sz w:val="28"/>
        </w:rPr>
        <w:t>
      Практикалық дағдылардың тиісті деңгейін тексеруге тестілеуден өтудің шекті деңгейі ситуациялық жағдайдағы сұрақтардың жалпы санынан дұрыс жауаптардың 70 % құрайды.</w:t>
      </w:r>
    </w:p>
    <w:p>
      <w:pPr>
        <w:spacing w:after="0"/>
        <w:ind w:left="0"/>
        <w:jc w:val="both"/>
      </w:pPr>
      <w:r>
        <w:rPr>
          <w:rFonts w:ascii="Times New Roman"/>
          <w:b w:val="false"/>
          <w:i w:val="false"/>
          <w:color w:val="000000"/>
          <w:sz w:val="28"/>
        </w:rPr>
        <w:t>
      Тестілеу нәтижелерін есептеу Тестілеу операторының пайдаланылатын компьютерлік бағдарламасының көмегімен автоматты түрде компьютерлік бағдарламамен жүргізіледі.</w:t>
      </w:r>
    </w:p>
    <w:bookmarkStart w:name="z184" w:id="31"/>
    <w:p>
      <w:pPr>
        <w:spacing w:after="0"/>
        <w:ind w:left="0"/>
        <w:jc w:val="both"/>
      </w:pPr>
      <w:r>
        <w:rPr>
          <w:rFonts w:ascii="Times New Roman"/>
          <w:b w:val="false"/>
          <w:i w:val="false"/>
          <w:color w:val="000000"/>
          <w:sz w:val="28"/>
        </w:rPr>
        <w:t>
      12. ССО 2 (екі) жұмыс күні ішінде біліктілік куәлігін ресімдейді.</w:t>
      </w:r>
    </w:p>
    <w:bookmarkEnd w:id="31"/>
    <w:p>
      <w:pPr>
        <w:spacing w:after="0"/>
        <w:ind w:left="0"/>
        <w:jc w:val="both"/>
      </w:pPr>
      <w:r>
        <w:rPr>
          <w:rFonts w:ascii="Times New Roman"/>
          <w:b w:val="false"/>
          <w:i w:val="false"/>
          <w:color w:val="000000"/>
          <w:sz w:val="28"/>
        </w:rPr>
        <w:t>
      ССО біліктілік куәлігіне 1 (бір) жұмыс күні ішінде қол қояды.</w:t>
      </w:r>
    </w:p>
    <w:p>
      <w:pPr>
        <w:spacing w:after="0"/>
        <w:ind w:left="0"/>
        <w:jc w:val="both"/>
      </w:pPr>
      <w:r>
        <w:rPr>
          <w:rFonts w:ascii="Times New Roman"/>
          <w:b w:val="false"/>
          <w:i w:val="false"/>
          <w:color w:val="000000"/>
          <w:sz w:val="28"/>
        </w:rPr>
        <w:t>
      Біліктілік куәлігі көрсетілетін қызметті алушыға Портал арқылы – көрсетілетін қызметті алушының "жеке кабинетіне" көрсетілетін қызметті берушінің ЭЦҚ-сымен қол қойылған электрондық құжат нысанында осы Қағидаларға 6-қосымшаға сәйкес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 w:id="32"/>
    <w:p>
      <w:pPr>
        <w:spacing w:after="0"/>
        <w:ind w:left="0"/>
        <w:jc w:val="both"/>
      </w:pPr>
      <w:r>
        <w:rPr>
          <w:rFonts w:ascii="Times New Roman"/>
          <w:b w:val="false"/>
          <w:i w:val="false"/>
          <w:color w:val="000000"/>
          <w:sz w:val="28"/>
        </w:rPr>
        <w:t>
      12-1. Сараптамалық мамандықтардың атауы, бірлестігі не бөлінуі өзгерген кезде біліктілік куәлігі көрсетілетін қызметті алушының заңнаманы білуге арналған тестілеуден және практикалық дағдылардың тиісті деңгейін тексеруден өтпей 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Әділет министрінің 10.06.2026 </w:t>
      </w:r>
      <w:r>
        <w:rPr>
          <w:rFonts w:ascii="Times New Roman"/>
          <w:b w:val="false"/>
          <w:i w:val="false"/>
          <w:color w:val="00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33"/>
    <w:p>
      <w:pPr>
        <w:spacing w:after="0"/>
        <w:ind w:left="0"/>
        <w:jc w:val="both"/>
      </w:pPr>
      <w:r>
        <w:rPr>
          <w:rFonts w:ascii="Times New Roman"/>
          <w:b w:val="false"/>
          <w:i w:val="false"/>
          <w:color w:val="000000"/>
          <w:sz w:val="28"/>
        </w:rPr>
        <w:t>
      13. Тестілеуден өтпеген көрсетілетін қызметті алушы оны өткен күннен бастап үш айдан кем емес қайта тестілеуге жіберіледі.</w:t>
      </w:r>
    </w:p>
    <w:bookmarkEnd w:id="33"/>
    <w:bookmarkStart w:name="z186" w:id="34"/>
    <w:p>
      <w:pPr>
        <w:spacing w:after="0"/>
        <w:ind w:left="0"/>
        <w:jc w:val="both"/>
      </w:pPr>
      <w:r>
        <w:rPr>
          <w:rFonts w:ascii="Times New Roman"/>
          <w:b w:val="false"/>
          <w:i w:val="false"/>
          <w:color w:val="000000"/>
          <w:sz w:val="28"/>
        </w:rPr>
        <w:t>
      14. Дәлелді себептермен (ауру, жақын туысының қайтыс болуы және еңсерілмейтін күш мән-жайлары) тестілеуден өтпеген көрсетілетін қызметті алушы өтініш пен растайтын құжаттарды ұсынған кезде ССО белгілеген басқа күні тестілеуден өтуі мүмкін.</w:t>
      </w:r>
    </w:p>
    <w:bookmarkEnd w:id="34"/>
    <w:p>
      <w:pPr>
        <w:spacing w:after="0"/>
        <w:ind w:left="0"/>
        <w:jc w:val="both"/>
      </w:pPr>
      <w:r>
        <w:rPr>
          <w:rFonts w:ascii="Times New Roman"/>
          <w:b w:val="false"/>
          <w:i w:val="false"/>
          <w:color w:val="000000"/>
          <w:sz w:val="28"/>
        </w:rPr>
        <w:t>
      Бұл ретте өтініш тестілеуді өткізіп алған күннен бастап 5 жұмыс күнінен кешіктірілмей берілуге тиіс.</w:t>
      </w:r>
    </w:p>
    <w:p>
      <w:pPr>
        <w:spacing w:after="0"/>
        <w:ind w:left="0"/>
        <w:jc w:val="both"/>
      </w:pPr>
      <w:r>
        <w:rPr>
          <w:rFonts w:ascii="Times New Roman"/>
          <w:b w:val="false"/>
          <w:i w:val="false"/>
          <w:color w:val="000000"/>
          <w:sz w:val="28"/>
        </w:rPr>
        <w:t>
      Тестілеуге дәлелді себепсіз келмеген көрсетілетін қызметті алушыға мемлекеттік қызмет көрсетуден бас тартылады. Бұл жағдайда көрсетілетін қызметті алушы біліктілікті беру туралы өтінішті қайта береді.</w:t>
      </w:r>
    </w:p>
    <w:bookmarkStart w:name="z187" w:id="35"/>
    <w:p>
      <w:pPr>
        <w:spacing w:after="0"/>
        <w:ind w:left="0"/>
        <w:jc w:val="both"/>
      </w:pPr>
      <w:r>
        <w:rPr>
          <w:rFonts w:ascii="Times New Roman"/>
          <w:b w:val="false"/>
          <w:i w:val="false"/>
          <w:color w:val="000000"/>
          <w:sz w:val="28"/>
        </w:rPr>
        <w:t>
      15. Көрсетілетін қызметті алушы Қазақстан Республикасының сот-сараптама қызметі саласындағы заңнамасына білімін тексеру мақсатында сынақ тестілеуінен өтуге құқылы.</w:t>
      </w:r>
    </w:p>
    <w:bookmarkEnd w:id="35"/>
    <w:p>
      <w:pPr>
        <w:spacing w:after="0"/>
        <w:ind w:left="0"/>
        <w:jc w:val="both"/>
      </w:pPr>
      <w:r>
        <w:rPr>
          <w:rFonts w:ascii="Times New Roman"/>
          <w:b w:val="false"/>
          <w:i w:val="false"/>
          <w:color w:val="000000"/>
          <w:sz w:val="28"/>
        </w:rPr>
        <w:t>
      Сынақ тестілеуінің нәтижелері сот сарапшысының біліктілігін беру/бермеу туралы дәлелді шешім шығаруға негіз болып табылмайды.</w:t>
      </w:r>
    </w:p>
    <w:bookmarkStart w:name="z188" w:id="36"/>
    <w:p>
      <w:pPr>
        <w:spacing w:after="0"/>
        <w:ind w:left="0"/>
        <w:jc w:val="both"/>
      </w:pPr>
      <w:r>
        <w:rPr>
          <w:rFonts w:ascii="Times New Roman"/>
          <w:b w:val="false"/>
          <w:i w:val="false"/>
          <w:color w:val="000000"/>
          <w:sz w:val="28"/>
        </w:rPr>
        <w:t>
      16. Емтихандар өткізу барысында туындайтын даулар Апелляциялық комиссияда не сотта қаралады.</w:t>
      </w:r>
    </w:p>
    <w:bookmarkEnd w:id="36"/>
    <w:bookmarkStart w:name="z189" w:id="37"/>
    <w:p>
      <w:pPr>
        <w:spacing w:after="0"/>
        <w:ind w:left="0"/>
        <w:jc w:val="left"/>
      </w:pPr>
      <w:r>
        <w:rPr>
          <w:rFonts w:ascii="Times New Roman"/>
          <w:b/>
          <w:i w:val="false"/>
          <w:color w:val="000000"/>
        </w:rPr>
        <w:t xml:space="preserve"> 3-тарау. Апелляциялық рәсім</w:t>
      </w:r>
    </w:p>
    <w:bookmarkEnd w:id="37"/>
    <w:bookmarkStart w:name="z190" w:id="38"/>
    <w:p>
      <w:pPr>
        <w:spacing w:after="0"/>
        <w:ind w:left="0"/>
        <w:jc w:val="both"/>
      </w:pPr>
      <w:r>
        <w:rPr>
          <w:rFonts w:ascii="Times New Roman"/>
          <w:b w:val="false"/>
          <w:i w:val="false"/>
          <w:color w:val="000000"/>
          <w:sz w:val="28"/>
        </w:rPr>
        <w:t>
      17. Көрсетілетін қызметті алушылар тестілеу нәтижелеріне қанағаттанбаған жағдайда апелляциялық комиссияға апелляция беруге құқылы.</w:t>
      </w:r>
    </w:p>
    <w:bookmarkEnd w:id="38"/>
    <w:bookmarkStart w:name="z191" w:id="39"/>
    <w:p>
      <w:pPr>
        <w:spacing w:after="0"/>
        <w:ind w:left="0"/>
        <w:jc w:val="both"/>
      </w:pPr>
      <w:r>
        <w:rPr>
          <w:rFonts w:ascii="Times New Roman"/>
          <w:b w:val="false"/>
          <w:i w:val="false"/>
          <w:color w:val="000000"/>
          <w:sz w:val="28"/>
        </w:rPr>
        <w:t>
      18. Көрсетілетін қызметті алушы ССО-ға апелляцияға өтінішті еркін нысанда береді. Апелляцияға өтінішті көрсетілетін қызметті алушы тестілеуден өткеннен кейін екі жұмыс күні ішінде қабылдана және апелляциялық комиссия отырыста қарайды.</w:t>
      </w:r>
    </w:p>
    <w:bookmarkEnd w:id="39"/>
    <w:p>
      <w:pPr>
        <w:spacing w:after="0"/>
        <w:ind w:left="0"/>
        <w:jc w:val="both"/>
      </w:pPr>
      <w:r>
        <w:rPr>
          <w:rFonts w:ascii="Times New Roman"/>
          <w:b w:val="false"/>
          <w:i w:val="false"/>
          <w:color w:val="000000"/>
          <w:sz w:val="28"/>
        </w:rPr>
        <w:t>
      Апелляциялық комиссияның отырысы қажеттілігіне қарай келіп түскен өтініштердің санына байланысты өткізіледі.</w:t>
      </w:r>
    </w:p>
    <w:bookmarkStart w:name="z192" w:id="40"/>
    <w:p>
      <w:pPr>
        <w:spacing w:after="0"/>
        <w:ind w:left="0"/>
        <w:jc w:val="both"/>
      </w:pPr>
      <w:r>
        <w:rPr>
          <w:rFonts w:ascii="Times New Roman"/>
          <w:b w:val="false"/>
          <w:i w:val="false"/>
          <w:color w:val="000000"/>
          <w:sz w:val="28"/>
        </w:rPr>
        <w:t>
      19. Апелляцияға өтініш көрсетілетін қызметті алушыдан:</w:t>
      </w:r>
    </w:p>
    <w:bookmarkEnd w:id="40"/>
    <w:p>
      <w:pPr>
        <w:spacing w:after="0"/>
        <w:ind w:left="0"/>
        <w:jc w:val="both"/>
      </w:pPr>
      <w:r>
        <w:rPr>
          <w:rFonts w:ascii="Times New Roman"/>
          <w:b w:val="false"/>
          <w:i w:val="false"/>
          <w:color w:val="000000"/>
          <w:sz w:val="28"/>
        </w:rPr>
        <w:t>
      1) нақты сұрақтардың дұрыстығына (тестілеу бойынша);</w:t>
      </w:r>
    </w:p>
    <w:p>
      <w:pPr>
        <w:spacing w:after="0"/>
        <w:ind w:left="0"/>
        <w:jc w:val="both"/>
      </w:pPr>
      <w:r>
        <w:rPr>
          <w:rFonts w:ascii="Times New Roman"/>
          <w:b w:val="false"/>
          <w:i w:val="false"/>
          <w:color w:val="000000"/>
          <w:sz w:val="28"/>
        </w:rPr>
        <w:t>
      2) техникалық ақауларға сілтеме жасай отырып тестілеу нәтижелеріне;</w:t>
      </w:r>
    </w:p>
    <w:p>
      <w:pPr>
        <w:spacing w:after="0"/>
        <w:ind w:left="0"/>
        <w:jc w:val="both"/>
      </w:pPr>
      <w:r>
        <w:rPr>
          <w:rFonts w:ascii="Times New Roman"/>
          <w:b w:val="false"/>
          <w:i w:val="false"/>
          <w:color w:val="000000"/>
          <w:sz w:val="28"/>
        </w:rPr>
        <w:t>
      3) тестілеу ережелерін бұзу туралы актіге шағымданған жағдайларда қабылданады.</w:t>
      </w:r>
    </w:p>
    <w:bookmarkStart w:name="z193" w:id="41"/>
    <w:p>
      <w:pPr>
        <w:spacing w:after="0"/>
        <w:ind w:left="0"/>
        <w:jc w:val="both"/>
      </w:pPr>
      <w:r>
        <w:rPr>
          <w:rFonts w:ascii="Times New Roman"/>
          <w:b w:val="false"/>
          <w:i w:val="false"/>
          <w:color w:val="000000"/>
          <w:sz w:val="28"/>
        </w:rPr>
        <w:t>
      20. Апелляциялық комиссияның шешімі комиссия мүшелерінің жалпы санының көпшілік даусымен қабылданады. Апелляциялық комиссияның шешімдері осы отырысқа қатысқан апелляциялық комиссияның барлық мүшелері қол қоюға тиіс хаттамалармен ресімделеді.</w:t>
      </w:r>
    </w:p>
    <w:bookmarkEnd w:id="41"/>
    <w:p>
      <w:pPr>
        <w:spacing w:after="0"/>
        <w:ind w:left="0"/>
        <w:jc w:val="both"/>
      </w:pPr>
      <w:r>
        <w:rPr>
          <w:rFonts w:ascii="Times New Roman"/>
          <w:b w:val="false"/>
          <w:i w:val="false"/>
          <w:color w:val="000000"/>
          <w:sz w:val="28"/>
        </w:rPr>
        <w:t>
      Апелляциялық комиссияның шешімі мүшелердің жалпы санының 2/3 (үштен екісі) болған кезде заңды болады.</w:t>
      </w:r>
    </w:p>
    <w:p>
      <w:pPr>
        <w:spacing w:after="0"/>
        <w:ind w:left="0"/>
        <w:jc w:val="both"/>
      </w:pPr>
      <w:r>
        <w:rPr>
          <w:rFonts w:ascii="Times New Roman"/>
          <w:b w:val="false"/>
          <w:i w:val="false"/>
          <w:color w:val="000000"/>
          <w:sz w:val="28"/>
        </w:rPr>
        <w:t>
      Апелляциялық комиссия кемінде бес мүшеден, соның ішінде төрағадан тұрады.</w:t>
      </w:r>
    </w:p>
    <w:bookmarkStart w:name="z194" w:id="42"/>
    <w:p>
      <w:pPr>
        <w:spacing w:after="0"/>
        <w:ind w:left="0"/>
        <w:jc w:val="both"/>
      </w:pPr>
      <w:r>
        <w:rPr>
          <w:rFonts w:ascii="Times New Roman"/>
          <w:b w:val="false"/>
          <w:i w:val="false"/>
          <w:color w:val="000000"/>
          <w:sz w:val="28"/>
        </w:rPr>
        <w:t>
      21. Апелляцияға алынған өтінішті қарау нәтижелері бойынша апелляциялық комиссия апелляция түскен күннен бастап 1 (бір) күн ішінде екі шешімнің бірін қабылдайды:</w:t>
      </w:r>
    </w:p>
    <w:bookmarkEnd w:id="42"/>
    <w:p>
      <w:pPr>
        <w:spacing w:after="0"/>
        <w:ind w:left="0"/>
        <w:jc w:val="both"/>
      </w:pPr>
      <w:r>
        <w:rPr>
          <w:rFonts w:ascii="Times New Roman"/>
          <w:b w:val="false"/>
          <w:i w:val="false"/>
          <w:color w:val="000000"/>
          <w:sz w:val="28"/>
        </w:rPr>
        <w:t>
      1) апелляцияны қанағаттандырмай қалдыру;</w:t>
      </w:r>
    </w:p>
    <w:p>
      <w:pPr>
        <w:spacing w:after="0"/>
        <w:ind w:left="0"/>
        <w:jc w:val="both"/>
      </w:pPr>
      <w:r>
        <w:rPr>
          <w:rFonts w:ascii="Times New Roman"/>
          <w:b w:val="false"/>
          <w:i w:val="false"/>
          <w:color w:val="000000"/>
          <w:sz w:val="28"/>
        </w:rPr>
        <w:t>
      2) көрсетілетін қызметті алушының апелляциясын қанағаттандыру және оны тестілеуді қайта тапсыруға жіберу.</w:t>
      </w:r>
    </w:p>
    <w:bookmarkStart w:name="z195" w:id="43"/>
    <w:p>
      <w:pPr>
        <w:spacing w:after="0"/>
        <w:ind w:left="0"/>
        <w:jc w:val="left"/>
      </w:pPr>
      <w:r>
        <w:rPr>
          <w:rFonts w:ascii="Times New Roman"/>
          <w:b/>
          <w:i w:val="false"/>
          <w:color w:val="000000"/>
        </w:rPr>
        <w:t xml:space="preserve"> 4-тарау. Мемлекеттік көрсетілетін қызметтерді көрсету мәселелері бойынша көрсетілетін қызметті берушілердің және (немесе) олардың лауазымдық тұлғаларының шешімдеріне, әрекеттеріне (әрекетсіздігіне) шағымдану тәртібі</w:t>
      </w:r>
    </w:p>
    <w:bookmarkEnd w:id="43"/>
    <w:bookmarkStart w:name="z196" w:id="44"/>
    <w:p>
      <w:pPr>
        <w:spacing w:after="0"/>
        <w:ind w:left="0"/>
        <w:jc w:val="both"/>
      </w:pPr>
      <w:r>
        <w:rPr>
          <w:rFonts w:ascii="Times New Roman"/>
          <w:b w:val="false"/>
          <w:i w:val="false"/>
          <w:color w:val="000000"/>
          <w:sz w:val="28"/>
        </w:rPr>
        <w:t>
      22. Мемлекеттік көрсетілетін қызметтерді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4"/>
    <w:p>
      <w:pPr>
        <w:spacing w:after="0"/>
        <w:ind w:left="0"/>
        <w:jc w:val="both"/>
      </w:pPr>
      <w:r>
        <w:rPr>
          <w:rFonts w:ascii="Times New Roman"/>
          <w:b w:val="false"/>
          <w:i w:val="false"/>
          <w:color w:val="000000"/>
          <w:sz w:val="28"/>
        </w:rPr>
        <w:t>
      Шағым ССО-ға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ССО, шешіміне, әрекетіне (әрекетсіздігіне) шағым жасалып отырған лауазымды адам шағым түскен күннен бастап 3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Бұл ретте, ССО шешіміне, әрекетіне (әрекетсіздігіне) шағым жасалып отырған лауазымды адам егер ол шағымда көрсетілген талаптарды толық қанағаттандыратын шешімді өзге әкімшілік әрекетті 3 (үш) жұмыс күні ішінде қабылдаса, шағымды қарайтын органға шағымды жібермеуге құқылы.</w:t>
      </w:r>
    </w:p>
    <w:bookmarkStart w:name="z197" w:id="45"/>
    <w:p>
      <w:pPr>
        <w:spacing w:after="0"/>
        <w:ind w:left="0"/>
        <w:jc w:val="both"/>
      </w:pPr>
      <w:r>
        <w:rPr>
          <w:rFonts w:ascii="Times New Roman"/>
          <w:b w:val="false"/>
          <w:i w:val="false"/>
          <w:color w:val="000000"/>
          <w:sz w:val="28"/>
        </w:rPr>
        <w:t>
      23. ССО-ға келіп түскен көрсетілетін қызметті алушының шағымы Заңның 25-бабының 2-тармағына сәйкес оның тіркелген күнінен бастап 5 (бес) жұмыс күні ішінде қаралуға жатады.</w:t>
      </w:r>
    </w:p>
    <w:bookmarkEnd w:id="45"/>
    <w:bookmarkStart w:name="z198" w:id="46"/>
    <w:p>
      <w:pPr>
        <w:spacing w:after="0"/>
        <w:ind w:left="0"/>
        <w:jc w:val="both"/>
      </w:pPr>
      <w:r>
        <w:rPr>
          <w:rFonts w:ascii="Times New Roman"/>
          <w:b w:val="false"/>
          <w:i w:val="false"/>
          <w:color w:val="000000"/>
          <w:sz w:val="28"/>
        </w:rPr>
        <w:t>
      24. Мемлекеттік көрсетілетін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bookmarkEnd w:id="46"/>
    <w:bookmarkStart w:name="z199" w:id="47"/>
    <w:p>
      <w:pPr>
        <w:spacing w:after="0"/>
        <w:ind w:left="0"/>
        <w:jc w:val="both"/>
      </w:pPr>
      <w:r>
        <w:rPr>
          <w:rFonts w:ascii="Times New Roman"/>
          <w:b w:val="false"/>
          <w:i w:val="false"/>
          <w:color w:val="000000"/>
          <w:sz w:val="28"/>
        </w:rPr>
        <w:t xml:space="preserve">
      25. Қазақстан Республикасының заңдарында өзгеше көзделмесе, ҚР ӘППК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жүгінуге сотқа дейінгі тәртіппен шағым жасалғаннан кейін жол беріледі.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 біліктілігін</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сарапшысы біліктілігін беру"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сарапшысы біліктілігін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сараптамасының белгілі бір түрін жүргізу құқығына сот сарапшысының біліктілік куәлігі не Қазақстан Республикасының заңнамасында көзделген негіздер бойынша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сай дүйсенбіден жұмаға дейін сағат 8:00-ден 17:30-ға дейін, түскі үзіліс сағат 12:00-ден 13:30-ға дейін.</w:t>
            </w:r>
          </w:p>
          <w:p>
            <w:pPr>
              <w:spacing w:after="20"/>
              <w:ind w:left="20"/>
              <w:jc w:val="both"/>
            </w:pPr>
            <w:r>
              <w:rPr>
                <w:rFonts w:ascii="Times New Roman"/>
                <w:b w:val="false"/>
                <w:i w:val="false"/>
                <w:color w:val="000000"/>
                <w:sz w:val="20"/>
              </w:rPr>
              <w:t>
Егер мемлекеттік немесе әлеуметтік жауапты көрсетілетін қызметті алуға өтініш көрсетілетін қызметті берушінің жұмыс күні аяқталғанға дейін екі сағат бұрын келіп түссе, мерзім келесі жұмыс күнінен басталады;</w:t>
            </w:r>
          </w:p>
          <w:p>
            <w:pPr>
              <w:spacing w:after="20"/>
              <w:ind w:left="20"/>
              <w:jc w:val="both"/>
            </w:pPr>
            <w:r>
              <w:rPr>
                <w:rFonts w:ascii="Times New Roman"/>
                <w:b w:val="false"/>
                <w:i w:val="false"/>
                <w:color w:val="000000"/>
                <w:sz w:val="20"/>
              </w:rPr>
              <w:t xml:space="preserve">
2) www.egov.kz, www.elicense.kz "цифрлық үкіметтің"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Тестілеу өткізілетін орындардың мекенжайлары ССО жіберетін хабарламаларда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1)осы Қағидаларға 3-қосымшаға сәйкес электрондық құжат нысанындағы өтініш;</w:t>
            </w:r>
          </w:p>
          <w:p>
            <w:pPr>
              <w:spacing w:after="20"/>
              <w:ind w:left="20"/>
              <w:jc w:val="both"/>
            </w:pPr>
            <w:r>
              <w:rPr>
                <w:rFonts w:ascii="Times New Roman"/>
                <w:b w:val="false"/>
                <w:i w:val="false"/>
                <w:color w:val="000000"/>
                <w:sz w:val="20"/>
              </w:rPr>
              <w:t>
2)жеке басты куәландыратын құжат туралы мәліметтерді, жеке тұлғаның мүгедектігі туралы анықтаманы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арнаулы құқығынан айырылған;</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4)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ЭЦҚ болған жағдайда Портал арқылы электрондық нысанда мемлекеттік көрсетілетін қызметті алу мүмкіндігіне ие;</w:t>
            </w:r>
          </w:p>
          <w:p>
            <w:pPr>
              <w:spacing w:after="20"/>
              <w:ind w:left="20"/>
              <w:jc w:val="both"/>
            </w:pPr>
            <w:r>
              <w:rPr>
                <w:rFonts w:ascii="Times New Roman"/>
                <w:b w:val="false"/>
                <w:i w:val="false"/>
                <w:color w:val="000000"/>
                <w:sz w:val="20"/>
              </w:rPr>
              <w:t>
2) көрсетілетін қызметті алушы Порталдың "жеке кабинеті", сондай-ақ Бірыңғай байланыс орталығы арқылы қашықтан қол жеткізу режимінде мемлекеттік қызмет көрсету тәртібі мен мәртебесі туралы ақпарат алу мүмкіндігіне ие;</w:t>
            </w:r>
          </w:p>
          <w:p>
            <w:pPr>
              <w:spacing w:after="20"/>
              <w:ind w:left="20"/>
              <w:jc w:val="both"/>
            </w:pPr>
            <w:r>
              <w:rPr>
                <w:rFonts w:ascii="Times New Roman"/>
                <w:b w:val="false"/>
                <w:i w:val="false"/>
                <w:color w:val="000000"/>
                <w:sz w:val="20"/>
              </w:rPr>
              <w:t>
3) Портал арқылы мемлекеттік қызмет көрсету кезінде нашар көретін адамдарға арналған нұсқа қолжетімді;</w:t>
            </w:r>
          </w:p>
          <w:p>
            <w:pPr>
              <w:spacing w:after="20"/>
              <w:ind w:left="20"/>
              <w:jc w:val="both"/>
            </w:pPr>
            <w:r>
              <w:rPr>
                <w:rFonts w:ascii="Times New Roman"/>
                <w:b w:val="false"/>
                <w:i w:val="false"/>
                <w:color w:val="000000"/>
                <w:sz w:val="20"/>
              </w:rPr>
              <w:t>
4) мемлекеттік қызмет көрсету мәселелері жөніндегі анықтамалық қызметтердің байланыс телефондары www.adilet.gov.kz интернет-ресурсындағы "Мемлекеттік көрсетілетін қызметтер" бөлімінде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 біліктілігін</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"Сот-медициналық, сот-психиатриялық және сот-наркологиялық сараптамалардың белгілі бір түрін жүргізу құқығына біліктілік беру"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сот-психиатриялық және сот-наркологиялық сараптамалардың белгілі бір түрін жүргізу құқығына біліктілік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сараптамасының белгілі бір түрін жүргізу құқығына сот сарапшысының біліктілік куәлігі не Қазақстан Республикасының заңнамасында көзделген негіздер бойынша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сай дүйсенбіден жұмаға дейін сағат 8:00-ден 17:30-ға дейін, түскі үзіліс сағат 12:00-ден 13:30-ға дейін.</w:t>
            </w:r>
          </w:p>
          <w:p>
            <w:pPr>
              <w:spacing w:after="20"/>
              <w:ind w:left="20"/>
              <w:jc w:val="both"/>
            </w:pPr>
            <w:r>
              <w:rPr>
                <w:rFonts w:ascii="Times New Roman"/>
                <w:b w:val="false"/>
                <w:i w:val="false"/>
                <w:color w:val="000000"/>
                <w:sz w:val="20"/>
              </w:rPr>
              <w:t>
Егер мемлекеттік немесе әлеуметтік жауапты көрсетілетін қызметті алуға өтініш көрсетілетін қызметті берушінің жұмыс күні аяқталғанға дейін екі сағат бұрын келіп түссе, мерзім келесі жұмыс күнінен басталады;</w:t>
            </w:r>
          </w:p>
          <w:p>
            <w:pPr>
              <w:spacing w:after="20"/>
              <w:ind w:left="20"/>
              <w:jc w:val="both"/>
            </w:pPr>
            <w:r>
              <w:rPr>
                <w:rFonts w:ascii="Times New Roman"/>
                <w:b w:val="false"/>
                <w:i w:val="false"/>
                <w:color w:val="000000"/>
                <w:sz w:val="20"/>
              </w:rPr>
              <w:t xml:space="preserve">
2) www.egov.kz, www.elicense.kz "цифрлық үкіметтің"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Тестілеу өткізілетін орындардың мекенжайлары ССО жіберетін хабарламаларда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1)осы Қағидаларға 3-қосымшаға сәйкес электрондық құжат нысанындағы өтініш;</w:t>
            </w:r>
          </w:p>
          <w:p>
            <w:pPr>
              <w:spacing w:after="20"/>
              <w:ind w:left="20"/>
              <w:jc w:val="both"/>
            </w:pPr>
            <w:r>
              <w:rPr>
                <w:rFonts w:ascii="Times New Roman"/>
                <w:b w:val="false"/>
                <w:i w:val="false"/>
                <w:color w:val="000000"/>
                <w:sz w:val="20"/>
              </w:rPr>
              <w:t>
2)жеке басты куәландыратын құжат туралы мәліметтерді, жеке тұлғаның мүгедектігі туралы анықтаманы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деректердің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арнаулы құқығынан айырылған;</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4)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ЭЦҚ болған жағдайда Портал арқылы электрондық нысанда мемлекеттік көрсетілетін қызметті алу мүмкіндігіне ие;</w:t>
            </w:r>
          </w:p>
          <w:p>
            <w:pPr>
              <w:spacing w:after="20"/>
              <w:ind w:left="20"/>
              <w:jc w:val="both"/>
            </w:pPr>
            <w:r>
              <w:rPr>
                <w:rFonts w:ascii="Times New Roman"/>
                <w:b w:val="false"/>
                <w:i w:val="false"/>
                <w:color w:val="000000"/>
                <w:sz w:val="20"/>
              </w:rPr>
              <w:t>
2) көрсетілетін қызметті алушы Порталдың "жеке кабинеті", сондай-ақ Бірыңғай байланыс орталығы арқылы қашықтан қол жеткізу режимінде мемлекеттік қызмет көрсету тәртібі мен мәртебесі туралы ақпарат алу мүмкіндігіне ие;</w:t>
            </w:r>
          </w:p>
          <w:p>
            <w:pPr>
              <w:spacing w:after="20"/>
              <w:ind w:left="20"/>
              <w:jc w:val="both"/>
            </w:pPr>
            <w:r>
              <w:rPr>
                <w:rFonts w:ascii="Times New Roman"/>
                <w:b w:val="false"/>
                <w:i w:val="false"/>
                <w:color w:val="000000"/>
                <w:sz w:val="20"/>
              </w:rPr>
              <w:t>
3) Портал арқылы мемлекеттік қызмет көрсету кезінде нашар көретін адамдарға арналған нұсқа қолжетімді;</w:t>
            </w:r>
          </w:p>
          <w:p>
            <w:pPr>
              <w:spacing w:after="20"/>
              <w:ind w:left="20"/>
              <w:jc w:val="both"/>
            </w:pPr>
            <w:r>
              <w:rPr>
                <w:rFonts w:ascii="Times New Roman"/>
                <w:b w:val="false"/>
                <w:i w:val="false"/>
                <w:color w:val="000000"/>
                <w:sz w:val="20"/>
              </w:rPr>
              <w:t>
4) мемлекеттік қызмет көрсету мәселелері жөніндегі анықтамалық қызметтердің байланыс телефондары www.adilet.gov.kz интернет-ресурсындағы "Мемлекеттік көрсетілетін қызметтер" бөлімінде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біліктілігін беру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05" w:id="48"/>
    <w:p>
      <w:pPr>
        <w:spacing w:after="0"/>
        <w:ind w:left="0"/>
        <w:jc w:val="left"/>
      </w:pPr>
      <w:r>
        <w:rPr>
          <w:rFonts w:ascii="Times New Roman"/>
          <w:b/>
          <w:i w:val="false"/>
          <w:color w:val="000000"/>
        </w:rPr>
        <w:t xml:space="preserve"> Өтініш</w:t>
      </w:r>
    </w:p>
    <w:bookmarkEnd w:id="48"/>
    <w:p>
      <w:pPr>
        <w:spacing w:after="0"/>
        <w:ind w:left="0"/>
        <w:jc w:val="both"/>
      </w:pPr>
      <w:r>
        <w:rPr>
          <w:rFonts w:ascii="Times New Roman"/>
          <w:b w:val="false"/>
          <w:i w:val="false"/>
          <w:color w:val="000000"/>
          <w:sz w:val="28"/>
        </w:rPr>
        <w:t>
      Сізден мені келесі сараптамалық мамандықтар бойынша сот сарапшысы біліктілігін беруге жіберуіңізді сұраймын:</w:t>
      </w:r>
    </w:p>
    <w:p>
      <w:pPr>
        <w:spacing w:after="0"/>
        <w:ind w:left="0"/>
        <w:jc w:val="both"/>
      </w:pPr>
      <w:r>
        <w:rPr>
          <w:rFonts w:ascii="Times New Roman"/>
          <w:b w:val="false"/>
          <w:i w:val="false"/>
          <w:color w:val="000000"/>
          <w:sz w:val="28"/>
        </w:rPr>
        <w:t>
      1. _____________________</w:t>
      </w:r>
    </w:p>
    <w:p>
      <w:pPr>
        <w:spacing w:after="0"/>
        <w:ind w:left="0"/>
        <w:jc w:val="both"/>
      </w:pPr>
      <w:r>
        <w:rPr>
          <w:rFonts w:ascii="Times New Roman"/>
          <w:b w:val="false"/>
          <w:i w:val="false"/>
          <w:color w:val="000000"/>
          <w:sz w:val="28"/>
        </w:rPr>
        <w:t>
      2. _____________________</w:t>
      </w:r>
    </w:p>
    <w:p>
      <w:pPr>
        <w:spacing w:after="0"/>
        <w:ind w:left="0"/>
        <w:jc w:val="both"/>
      </w:pPr>
      <w:r>
        <w:rPr>
          <w:rFonts w:ascii="Times New Roman"/>
          <w:b w:val="false"/>
          <w:i w:val="false"/>
          <w:color w:val="000000"/>
          <w:sz w:val="28"/>
        </w:rPr>
        <w:t>
      Ақпараттық жүйелердегі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 біліктілігін</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p>
      <w:pPr>
        <w:spacing w:after="0"/>
        <w:ind w:left="0"/>
        <w:jc w:val="both"/>
      </w:pPr>
      <w:r>
        <w:rPr>
          <w:rFonts w:ascii="Times New Roman"/>
          <w:b w:val="false"/>
          <w:i w:val="false"/>
          <w:color w:val="ff0000"/>
          <w:sz w:val="28"/>
        </w:rPr>
        <w:t xml:space="preserve">
      Ескерту. 4-қосымша жаңа редакцияда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20__ жылғы "__" ________ № ____</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 мемлекеттік көрсетілетін қызметті алуға берген өтінішіңіз</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20__ жылғы "__" ________ № ________ болып тіркелген өтінішіңіз қаралды.</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тоқтатыла тұрды.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белгілеңіз):</w:t>
      </w:r>
    </w:p>
    <w:p>
      <w:pPr>
        <w:spacing w:after="0"/>
        <w:ind w:left="0"/>
        <w:jc w:val="both"/>
      </w:pPr>
      <w:r>
        <w:rPr>
          <w:rFonts w:ascii="Times New Roman"/>
          <w:b w:val="false"/>
          <w:i w:val="false"/>
          <w:color w:val="000000"/>
          <w:sz w:val="28"/>
        </w:rPr>
        <w:t>
      ☐ азамат қайтыс болған (оның ішінде қайтыс болды деп жарияланған) не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 мирасқорлығына жол беретін болса;</w:t>
      </w:r>
    </w:p>
    <w:p>
      <w:pPr>
        <w:spacing w:after="0"/>
        <w:ind w:left="0"/>
        <w:jc w:val="both"/>
      </w:pPr>
      <w:r>
        <w:rPr>
          <w:rFonts w:ascii="Times New Roman"/>
          <w:b w:val="false"/>
          <w:i w:val="false"/>
          <w:color w:val="000000"/>
          <w:sz w:val="28"/>
        </w:rPr>
        <w:t>
      ☐ азамат Қазақстан Республикасының Заңдарында белгіленген тәртіппен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қызметті көрсету мүмкін болмауы;</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 немесе дәлсіздіктердің анықталуы, олардың нысаны мен мазмұны бойынша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20__ жылғы "__" ________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____________________________________________</w:t>
      </w:r>
    </w:p>
    <w:p>
      <w:pPr>
        <w:spacing w:after="0"/>
        <w:ind w:left="0"/>
        <w:jc w:val="both"/>
      </w:pPr>
      <w:r>
        <w:rPr>
          <w:rFonts w:ascii="Times New Roman"/>
          <w:b w:val="false"/>
          <w:i w:val="false"/>
          <w:color w:val="000000"/>
          <w:sz w:val="28"/>
        </w:rPr>
        <w:t>
      Т.А.Ә. (бар болса): _____________________________________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 біліктілігін</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казенное предприятие "Центр судебных экспертиз Министерства юстиции Республики Казахстан"</w:t>
            </w:r>
          </w:p>
        </w:tc>
      </w:tr>
    </w:tbl>
    <w:p>
      <w:pPr>
        <w:spacing w:after="0"/>
        <w:ind w:left="0"/>
        <w:jc w:val="left"/>
      </w:pPr>
      <w:r>
        <w:rPr>
          <w:rFonts w:ascii="Times New Roman"/>
          <w:b/>
          <w:i w:val="false"/>
          <w:color w:val="000000"/>
        </w:rPr>
        <w:t xml:space="preserve"> Уәжді бас тарту</w:t>
      </w:r>
    </w:p>
    <w:p>
      <w:pPr>
        <w:spacing w:after="0"/>
        <w:ind w:left="0"/>
        <w:jc w:val="both"/>
      </w:pPr>
      <w:r>
        <w:rPr>
          <w:rFonts w:ascii="Times New Roman"/>
          <w:b w:val="false"/>
          <w:i w:val="false"/>
          <w:color w:val="ff0000"/>
          <w:sz w:val="28"/>
        </w:rPr>
        <w:t xml:space="preserve">
      Ескерту. Қағидалар 5-қосымшамен толықтырылды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министрлігінің Сот сараптамалары орталығы" республикалық мемлекеттік қазыналық кәсіпорны Сіздің (өтінім берілген күн) жылғы № (өтінім нөмірі) өтінішіңізді қарап, мынаны хабарлайды.</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[Қол қоюшының лауазымы] [қол қоюшының тегі, аты, әкесінің аты (бар болса)]</w:t>
      </w:r>
    </w:p>
    <w:p>
      <w:pPr>
        <w:spacing w:after="0"/>
        <w:ind w:left="0"/>
        <w:jc w:val="both"/>
      </w:pPr>
      <w:r>
        <w:rPr>
          <w:rFonts w:ascii="Times New Roman"/>
          <w:b w:val="false"/>
          <w:i w:val="false"/>
          <w:color w:val="000000"/>
          <w:sz w:val="28"/>
        </w:rPr>
        <w:t xml:space="preserve">
      Ескерту. 4-қосымша жаңа редакцияда - ҚР Әділет министрінің </w:t>
      </w:r>
      <w:r>
        <w:rPr>
          <w:rFonts w:ascii="Times New Roman"/>
          <w:b w:val="false"/>
          <w:i w:val="false"/>
          <w:color w:val="000000"/>
          <w:sz w:val="28"/>
        </w:rPr>
        <w:t>31.08.</w:t>
      </w:r>
      <w:r>
        <w:rPr>
          <w:rFonts w:ascii="Times New Roman"/>
          <w:b w:val="false"/>
          <w:i w:val="false"/>
          <w:color w:val="000000"/>
          <w:sz w:val="28"/>
        </w:rPr>
        <w:t xml:space="preserve">2026 </w:t>
      </w:r>
      <w:r>
        <w:rPr>
          <w:rFonts w:ascii="Times New Roman"/>
          <w:b w:val="false"/>
          <w:i w:val="false"/>
          <w:color w:val="000000"/>
          <w:sz w:val="28"/>
        </w:rPr>
        <w:t>№ 862</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сарапшысы біліктілігін</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Сот сараптамалары орталығы" республикалық мемлекеттік қазыналық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Елтаңба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казенное предприятие "Центр судебных экспертиз Министерства юстиции Республики Казахстан" Никад №</w:t>
            </w:r>
          </w:p>
        </w:tc>
      </w:tr>
    </w:tbl>
    <w:p>
      <w:pPr>
        <w:spacing w:after="0"/>
        <w:ind w:left="0"/>
        <w:jc w:val="left"/>
      </w:pPr>
      <w:r>
        <w:rPr>
          <w:rFonts w:ascii="Times New Roman"/>
          <w:b/>
          <w:i w:val="false"/>
          <w:color w:val="000000"/>
        </w:rPr>
        <w:t xml:space="preserve"> Сот сараптамасының белгілі бір түрін жүргізу құқығына сот сарапшысының біліктілік куәлігі (сот сарапшысы біліктілігін беру туралы)</w:t>
      </w:r>
    </w:p>
    <w:p>
      <w:pPr>
        <w:spacing w:after="0"/>
        <w:ind w:left="0"/>
        <w:jc w:val="both"/>
      </w:pPr>
      <w:r>
        <w:rPr>
          <w:rFonts w:ascii="Times New Roman"/>
          <w:b w:val="false"/>
          <w:i w:val="false"/>
          <w:color w:val="ff0000"/>
          <w:sz w:val="28"/>
        </w:rPr>
        <w:t xml:space="preserve">
      Ескерту. Қағидалар 6-қосымшамен толықтырылды - ҚР Әділет министрінің 31.08.2026 </w:t>
      </w:r>
      <w:r>
        <w:rPr>
          <w:rFonts w:ascii="Times New Roman"/>
          <w:b w:val="false"/>
          <w:i w:val="false"/>
          <w:color w:val="ff0000"/>
          <w:sz w:val="28"/>
        </w:rPr>
        <w:t>№ 862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Берілді 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1.______________________________________</w:t>
      </w:r>
    </w:p>
    <w:p>
      <w:pPr>
        <w:spacing w:after="0"/>
        <w:ind w:left="0"/>
        <w:jc w:val="both"/>
      </w:pPr>
      <w:r>
        <w:rPr>
          <w:rFonts w:ascii="Times New Roman"/>
          <w:b w:val="false"/>
          <w:i w:val="false"/>
          <w:color w:val="000000"/>
          <w:sz w:val="28"/>
        </w:rPr>
        <w:t>
      2.______________________________________</w:t>
      </w:r>
    </w:p>
    <w:p>
      <w:pPr>
        <w:spacing w:after="0"/>
        <w:ind w:left="0"/>
        <w:jc w:val="both"/>
      </w:pPr>
      <w:r>
        <w:rPr>
          <w:rFonts w:ascii="Times New Roman"/>
          <w:b w:val="false"/>
          <w:i w:val="false"/>
          <w:color w:val="000000"/>
          <w:sz w:val="28"/>
        </w:rPr>
        <w:t>
      [Қол қоюшының лауазымы] [қол қоюшының тегі, аты, әкесінің аты (бар болса)]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335 бұйрығына</w:t>
            </w:r>
            <w:r>
              <w:br/>
            </w:r>
            <w:r>
              <w:rPr>
                <w:rFonts w:ascii="Times New Roman"/>
                <w:b w:val="false"/>
                <w:i w:val="false"/>
                <w:color w:val="000000"/>
                <w:sz w:val="20"/>
              </w:rPr>
              <w:t>қосымша</w:t>
            </w:r>
          </w:p>
        </w:tc>
      </w:tr>
    </w:tbl>
    <w:bookmarkStart w:name="z161" w:id="49"/>
    <w:p>
      <w:pPr>
        <w:spacing w:after="0"/>
        <w:ind w:left="0"/>
        <w:jc w:val="left"/>
      </w:pPr>
      <w:r>
        <w:rPr>
          <w:rFonts w:ascii="Times New Roman"/>
          <w:b/>
          <w:i w:val="false"/>
          <w:color w:val="000000"/>
        </w:rPr>
        <w:t xml:space="preserve"> Қазақстан Республикасы Әділет министрінің күші жойылған кейбір бұйрықтарының тізімі</w:t>
      </w:r>
    </w:p>
    <w:bookmarkEnd w:id="49"/>
    <w:bookmarkStart w:name="z150" w:id="50"/>
    <w:p>
      <w:pPr>
        <w:spacing w:after="0"/>
        <w:ind w:left="0"/>
        <w:jc w:val="both"/>
      </w:pPr>
      <w:r>
        <w:rPr>
          <w:rFonts w:ascii="Times New Roman"/>
          <w:b w:val="false"/>
          <w:i w:val="false"/>
          <w:color w:val="000000"/>
          <w:sz w:val="28"/>
        </w:rPr>
        <w:t xml:space="preserve">
      1. "Сот сараптамасының белгілі бір түрін жүргізу құқығына сот сарапшысы біліктілігін беру үшін біліктілік емтихандарын қабылдау қағидасын бекіту туралы" Қазақстан Республикасы Әділет министрінің 2015 жылғы 27 ақпандағы № 120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10491 тіркелген, 2015 жылғы 27 наурызда "Әділет" ақпараттық-құқықтық жүйесінде жарияланған).</w:t>
      </w:r>
    </w:p>
    <w:bookmarkEnd w:id="50"/>
    <w:bookmarkStart w:name="z151" w:id="51"/>
    <w:p>
      <w:pPr>
        <w:spacing w:after="0"/>
        <w:ind w:left="0"/>
        <w:jc w:val="both"/>
      </w:pPr>
      <w:r>
        <w:rPr>
          <w:rFonts w:ascii="Times New Roman"/>
          <w:b w:val="false"/>
          <w:i w:val="false"/>
          <w:color w:val="000000"/>
          <w:sz w:val="28"/>
        </w:rPr>
        <w:t xml:space="preserve">
      2. "Сот сараптамасының белгілі бір түрін жүргізу құқығына сот сарапшысы біліктілігін беру үшін біліктілік емтихандарын қабылдау қағидасын бекіту туралы" Қазақстан Республикасы Әділет Министрінің 2015 жылғы 27 ақпандағы № 120 бұйрығына өзгеріс енгізу туралы" Қазақстан Республикасы Әділет министрінің 2015 жылғы 2 қазандағы № 523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12284 тіркелген, 2015 жылғы 13 қарашада "Әділет" ақпараттық-құқықтық жүйесінде жарияланған).</w:t>
      </w:r>
    </w:p>
    <w:bookmarkEnd w:id="51"/>
    <w:bookmarkStart w:name="z152" w:id="52"/>
    <w:p>
      <w:pPr>
        <w:spacing w:after="0"/>
        <w:ind w:left="0"/>
        <w:jc w:val="both"/>
      </w:pPr>
      <w:r>
        <w:rPr>
          <w:rFonts w:ascii="Times New Roman"/>
          <w:b w:val="false"/>
          <w:i w:val="false"/>
          <w:color w:val="000000"/>
          <w:sz w:val="28"/>
        </w:rPr>
        <w:t xml:space="preserve">
      3. "Сот сараптамасының белгiлi бiр түрiн жүргiзу құқығына сот сарапшысы бiлiктiлiгiн беру үшiн бiлiктiлiк емтихандарын қабылдау қағидасын бекiту туралы" Қазақстан Республикасы Әдiлет министрiнiң 2015 жылғы 27 ақпандағы № 120 бұйрығына өзгерістер енгізу туралы" Қазақстан Республикасы Әділет министрінің 2016 жылғы 31 мамырдағы № 376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13858 тіркелген, 2016 жылғы 13 шілдеде "Әділет" ақпараттық-құқықтық жүйесінде жарияланған).</w:t>
      </w:r>
    </w:p>
    <w:bookmarkEnd w:id="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