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ffb9" w14:textId="171f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 наурыздағы № 97 бұйрығы. Қазақстан Республикасының Әділет министрлігінде 2017 жылғы 10 сәуірде № 15002 болып тіркелді. Күші жойылды - Қазақстан Республикасы Білім және ғылым министрінің 2021 жылғы 15 наурыздағы № 111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15.03.2021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Заңының 5-бабының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министрлігінің 2016 жылғы 22 қаңтардағы № 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13149 болып тіркелген, "Қазақстан Республикасы нормативтік құқықтық актілерінің эталондық бақылау банкі" ақпараттық жүйесінде 2016 жылғы 5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үшін оқыту мерзімдері және білім беру деңгейлері бойынша кәсіптер мен мамандықтардың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көшірамін мерзімді баспа басылымдарында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А. Суханбердиеваға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министрі</w:t>
      </w:r>
    </w:p>
    <w:p>
      <w:pPr>
        <w:spacing w:after="0"/>
        <w:ind w:left="0"/>
        <w:jc w:val="both"/>
      </w:pPr>
      <w:r>
        <w:rPr>
          <w:rFonts w:ascii="Times New Roman"/>
          <w:b w:val="false"/>
          <w:i w:val="false"/>
          <w:color w:val="000000"/>
          <w:sz w:val="28"/>
        </w:rPr>
        <w:t>
      ______________ Е. Биртанов</w:t>
      </w:r>
    </w:p>
    <w:p>
      <w:pPr>
        <w:spacing w:after="0"/>
        <w:ind w:left="0"/>
        <w:jc w:val="both"/>
      </w:pPr>
      <w:r>
        <w:rPr>
          <w:rFonts w:ascii="Times New Roman"/>
          <w:b w:val="false"/>
          <w:i w:val="false"/>
          <w:color w:val="000000"/>
          <w:sz w:val="28"/>
        </w:rPr>
        <w:t>
      2017 жылғы 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2017 жылғы 24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наурыздағы</w:t>
            </w:r>
            <w:r>
              <w:br/>
            </w:r>
            <w:r>
              <w:rPr>
                <w:rFonts w:ascii="Times New Roman"/>
                <w:b w:val="false"/>
                <w:i w:val="false"/>
                <w:color w:val="000000"/>
                <w:sz w:val="20"/>
              </w:rPr>
              <w:t>№ 97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Техникалық және кәсіптік, орта білімнен кейінгі білім үшін оқыту мерзімдері және білім беру деңгейлері бойынша кәсіптер мен мамандықтардың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236"/>
        <w:gridCol w:w="1710"/>
        <w:gridCol w:w="826"/>
        <w:gridCol w:w="1839"/>
        <w:gridCol w:w="1840"/>
        <w:gridCol w:w="905"/>
        <w:gridCol w:w="826"/>
        <w:gridCol w:w="827"/>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техникалық және кәсіптік оқыту мамандықтарының коды</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және мамандықтың атауы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үшін оқыту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үшін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 жалпы орта білім алусыз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базасында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базасында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 базасында</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 ана (патронат тәрбиешісі)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жұмыстарын ұйымдастыру (деңгей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Ұйымдастырушы–педагог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010300 0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 суда жүзу нұсқаушысы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жаттықтырушысы-оқытушы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дене тәрбиесі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010505 1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Гувернант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010506 1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010507 1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шаралар ұйымдастырушы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пәнінен негізгі орта білім беру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мұғалімі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0200000-Құқық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медбикесі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Маманданған медбике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Гигиенист-эпидемиолог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030400 0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0304032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030800 0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Оптик-офтальмолог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r>
              <w:br/>
            </w:r>
            <w:r>
              <w:rPr>
                <w:rFonts w:ascii="Times New Roman"/>
                <w:b w:val="false"/>
                <w:i w:val="false"/>
                <w:color w:val="000000"/>
                <w:sz w:val="20"/>
              </w:rPr>
              <w:t>
2 жыл 10 ай</w:t>
            </w:r>
            <w:r>
              <w:rPr>
                <w:rFonts w:ascii="Times New Roman"/>
                <w:b/>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Көркемдік-әсемдеу жұмыстарын орындаушы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Ұйымдастырушы-педагог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 хормейстер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әртісі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сыныптан бастап 7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сыныптан бастап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Гримші-пастижер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көркем заттар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көркем заттар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формасын жасаушы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заттарды шекуші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көркем сәндік жазу жазушы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көркем заттарды жасаушы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гобелендер және кілемдерді қайта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 заттарға детальдар мен материалдар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заттарды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сурет салушы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заттарды тері мен жүннен жасаушы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мүйізден заттар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өнімдерін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қайта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Сәндік-көркем бояуларды қайта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сылақтар мен саздан иленген заттарды қайта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көркем заттарды қалпына келтіруші (тері, былғары, мата және т.б.)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ағаш заттарын қайта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заттарды қайта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ескерткіш тас заттарды қайта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құрастырылымдарды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жабатын қапталған заттарды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қалпына келтіруші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келтіруші-суретші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ісі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көркемдік бұйымдарға өндірмені бедерлеуші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Зергер-шынжыршы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Зергер-нақыштаушы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 – орнықтырушы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Зергер-бұрамашы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Алмастарды гауһарларға сұрыптаушы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Алмасты әшекейлеуші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Алмасты кесуші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Зергер-білезікші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0500000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экономика және басқару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әлеуметтік қорғау ұйымдарындағы маман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жабдықтарды жөндеу және оған қызмет көрсету жөніндегі радиомеханик (радио, теле-, аудио-, бейне)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Телеоператор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Құрал-жабдықтарды жөндеу және пайдалану технигі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 жабдықтарын жөндеуші слесарь-электрик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 автослесарь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Булаушы-нығыздаушы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050402 1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Дақты кетіруші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тазалау аппаратшысы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Ретушер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Шаштараз-модельер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050604 1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050605 1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Суретші-модельер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050608 1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050609 1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өсіру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 дизайны бойынша шебер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өңдеу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Портье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050702 1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050703 1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менеджер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 киім тігу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 тігу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Референт-хатшы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жүргізушісі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агенті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сатушысы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еай тауарлар сатушысы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Бақылаушы-кассир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агенті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Маклер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(барлық атаулары)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технигі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Техник-метролог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Бұзбайтын бақылаудың салалары мен түрлері бойынша бұзбайтын бақылау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геологиялық түсіру, іздеу және барлау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және іздеу жұмыстарының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үлгіні шаюшы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шлихті байытушы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жылжымалы компрессор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бұрғылау кезінде ұңғымаларды пайдалану және барлау бұрғылаушысы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Шыңырау қазу агрегаты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іздеу жұмыстары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Каротаждық стансаның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аппаратураларды іске қосуға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 машиналарының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жөндейтін тау-кен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070512 1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 жасаушы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070513 1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Тиеуіш жүргізушісі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070514 1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Үңгілеуші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070515 1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Скреперлік шығыр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070516 1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және оны сөндіру жөніндегі тау-кен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қималы шахта оқпандарын бұрғылау жөніндегі құрылғы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Вибротиеу қондырғысы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Ұсатқыш қондырғылары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қалыптастырғыш машинаның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жөндеу жөніндегі кезекші электр слесарі (слесарі)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Электрослесарь-байланыстырушы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070618 1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 көпір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070622 1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Қимадағы тау-кен жұмысшысы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070623 1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070624 1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үлестіруші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070625 1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Габаритті еай тау массаларын қопару қондырғысының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070626 1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Экскаваторлардағы, үйінді көпірлердегі және үйіндідегі кен жұмысшысы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істейтін көтергіш-көлік құралдарын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монтаждаушы-реттеуші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Дизельпойыз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жөндейтін және қызмет көрсететін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көрсететін электр жөндеушісі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тиегіштердің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қондырғылар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қазба жабдықтарын монтаждаушы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 қондырғылар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қалыптастыратын машина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жасаушы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Қазып суыратын тау-кен машинасының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070729 2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Вибротиеу қондырғысы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Байыту өнімінің бақылаушысы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Үйірткілеуші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қабылдауды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Диірмен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машинасының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070907 1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Реагенттерді ерітуші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өнімін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Қоюлатқыштар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Құрал-жабдықтарға қызмет көрсету және оларды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Минералогиялық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070919 1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шаруашылығын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Шламшы-бассейнші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Уату-ұнтау жабдығын және сұрыптау мен байытуға арналған жабдықты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Ұсату-ұнтақтау жабдығының және сұрыптау механизмінің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электровозы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 дизельді пойызы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өлшеуіш құралдарын жөндеу және қызмет көрсету жөніндегі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жөндеу және қызмет көрсету жөніндегі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тиегіштер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Үйінділеу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суын сору қондырғыларының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Топограф-геодезиялық және маркшейдерлік жұмыстардағы өлшеуші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 кешенінің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 бұрғылаушы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қазып суыратын машина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 машина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қимамен шахта оқпандарын бұрғылауға арналған құрылғылардың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қатыруға арналған тоңазытқыш қондырғылардың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Үстіңгі жұмыстардағы үңгілеуші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Техник-геодезист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қондырғысының моторисі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Мұнай/газға барлау және пайдалану скважинасын бұрғылау бұрғышысы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барлау және пайдалану скважинасын бұрғылау бұрғышы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қалқымалы бұрғылау агрегатының бұрғышы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бұрғылаумен барлау және пайдалану скважинасын бұрғылау бұрғышы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агрегатының моторисі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цементтеу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сынау көтергішінің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жинау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жұмысшы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көтеру қондырғыларына қызмет көрсету және бұрғылау бойынша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құбыржолшысы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жұмыстарының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газ құбырларын пайдалану және жөндеу жөніндегі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электромонтер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құрылыстарының және коммуникациялық байланыс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Электроқондырғыларға қызмет көрсетуші электромонтер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 мен құбырларды монтаждау***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және оған байланысты құрылымдарды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газды тасымалдау және сақтау***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Скважиналарды мұнай мен газға сынау***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Cкважиналарды сынау (байқау)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 стансасының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Слесарь-жөндеуші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кәсіпшілік жабдықтарына қызмет көрсету агрегатының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Парафиннен тазарту бу жылжымалы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агрегатының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химиялық өңдеу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 өнімін өлшеуші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зерттеу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және тұздан тазарту қондырғысының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жинау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өндірудегі басқару пультінің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жұмыс агентін айдау сорабы станциясының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қабатына бу айдайтын бугенератор қондырғысының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қысымын сақтау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күрделі жөндеу бұрғышысы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салушы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су арынды жару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күрделі және жер асты жөндеуге дайындау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жер асты жөндеу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Скважинаны күрделі жөндеу бұрғышысының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080923 4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инженер-технолог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 станциясының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сораптар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Жіпті созу аппаратшысы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ораушы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қондырушы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дайындайтын аппаратшы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жабындарын дайындайтын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 жинаушы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өлшенділерін құрушы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 мен бөлшектерін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 үлгішісі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бұйымдарды кесуші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полимер бөлшектері мен бұйымдарды желімдеуші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майлаушы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шлангларды дайындау агрегатының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агрегатының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заттар мен бөлшектерді 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Метал-корд жайманың резеңкелігінде каландрлаушы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Білезіктер мен брекерлер жинаушы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Бандажсыз шиналар жинаушы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нығыздаушы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материалдарын нығыздаушы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Қысу-орам әдісімен үлдір материалдарын нығыздаушы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профильдерді қысушы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бұйымдар өндіру жөніндегі роторлы жүйенің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 үлдірін өндірудің үгітетін-каландрлық желі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Пластмассаларды түйіршіктеу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Микструдер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желімделетін үлдірлерді орнату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диірмені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қалыптаушы машинаның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машинасының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 пештер машинисінің (күйдіруші) көмекшісі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қондырғылардың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 сорғыларының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сығымдағыштардың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сорғылардың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аталымдар)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пештерінің газдаушысы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коксты өндіру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Коксталатын шихтаны жылу өңдеу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сұрыптау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 қондырғысы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Сығымдағыш қондырғылардың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шаңды талдау лаборанты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өнім сапасын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мен көтергіш қондырғыларға қызмет көрсету және бұрғылау бойынша 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минералдық ресурстар саласының технологы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инжинирингі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жабдықтары***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жұмыстарының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құрал-саймандарын жөндеу және техникалық қызмет көрсету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өнеркәсіп жабдықтары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жабдықтардың техник-механигі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  нжинирингі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Энергетиканы қайта өңдеу және электроэнергетикалық инжиниринг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 және энергожобалау технологы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инжиниринг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электрондық жобалау технологы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(барлық атаулар)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станцияларындағы электр жабдықтарын жөндеуші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тораптар мен электр жабдықтарының электр құрастырушысы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бойынша электр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электр жабдықтарын жөндеу жөніндегі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Электрэнергетика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 электромонтері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және жөндеу жөніндегі слесарь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 аралаушы машинист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жабдықтарды аралаушы машинист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жүйелерінің жабдығын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пен шаң дайындау цехтарының жабдықтарын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стансаларындағы су, отын және жағармай материалдары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 бойынша электр монтаждаушы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желілері және электр жабдықтары бойынша электр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және жарықтандыру желілері бойынша электр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жөніндегі кезекші электр слесарі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технологиясы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 менеджмент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нысандар аудиторы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Техник-гидроэнергетик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091502 4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жабдықтарды пайдалану жөніндегі кіші инженер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және машина жасау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жөндеу және қызмет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пештерге газ жағушы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пештерге су құбырын жүргізуші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сульфитсіздендіру кеншісі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беру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балқытушысы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қорытушысының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машинасының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машинасының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балқытушы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 болат қорытушы көмекшісі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жүктеу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пешінің болат балқытушысы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пешінің болат қорытушысы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балқытушысы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балқытушысының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кранының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Электр-қож қайта балқыту қондырғыларының болат балқытушысы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Техник-металлург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үздіксіз құю машинасының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бекетінің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 газдаушы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қождарды балқытушы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Қышқылсыздандырушылар балқытушысы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балқыту пешінің пульт басқарушысы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және қоспаларды балқытушы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және қоспаларды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 электролиздеуші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Ерітілген тұздарды электролиздеушісі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таптаушысы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металл балқытушысы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металлургия өнімдерін бақылаушы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1003132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қыздырушы (дәнекерлеуші)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Техник-металлург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құюшысы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және автоматты тізбектерде құюшы-оператор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Құю өндірісіндегі бақылаушы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үлгілері бойынша үлгіші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үлгілері бойынша үлгіші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қалып 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қалыптау пішуші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қалыптау қалыпшысы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қорытпаны балқытушы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Қалыптау қоспаларын сараптау зертханашысы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металл үлгілері бойынша 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машиналарын 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балқытушысы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 балқытушысының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құюшы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металл жаныштаушысы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илеуші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өңдеу жөніндегі желі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лактаушы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сығымдау ұстасы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соғу ұстасы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Штамптаушы ұста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Термист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металдарды пештен түсіруші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пештер тиеушісі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Пештердегі балқытушы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Пештерге және тоннельді вагондарға отырғызушы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материалдарды қалыптаушы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Араластырушыларда масса құраушы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електерде ұнтақтарды елеуші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заттарды өндіруші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жабындылар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(қатты еритін ұнтақтарды қаптау және еріту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прокаттау білдегінің жаныштаушысы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прокаттау білдегінің жаныштаушысы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Профильдік ию агрегатының жаныштаушысы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илеу білдегін басқару бекетінің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Профильдік ию агрегатының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Илем және құбыр қыздырушысы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металл кесушісі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металл кесушісі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Илемді-гипс-бетон панельдері бойынша қондырғы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салқын илеу қондырғысының жаныштаушысы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қалыптау білдегінің жаныштаушысы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 ыстықтай илеу қондырғысының жаныштаушысы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 машинасының жаныштаушысы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қондырғысының жаныштаушысы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пеште пісіру қондырғысының жаныштаушысы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және дайындамаларды кесуші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қыздырушысы (дәнекерлеуші)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құбырларды сығымдаушы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және баллондарды сынауға сығымдаушы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құбырды калибрлеуші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Қондырғыда құбырды электрмен дәнекерлеуші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Табақтар мен таспаларды электрмен дәнекерлеуші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баллондарды пісіруші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және агрегаттық станоктар***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Автоматтық желілерді және агрегаттық станоктарды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және жөндеу жөніндегі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Манипулятор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Станоктар мен қондырғылардың автоматты және жартылай автоматты желілері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Бағдарламамен басқарылатын қондырғылар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роботтарына қызмет көрсететін бақылаушы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желілер мен агрегаттық станоктарды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Автоматтар мен жартылай автоматтарды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және бағдарламамен басқарылатын манипуляторларды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Әрлеу станоктарын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мен автоматтандыруды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және автоматика бойынша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Хонингтеуші (ұзын өлшемдегі цилиндрлерді өңдеу)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инженер-механик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Жүргізуші-сынаушы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кесуші және бұранда жасау станоктарын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қаптау және бояу жабдықтарын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Слесарь-электрмонтаждаушы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Кузовтарды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сынау жөніндегі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Қозғалтқыштарды жинаушы-слесарь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жинаушы- слесарь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қозғалтқыштарды жөндеуші слесарь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жөндеуші-слесарь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аппаратын жөндеуші- слесарь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құралдарды жөндеу жөніндегі слесарь-механик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құралдарды жинаушы-слесарь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 жабдықтарды монтаждаушы-слесарь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аппараттарының электр жабдықтарын монтаждаушы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аппараттарының радио және арнайы жабдықтарын монтаждаушы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сынау және жөндеу электромеханигі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қазандығы жұмысшысы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жинаушы-құрастырушы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кеменің корпусын жинаушы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ұстасы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кемелерді құрастырушы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Темір-бетон кемелерін құрастырушы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кемелерді құрастырушы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ағаш шебері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корпусын жөндеуші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құбыр июшісі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құбыршысы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монтаждаушы-слесарь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жөндеуші-слесарь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Қондырғылар мен аппаратураларды сынау жөніндегі слесарь-механик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Электрлік-механикалық құралдар мен жүйелердің слесарь-механигі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жүйесінің 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 радиолық монтаждау***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радио монтаждаушысы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электр монтаждаушысы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сынау және жөндеу электр 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Троллейбус жүргізушісі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электр-слесарі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стансалық және үңгі жол жабдықтарына қызмет көрсету және жөндеу электр-слесарі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Эскалаторды жөндеу және қызмет көрсету электр-слесарі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темір жол көлігінде техникалық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механизмдерді іске қосушы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 машиналарының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Түзету-соғу рихтовты машиналардың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Слесарь-вагондарды қараушы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вагонының жолсерігі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пойызы машинисінің көмекшісі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 машинисінің көмекшісі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пойызының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жөндеуші электр слесарі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қондырғылардың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(тепловоз және электровоз) жөндеу бойынша слесарь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Автомотрис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Токарькарусельші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Токарь-егеуші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Токарьревольверші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кесуші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Шевингтеуші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(барлық атаулары)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станокшы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Хонингтеуші (ұзын өлшемдегі цилиндрлерді өңдеу)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 кранының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жабдығын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жинақтау жұмысының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мен жабдықтар***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зауыттардың жабдығының монтажшысы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r>
              <w:br/>
            </w:r>
            <w:r>
              <w:rPr>
                <w:rFonts w:ascii="Times New Roman"/>
                <w:b w:val="false"/>
                <w:i w:val="false"/>
                <w:color w:val="000000"/>
                <w:sz w:val="20"/>
              </w:rPr>
              <w:t>(барлық атауларымен)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жұмыстарының бақылаушысы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газымен дәнекерлеуші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өндірісінің инспекторы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Трансформаторларды жинаушы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жартылай автоматтарды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өндірісіндегі жартылай автоматты қондырғыларды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жөндеуші және қызмет көрсетуші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 моторисі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(барлық атаулары)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аппаратураларды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техника өндірісіне арналған жабдық***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реттеуші (электрондық техника өндірісі)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тоңазытқыш жабдықтарының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 жабдықтарын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 жабдығын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шебері (өнеркәсіпте)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кескіш автоматтар мен жартылай автоматтарды реттеуші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газ-плазма кесетін жабдықтарды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Құрастырылатын автоматтарды, жартылай автоматтарды және автоматты желілерді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жөндеу және қызмет көрсету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пайдалану және жөндеу технигі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диспетчері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тасымалдау көлігінің тексерушісі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техникалық күйін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Автосервис менеджері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электр құрылғыларын жөндеуші электрик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 шанағын қалпына келтіруші шебер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 жөндеу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Мехатроник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Кіші-инженер 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тауар кассирі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(билет сататын)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қоюшы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өңдеуші оператор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4-ші және 5-ші кластардың теміржол стансасының кезекшісі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120303 1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Бағыттау бекетінің кезекшісі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120304 1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Матрос (теңіз және балық аулау флоты)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қозғалтқышын өздігінен басқару моторшысы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қондырғыларының моторшысы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электр механигі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жүйелерінің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қозғалысының (ұшақтың) диспетчері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қолданыстағы тауарлар мен бұйымдар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 өңдеуші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өндіру бойынша ағындық желі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жабдықтарының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 жабдықтарының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жабдықтарының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және мата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жабдықтары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Таспалық жабдықтар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жабдықтар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автоматының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жабдықтары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Ширату жабдықтары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Қопсыту-түту агрегатының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бөлу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Реттеп орау агрегатының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түту машинасының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Мыжып түту машинасының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Айналдырып түту машинасының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Түту-қайта түту агрегатының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Түту-таспа агрегаты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Аппретирлеу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машинасының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тоқу тоқымашысы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Арқаушыбық жабдығы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Шлихталау жабдығының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 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ұршықшысы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Тоқыма-галантерея бұйымдарын тоқушы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Арқаушыбық жабдығы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 жабдығының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Түту-тоқу жабдығының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Бүктеу-жаю машинасының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Кеттельші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Лекалдарды жаюшы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тігінші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Модельер-конструктор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модисткасы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пішуші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созушы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пішуші және құраушы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бояу және безендіру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 тері шикізаттары мен шала өнімдерді шелдеуші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Скорняк-киім пішуші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жабдықтары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кәсіпорындары жабдықтарының монтажнигі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өндіру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жармалық және құрама жем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өндірісінің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Жармалық өндірістің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өндірісі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 қайта өңдеудің ағынды-автоматты желілер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өндіруде жабдықтарды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кесуші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даярлаушы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даярлаушы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даярлаушы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 даярлаушы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Мармелад-пастильді даярлаушы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 даярлаушы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Глазурь даярлаушы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илеуші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кәмпит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Бөлуші-ораушы машиналар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Наубайшы-шебер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илеуші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Қамырға пішін беруші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бөлетін машиналар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ыдыссыз сақтау қондырғысының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жартылай өнімдерін нығыздаушы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түтікше макарон өнімдерін кептіруші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Тоғын-автоматты желі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Утфель қайнату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шырынының дефекосатурациялау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өндірісінде басқару пультінің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өнімдерін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мен балықтан тағамдар әзірлеуші кулинар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өнімі өндірісіндегі жүйелердің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Бұрап жабу машиналарының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Бөлуші-буып-түюші машиналар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Құю-толтыру автоматтарының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Бу-су-жылу агрегатының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өндіру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ректификациялау және айыру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өндірісінің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Ашытылу процесінің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материалдарын және шарап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салқындату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және ашымалы сүт өнімдерін жасау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өндірісіндегі автоматты желілер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субөнімдерін сіңірден ажыратушы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жартылай фабрикаттар дайындаушы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Фарш құрастырушы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Фарш дайындау жүйесінің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шұжық өндіру автоматының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камералары мен жылу агрегатының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тұздаушы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дайындалған тағам өнімдерін даярлаушы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баспа баспагері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теру автоматтары мен жүйелерінің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теру және беттеу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түрлі түсті ажырату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Кабелдер мен сымдарды пластиктермен және резеңкелермен нығыздаушы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мен кабелдерді ораушы-оқшаулаушы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бұйымдарды нығыздаушы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балқытушы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өндірісінің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 орап шырмаушы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материалдарын кесуші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(барлық атаулары)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ауыстырғыштар технологиясы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тазалау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қалдықтарын қайта өңдеу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тұтатын қондырғыларға қызмет көрсету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тазарту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Маталық емес шыныталшықты материалдарды өндіру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Үрлеуші жартылай автомат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жіптерін ораушы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құрастырылымдарын дайындайтын қондырғылардың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пештерін басқару пультінің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Бүрмеленген шыны пластик табақтарын дайындау қондырғысының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үрлеуші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Кварцты балқытушы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заттарды сүрлеуші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әрлеуші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әрлеуші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кесуші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Үрленетін заттарды бөлуші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күйдіруші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беруші-тазалаушы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құрал-жабдықтарын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қышы бұйымдарын қалыптаушы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қышы бұйымдарын сығымдаушы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Каландршы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Кептіруші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Қосындылау аппаратшысы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Сіңдіру аппаратшысы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Жұмсарту аппаратшысы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Ширату жабдығының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 безендірушісі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Ағартушы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Қайнатушы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Аппретирлеу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өңдеу сапасын бақылаушы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Суретші дизайнер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үлбірді химиялық өңдеу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(тері және үлбір)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Күлдеу (былғары және тері шикізаттық өндіріс)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сығындысын дайындау аппаратшысы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жұқартушы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телекоммуникация және ақпараттық технологиялар. Электрондық техника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басқару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электроншысы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монтері - релейщик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 мен құрылғыларына қызмет көрсету және жөндеу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машиналарының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10 ай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құрастырушысы-кабельші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 машиналарын баптаушы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инженер-бағдарламашы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радиоэлектроника және телекоммуни-кациялар***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 және жүйелер бойынша электромонтер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байланысының технигі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кіші инженер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құрылыстар мен телекоммуникация желілерін пайдалану бойынша 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 желілік құрылыстарының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монтаждаушы-кабелші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стансалық жабдықтары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желілік құрылыстарының және абоненттік құрылғылардың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жүйелердің жарық-техникалық құрал-жабдығына қызмет көрсету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құрал-жабдығын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Техник-электроншы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радио электрондық жабдықтарды техникалық пайдалану (көлік түрі бойынша)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пайдалану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Радионавигация, радиолокация және байланыс технигі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коммуналдық шаруашылық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салушы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Қаптаушы-мәрмәрші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Қаптаушы-тасшы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Қаптаушы-өрнектеуші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Қаптаушы-жылтыратушы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және дана материалдардан жасалған жапқыштармен төбе жабушы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жапқыштармен төбе жабушы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 бетон құрылымдарды монтаждау жөніндегі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Стропальші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құрғақ әдіс жөніндегі маманы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Қаңқа-қаптауыш құрылымдарды монтаждаушы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Қаңқалы-қаптау технологиялары маманы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құрылыс жұмыстарының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жұмыстарының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инженер-құрылысшы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жаншығыштары бар өздігімен жүретін илем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шиналы жартылай тіркеме және өздігімен жүретін илем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және тегістеуші тығыздаушы машина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қозғалтқышы бар жылжымалы сығымдағыш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төсеуші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көрсету жөніндегі қондырғы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экскаватор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экскаватор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Тиейтін автомобиль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Автомұнара және автогидрокөтергіш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Автосығымдағыш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(краншы)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және тракторларын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қағатын кондырғысының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жолдарын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құрал-жабдықты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жүйелерін құрастырушы: ауаны кондиционерлеу, пневмокөлікті, аспирациялауы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жүйелер мен құрылғыларды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дәнекерлеушi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Электромонтаждаушы-реттеушi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 жүйелерінің тазартқыш ғимараттары***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құрылғылары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және оған байланысты құрастырылымдарды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 кәріз шаруашылығының желілері мен құрылыстарын пайдалану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 апатты қалпына келтіру жұмыстарының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газ құбырларын пайдалану және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дәнекерлеуші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140901 1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ғимараттар мен жолдарды жөндеу және ағымдық ұстау (босатылған) бригадирі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жабдықтар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1409053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төсеуші машинист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шиналы өздігімен жүретін және жартылай тіркемелі катоктың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айналмасоққышты өздігімен жүретін каток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Тығыздаушы және тегістеуші машинасының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 машинисі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инженер-құрылысшы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үңгі жолдары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Үңгіржол пешін тиеуші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агрегатының 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 өндірісіндегі жабдықты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түсіруші-қалаушы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құрастыру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құрылымдарды жинау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құрастырушы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 жинақтаушы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станоктарының жұмысшысы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Ағаш-талшық термоөңдеуші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бұйымдарын жинаушы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жихаз өндірісінің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электромеханигі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 қалдықтарын сұрыптау жөніндегі базаның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жөніндегі оператор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 пайдалану және жөндеу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алынатын өсімдіктерді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Егуші-фитосанитар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дайындаушы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мақтаны алғашқы өңдеу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сиыр сауу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өндірісіндегі тракторшы-машинист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тракторларын реттеуші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қызмет көрсету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дизайны бойынша көгалдандырушы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кешендері мен механикаландырылған фермалар операторы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 мен механикаландырылған фермалар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жаюшы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өсіруші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w:t>
            </w:r>
            <w:r>
              <w:br/>
            </w:r>
            <w:r>
              <w:rPr>
                <w:rFonts w:ascii="Times New Roman"/>
                <w:b w:val="false"/>
                <w:i w:val="false"/>
                <w:color w:val="000000"/>
                <w:sz w:val="20"/>
              </w:rPr>
              <w:t>(салалар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Сынауықпен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Зертханашы-микробиолог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151403 2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талдау зертханашысы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151407 2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151408 2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инспекторы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Ілгектеуші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151705 2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151706 2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Шахтадағы сынама жинаушы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151707 3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151708 3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151801 2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151802 2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слесарі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негізгі орта білім базасында көркемдеу кәсіпшілікпен оқыту мерзімі.</w:t>
      </w:r>
    </w:p>
    <w:p>
      <w:pPr>
        <w:spacing w:after="0"/>
        <w:ind w:left="0"/>
        <w:jc w:val="both"/>
      </w:pPr>
      <w:r>
        <w:rPr>
          <w:rFonts w:ascii="Times New Roman"/>
          <w:b w:val="false"/>
          <w:i w:val="false"/>
          <w:color w:val="000000"/>
          <w:sz w:val="28"/>
        </w:rPr>
        <w:t>
      **білім беруге ерекше қажеттілік бар адамдар үшін техникалық және кәсіптік, орта білімнен кейінгі оқыту мерзімі.</w:t>
      </w:r>
    </w:p>
    <w:p>
      <w:pPr>
        <w:spacing w:after="0"/>
        <w:ind w:left="0"/>
        <w:jc w:val="both"/>
      </w:pPr>
      <w:r>
        <w:rPr>
          <w:rFonts w:ascii="Times New Roman"/>
          <w:b w:val="false"/>
          <w:i w:val="false"/>
          <w:color w:val="000000"/>
          <w:sz w:val="28"/>
        </w:rPr>
        <w:t>
      *** оқытудың екі деңгейлік моделі бойынша оқыту мерзімі.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