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a518" w14:textId="e72a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2017 жылғы 23 қаңтардағы № 38 бұйрығы. Қазақстан Республикасының Әділет министрлігінде 2017 жылғы 24 ақпанда № 14831 болып тіркелді</w:t>
      </w:r>
    </w:p>
    <w:p>
      <w:pPr>
        <w:spacing w:after="0"/>
        <w:ind w:left="0"/>
        <w:jc w:val="both"/>
      </w:pPr>
      <w:bookmarkStart w:name="z0" w:id="0"/>
      <w:r>
        <w:rPr>
          <w:rFonts w:ascii="Times New Roman"/>
          <w:b w:val="false"/>
          <w:i w:val="false"/>
          <w:color w:val="000000"/>
          <w:sz w:val="28"/>
        </w:rPr>
        <w:t>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Бюджеттік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Бюджет шығыстары атқарылуының бюджеттік мониторингін республикалық және тиісті жергілікті бюджеттердің атқарылуы жөніндегі бюджеттік есептілік және бюджеттік бағдарламалар әкімшілері беретін ақпарат негізінде бюджетті атқару жөніндегі орталық және жергілікті уәкілетті органдар жүзеге асырады.</w:t>
      </w:r>
    </w:p>
    <w:p>
      <w:pPr>
        <w:spacing w:after="0"/>
        <w:ind w:left="0"/>
        <w:jc w:val="both"/>
      </w:pPr>
      <w:r>
        <w:rPr>
          <w:rFonts w:ascii="Times New Roman"/>
          <w:b w:val="false"/>
          <w:i w:val="false"/>
          <w:color w:val="000000"/>
          <w:sz w:val="28"/>
        </w:rPr>
        <w:t>
      Есепті кезеңнің соңындағы бюджет қаражатының игерілмеуі төлемдер бойынша қаржыландыру жоспарының және төленген міндеттемелердің, бюджет қаражатының үнемделуінің, Қазақстан Республикасының Үкіметі немесе жергілікті атқарушы орган резервтерінің және шартты түрде қаржыландырылатын шығыстардың бөлінбеген қалдықтары арасындағы айырма ретінде айқындалады.</w:t>
      </w:r>
    </w:p>
    <w:p>
      <w:pPr>
        <w:spacing w:after="0"/>
        <w:ind w:left="0"/>
        <w:jc w:val="both"/>
      </w:pPr>
      <w:r>
        <w:rPr>
          <w:rFonts w:ascii="Times New Roman"/>
          <w:b w:val="false"/>
          <w:i w:val="false"/>
          <w:color w:val="000000"/>
          <w:sz w:val="28"/>
        </w:rPr>
        <w:t>
      Бюджет қаражатының үнемделуіне:</w:t>
      </w:r>
    </w:p>
    <w:p>
      <w:pPr>
        <w:spacing w:after="0"/>
        <w:ind w:left="0"/>
        <w:jc w:val="both"/>
      </w:pPr>
      <w:r>
        <w:rPr>
          <w:rFonts w:ascii="Times New Roman"/>
          <w:b w:val="false"/>
          <w:i w:val="false"/>
          <w:color w:val="000000"/>
          <w:sz w:val="28"/>
        </w:rPr>
        <w:t>
      мемлекеттік сатып алу нәтижелері бойынша қаражатты үнемдеу; еңбекақы төлеу қоры (бұдан әрі - ЕТҚ) бойынша үнемдеу (бос лауазымдардың болуы, ақысыз демалыстар беру және еңбекке уақытша жарамсыздық парақтары бойынша, әлеуметтік салық, әлеуметтік аударымдар бойынша төлемдер, банк қызметтеріне ақы төлеу, демалысқа шығу кестесінің өзгеруі есебінен ағымдағы шығындар бойынша үнемдеу);</w:t>
      </w:r>
    </w:p>
    <w:p>
      <w:pPr>
        <w:spacing w:after="0"/>
        <w:ind w:left="0"/>
        <w:jc w:val="both"/>
      </w:pPr>
      <w:r>
        <w:rPr>
          <w:rFonts w:ascii="Times New Roman"/>
          <w:b w:val="false"/>
          <w:i w:val="false"/>
          <w:color w:val="000000"/>
          <w:sz w:val="28"/>
        </w:rPr>
        <w:t>
      бюджет қаражатын өзге де үнемдеу: бағамдық айырма,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көлемінің азаюы, кредиттер, қарыздар бойынша сыйақы (мүдде) мөлшерлемесінің өзгеруі,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w:t>
      </w:r>
    </w:p>
    <w:p>
      <w:pPr>
        <w:spacing w:after="0"/>
        <w:ind w:left="0"/>
        <w:jc w:val="both"/>
      </w:pPr>
      <w:r>
        <w:rPr>
          <w:rFonts w:ascii="Times New Roman"/>
          <w:b w:val="false"/>
          <w:i w:val="false"/>
          <w:color w:val="000000"/>
          <w:sz w:val="28"/>
        </w:rPr>
        <w:t xml:space="preserve">
      Есепті жыл қорытындылары бойынша бюджет қаражатының игерілмеуіне Қазақстан Республикасы Үкіметінің немесе жергілікті атқарушы органдардың шешімі бойынша өткен қаржы жылында бөлінген, Бюджет кодексінің </w:t>
      </w:r>
      <w:r>
        <w:rPr>
          <w:rFonts w:ascii="Times New Roman"/>
          <w:b w:val="false"/>
          <w:i w:val="false"/>
          <w:color w:val="000000"/>
          <w:sz w:val="28"/>
        </w:rPr>
        <w:t>44-бабына</w:t>
      </w:r>
      <w:r>
        <w:rPr>
          <w:rFonts w:ascii="Times New Roman"/>
          <w:b w:val="false"/>
          <w:i w:val="false"/>
          <w:color w:val="000000"/>
          <w:sz w:val="28"/>
        </w:rPr>
        <w:t xml:space="preserve"> сәйкес ағымдағы қаржы жылы толық пайдалануға рұқсат етілген нысаналы даму трансферттерінің игерілмеу сомасы қосылады.</w:t>
      </w:r>
    </w:p>
    <w:p>
      <w:pPr>
        <w:spacing w:after="0"/>
        <w:ind w:left="0"/>
        <w:jc w:val="both"/>
      </w:pPr>
      <w:r>
        <w:rPr>
          <w:rFonts w:ascii="Times New Roman"/>
          <w:b w:val="false"/>
          <w:i w:val="false"/>
          <w:color w:val="000000"/>
          <w:sz w:val="28"/>
        </w:rPr>
        <w:t>
      Төмен тұрған бюджеттер жергілікті атқарушы органдарының жоғары тұрған бюджеттен бөлінген нысаналы трансферттерді және бюджеттік кредиттерді игермеу сомасы жоғары тұрған бюджет үшін бюджет қаражатын игермеуге жатпайды.</w:t>
      </w:r>
    </w:p>
    <w:p>
      <w:pPr>
        <w:spacing w:after="0"/>
        <w:ind w:left="0"/>
        <w:jc w:val="both"/>
      </w:pPr>
      <w:r>
        <w:rPr>
          <w:rFonts w:ascii="Times New Roman"/>
          <w:b w:val="false"/>
          <w:i w:val="false"/>
          <w:color w:val="000000"/>
          <w:sz w:val="28"/>
        </w:rPr>
        <w:t xml:space="preserve">
      Жүргізілген бюджеттік мониторинг негізінде бюджетті атқару жөніндегі орталық және жергілікті уәкілетті органдар ай сайын есепті айдан кейінгі айдың алғашқы бес жұмыс күні ішінде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 қоспағанда, бюджеттік бағдарламалар әкімшілеріне бюджеттік бағдарламалар (кіші бағдарламалар) бөлінісінде қабылданбаған міндеттемелер мен төлемдер бойынша қаржыландыру жоспарының уақтылы орындалмағаны туралы еске салатын ақпаратты жібереді.</w:t>
      </w:r>
    </w:p>
    <w:p>
      <w:pPr>
        <w:spacing w:after="0"/>
        <w:ind w:left="0"/>
        <w:jc w:val="both"/>
      </w:pPr>
      <w:r>
        <w:rPr>
          <w:rFonts w:ascii="Times New Roman"/>
          <w:b w:val="false"/>
          <w:i w:val="false"/>
          <w:color w:val="000000"/>
          <w:sz w:val="28"/>
        </w:rPr>
        <w:t>
      Барлау және қарсы барлау қызметін жүзеге асыратын, сондай-ақ қорғалатын тұлғалардың және объектілердің қауіпсіздігін қамтамасыз ететін бюджеттік бағдарламалар әкімшілеріне ай сайын есепті айдан кейінгі айдың алғашқы бес жұмыс күні ішінде Бюджет кодексінің 83-бабына сәйкес қабылданған бірақ төленбеген міндеттемелер туралы ақпаратты ұсыну туралы еске салу жіберіледі.".</w:t>
      </w:r>
    </w:p>
    <w:bookmarkStart w:name="z4"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ресми жариялауын;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31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