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3e92aa" w14:textId="b3e92a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"Өнеркәсіптік меншік саласындағы мемлекеттік көрсетілетін қызмет регламенттерін бекіту туралы" Қазақстан Республикасы Әділет министрінің міндетін атқарушының 2015 жылғы 29 мамырдағы № 304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Әділет министрінің 2017 жылғы 13 қаңтардағы № 33 бұйрығы. Қазақстан Республикасының Әділет министрлігінде 2017 жылғы 22 ақпанда № 14825 болып тіркелді. Күші жойылды - Қазақстан Республикасы Әділет министрінің 2018 жылғы 11 қазандағы № 1481 бұйрығымен</w:t>
      </w:r>
    </w:p>
    <w:p>
      <w:pPr>
        <w:spacing w:after="0"/>
        <w:ind w:left="0"/>
        <w:jc w:val="both"/>
      </w:pPr>
      <w:r>
        <w:rPr>
          <w:rFonts w:ascii="Times New Roman"/>
          <w:b w:val="false"/>
          <w:i w:val="false"/>
          <w:color w:val="ff0000"/>
          <w:sz w:val="28"/>
        </w:rPr>
        <w:t xml:space="preserve">
      Ескерту. Күші жойылды – ҚР Әділет министрінің 11.10.2018 </w:t>
      </w:r>
      <w:r>
        <w:rPr>
          <w:rFonts w:ascii="Times New Roman"/>
          <w:b w:val="false"/>
          <w:i w:val="false"/>
          <w:color w:val="ff0000"/>
          <w:sz w:val="28"/>
        </w:rPr>
        <w:t>№ 1481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10-бабының</w:t>
      </w:r>
      <w:r>
        <w:rPr>
          <w:rFonts w:ascii="Times New Roman"/>
          <w:b w:val="false"/>
          <w:i w:val="false"/>
          <w:color w:val="000000"/>
          <w:sz w:val="28"/>
        </w:rPr>
        <w:t xml:space="preserve"> 2) тармақшасына сәйкес </w:t>
      </w:r>
      <w:r>
        <w:rPr>
          <w:rFonts w:ascii="Times New Roman"/>
          <w:b/>
          <w:i w:val="false"/>
          <w:color w:val="000000"/>
          <w:sz w:val="28"/>
        </w:rPr>
        <w:t>Б</w:t>
      </w:r>
      <w:r>
        <w:rPr>
          <w:rFonts w:ascii="Times New Roman"/>
          <w:b/>
          <w:i w:val="false"/>
          <w:color w:val="000000"/>
          <w:sz w:val="28"/>
        </w:rPr>
        <w:t>Ұ</w:t>
      </w:r>
      <w:r>
        <w:rPr>
          <w:rFonts w:ascii="Times New Roman"/>
          <w:b/>
          <w:i w:val="false"/>
          <w:color w:val="000000"/>
          <w:sz w:val="28"/>
        </w:rPr>
        <w:t>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Қазақстан Республикасы Әділет министрі міндетін атқарушының "Өнеркәсіптік меншік саласындағы мемлекеттік көрсетілетін қызмет регламенттерін бекіту туралы" 2015 жылғы 29 мамырдағы № 304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11559 болып тіркелген, 2015 жылғы 19 тамызда "Әділет" ақпараттық құқықтық жүйесінде жарияланған) мынадай өзгерістер енгізілсін:</w:t>
      </w:r>
    </w:p>
    <w:bookmarkEnd w:id="1"/>
    <w:bookmarkStart w:name="z3" w:id="2"/>
    <w:p>
      <w:pPr>
        <w:spacing w:after="0"/>
        <w:ind w:left="0"/>
        <w:jc w:val="both"/>
      </w:pPr>
      <w:r>
        <w:rPr>
          <w:rFonts w:ascii="Times New Roman"/>
          <w:b w:val="false"/>
          <w:i w:val="false"/>
          <w:color w:val="000000"/>
          <w:sz w:val="28"/>
        </w:rPr>
        <w:t xml:space="preserve">
      бұйрықтың </w:t>
      </w:r>
      <w:r>
        <w:rPr>
          <w:rFonts w:ascii="Times New Roman"/>
          <w:b w:val="false"/>
          <w:i w:val="false"/>
          <w:color w:val="000000"/>
          <w:sz w:val="28"/>
        </w:rPr>
        <w:t>2-тармағы</w:t>
      </w:r>
      <w:r>
        <w:rPr>
          <w:rFonts w:ascii="Times New Roman"/>
          <w:b w:val="false"/>
          <w:i w:val="false"/>
          <w:color w:val="000000"/>
          <w:sz w:val="28"/>
        </w:rPr>
        <w:t xml:space="preserve"> мынадай редакцияда жазылсын:</w:t>
      </w:r>
    </w:p>
    <w:bookmarkEnd w:id="2"/>
    <w:bookmarkStart w:name="z4" w:id="3"/>
    <w:p>
      <w:pPr>
        <w:spacing w:after="0"/>
        <w:ind w:left="0"/>
        <w:jc w:val="both"/>
      </w:pPr>
      <w:r>
        <w:rPr>
          <w:rFonts w:ascii="Times New Roman"/>
          <w:b w:val="false"/>
          <w:i w:val="false"/>
          <w:color w:val="000000"/>
          <w:sz w:val="28"/>
        </w:rPr>
        <w:t>
      "2. Қазақстан Республикасы Әділет министрлігінің Зияткерлік меншік құқығы департаменті:</w:t>
      </w:r>
    </w:p>
    <w:bookmarkEnd w:id="3"/>
    <w:bookmarkStart w:name="z5" w:id="4"/>
    <w:p>
      <w:pPr>
        <w:spacing w:after="0"/>
        <w:ind w:left="0"/>
        <w:jc w:val="both"/>
      </w:pPr>
      <w:r>
        <w:rPr>
          <w:rFonts w:ascii="Times New Roman"/>
          <w:b w:val="false"/>
          <w:i w:val="false"/>
          <w:color w:val="000000"/>
          <w:sz w:val="28"/>
        </w:rPr>
        <w:t xml:space="preserve">
      1) осы бұйрықтың Қазақстан Республикасы Әділет министрлігінде мемлекеттік тіркелуін; </w:t>
      </w:r>
    </w:p>
    <w:bookmarkEnd w:id="4"/>
    <w:bookmarkStart w:name="z6" w:id="5"/>
    <w:p>
      <w:pPr>
        <w:spacing w:after="0"/>
        <w:ind w:left="0"/>
        <w:jc w:val="both"/>
      </w:pPr>
      <w:r>
        <w:rPr>
          <w:rFonts w:ascii="Times New Roman"/>
          <w:b w:val="false"/>
          <w:i w:val="false"/>
          <w:color w:val="000000"/>
          <w:sz w:val="28"/>
        </w:rPr>
        <w:t>
      2) осы бұйрық мемлекеттік тіркелген күннен бастап күнтізбелік он күн ішінде оның көшірмесін қазақ және орыс тілдерінде қағаз және электрондық түрде ресми жариялану және Қазақстан Республикасы нормативтік құқықтық актілерінің эталондық бақылау банкіне енгізу үшін "Республикалық құқықтық ақпарат орталығы" шаруашылық жүргізу құқығындағы республикалық мемлекеттік кәсіпорнына жіберілуін;</w:t>
      </w:r>
    </w:p>
    <w:bookmarkEnd w:id="5"/>
    <w:bookmarkStart w:name="z7" w:id="6"/>
    <w:p>
      <w:pPr>
        <w:spacing w:after="0"/>
        <w:ind w:left="0"/>
        <w:jc w:val="both"/>
      </w:pPr>
      <w:r>
        <w:rPr>
          <w:rFonts w:ascii="Times New Roman"/>
          <w:b w:val="false"/>
          <w:i w:val="false"/>
          <w:color w:val="000000"/>
          <w:sz w:val="28"/>
        </w:rPr>
        <w:t>
      3) осы бұйрықтың Қазақстан Республикасы Әділет министрлігінің ресми интернет-ресурсына орналастырылуын қамтамасыз етсін.";</w:t>
      </w:r>
    </w:p>
    <w:bookmarkEnd w:id="6"/>
    <w:bookmarkStart w:name="z8" w:id="7"/>
    <w:p>
      <w:pPr>
        <w:spacing w:after="0"/>
        <w:ind w:left="0"/>
        <w:jc w:val="both"/>
      </w:pPr>
      <w:r>
        <w:rPr>
          <w:rFonts w:ascii="Times New Roman"/>
          <w:b w:val="false"/>
          <w:i w:val="false"/>
          <w:color w:val="000000"/>
          <w:sz w:val="28"/>
        </w:rPr>
        <w:t xml:space="preserve">
      "Тауар таңбасына және өнеркәсіптік меншік объектілеріне құқықтарды басқаға беру туралы шарттарды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бұйрықтың </w:t>
      </w:r>
      <w:r>
        <w:rPr>
          <w:rFonts w:ascii="Times New Roman"/>
          <w:b w:val="false"/>
          <w:i w:val="false"/>
          <w:color w:val="000000"/>
          <w:sz w:val="28"/>
        </w:rPr>
        <w:t>1-қосымшасына</w:t>
      </w:r>
      <w:r>
        <w:rPr>
          <w:rFonts w:ascii="Times New Roman"/>
          <w:b w:val="false"/>
          <w:i w:val="false"/>
          <w:color w:val="000000"/>
          <w:sz w:val="28"/>
        </w:rPr>
        <w:t xml:space="preserve"> сәйкес редакцияда жазылсын;</w:t>
      </w:r>
    </w:p>
    <w:bookmarkEnd w:id="7"/>
    <w:bookmarkStart w:name="z9" w:id="8"/>
    <w:p>
      <w:pPr>
        <w:spacing w:after="0"/>
        <w:ind w:left="0"/>
        <w:jc w:val="both"/>
      </w:pPr>
      <w:r>
        <w:rPr>
          <w:rFonts w:ascii="Times New Roman"/>
          <w:b w:val="false"/>
          <w:i w:val="false"/>
          <w:color w:val="000000"/>
          <w:sz w:val="28"/>
        </w:rPr>
        <w:t xml:space="preserve">
      "Лицензиялық, сублицензиялық шарттарды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бұйрықтың </w:t>
      </w:r>
      <w:r>
        <w:rPr>
          <w:rFonts w:ascii="Times New Roman"/>
          <w:b w:val="false"/>
          <w:i w:val="false"/>
          <w:color w:val="000000"/>
          <w:sz w:val="28"/>
        </w:rPr>
        <w:t>2-қосымшасына</w:t>
      </w:r>
      <w:r>
        <w:rPr>
          <w:rFonts w:ascii="Times New Roman"/>
          <w:b w:val="false"/>
          <w:i w:val="false"/>
          <w:color w:val="000000"/>
          <w:sz w:val="28"/>
        </w:rPr>
        <w:t xml:space="preserve"> сәйкес редакцияда жазылсын;</w:t>
      </w:r>
    </w:p>
    <w:bookmarkEnd w:id="8"/>
    <w:bookmarkStart w:name="z10" w:id="9"/>
    <w:p>
      <w:pPr>
        <w:spacing w:after="0"/>
        <w:ind w:left="0"/>
        <w:jc w:val="both"/>
      </w:pPr>
      <w:r>
        <w:rPr>
          <w:rFonts w:ascii="Times New Roman"/>
          <w:b w:val="false"/>
          <w:i w:val="false"/>
          <w:color w:val="000000"/>
          <w:sz w:val="28"/>
        </w:rPr>
        <w:t xml:space="preserve">
      "Патенттік сенім білдірілген өкілдерге кандидаттарды аттестаттау"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бұйрықтың </w:t>
      </w:r>
      <w:r>
        <w:rPr>
          <w:rFonts w:ascii="Times New Roman"/>
          <w:b w:val="false"/>
          <w:i w:val="false"/>
          <w:color w:val="000000"/>
          <w:sz w:val="28"/>
        </w:rPr>
        <w:t>3-қосымшасына</w:t>
      </w:r>
      <w:r>
        <w:rPr>
          <w:rFonts w:ascii="Times New Roman"/>
          <w:b w:val="false"/>
          <w:i w:val="false"/>
          <w:color w:val="000000"/>
          <w:sz w:val="28"/>
        </w:rPr>
        <w:t xml:space="preserve"> сәйкес редакцияда жазылсын;</w:t>
      </w:r>
    </w:p>
    <w:bookmarkEnd w:id="9"/>
    <w:bookmarkStart w:name="z11" w:id="10"/>
    <w:p>
      <w:pPr>
        <w:spacing w:after="0"/>
        <w:ind w:left="0"/>
        <w:jc w:val="both"/>
      </w:pPr>
      <w:r>
        <w:rPr>
          <w:rFonts w:ascii="Times New Roman"/>
          <w:b w:val="false"/>
          <w:i w:val="false"/>
          <w:color w:val="000000"/>
          <w:sz w:val="28"/>
        </w:rPr>
        <w:t xml:space="preserve">
      "Тауар белгісін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бұйрықтың </w:t>
      </w:r>
      <w:r>
        <w:rPr>
          <w:rFonts w:ascii="Times New Roman"/>
          <w:b w:val="false"/>
          <w:i w:val="false"/>
          <w:color w:val="000000"/>
          <w:sz w:val="28"/>
        </w:rPr>
        <w:t>4-қосымшасына</w:t>
      </w:r>
      <w:r>
        <w:rPr>
          <w:rFonts w:ascii="Times New Roman"/>
          <w:b w:val="false"/>
          <w:i w:val="false"/>
          <w:color w:val="000000"/>
          <w:sz w:val="28"/>
        </w:rPr>
        <w:t xml:space="preserve"> сәйкес редакцияда жазылсын;</w:t>
      </w:r>
    </w:p>
    <w:bookmarkEnd w:id="10"/>
    <w:bookmarkStart w:name="z12" w:id="11"/>
    <w:p>
      <w:pPr>
        <w:spacing w:after="0"/>
        <w:ind w:left="0"/>
        <w:jc w:val="both"/>
      </w:pPr>
      <w:r>
        <w:rPr>
          <w:rFonts w:ascii="Times New Roman"/>
          <w:b w:val="false"/>
          <w:i w:val="false"/>
          <w:color w:val="000000"/>
          <w:sz w:val="28"/>
        </w:rPr>
        <w:t xml:space="preserve">
      "Тауар шығарылған жердiң атауын пайдалану құқығын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бұйрықтың </w:t>
      </w:r>
      <w:r>
        <w:rPr>
          <w:rFonts w:ascii="Times New Roman"/>
          <w:b w:val="false"/>
          <w:i w:val="false"/>
          <w:color w:val="000000"/>
          <w:sz w:val="28"/>
        </w:rPr>
        <w:t>5-қосымшасына</w:t>
      </w:r>
      <w:r>
        <w:rPr>
          <w:rFonts w:ascii="Times New Roman"/>
          <w:b w:val="false"/>
          <w:i w:val="false"/>
          <w:color w:val="000000"/>
          <w:sz w:val="28"/>
        </w:rPr>
        <w:t xml:space="preserve"> сәйкес редакцияда жазылсын;</w:t>
      </w:r>
    </w:p>
    <w:bookmarkEnd w:id="11"/>
    <w:bookmarkStart w:name="z13" w:id="12"/>
    <w:p>
      <w:pPr>
        <w:spacing w:after="0"/>
        <w:ind w:left="0"/>
        <w:jc w:val="both"/>
      </w:pPr>
      <w:r>
        <w:rPr>
          <w:rFonts w:ascii="Times New Roman"/>
          <w:b w:val="false"/>
          <w:i w:val="false"/>
          <w:color w:val="000000"/>
          <w:sz w:val="28"/>
        </w:rPr>
        <w:t xml:space="preserve">
      "Өнеркәсіптік үлгіге патент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бұйрықтың </w:t>
      </w:r>
      <w:r>
        <w:rPr>
          <w:rFonts w:ascii="Times New Roman"/>
          <w:b w:val="false"/>
          <w:i w:val="false"/>
          <w:color w:val="000000"/>
          <w:sz w:val="28"/>
        </w:rPr>
        <w:t>6-қосымшасына</w:t>
      </w:r>
      <w:r>
        <w:rPr>
          <w:rFonts w:ascii="Times New Roman"/>
          <w:b w:val="false"/>
          <w:i w:val="false"/>
          <w:color w:val="000000"/>
          <w:sz w:val="28"/>
        </w:rPr>
        <w:t xml:space="preserve"> сәйкес редакцияда жазылсын;</w:t>
      </w:r>
    </w:p>
    <w:bookmarkEnd w:id="12"/>
    <w:bookmarkStart w:name="z14" w:id="13"/>
    <w:p>
      <w:pPr>
        <w:spacing w:after="0"/>
        <w:ind w:left="0"/>
        <w:jc w:val="both"/>
      </w:pPr>
      <w:r>
        <w:rPr>
          <w:rFonts w:ascii="Times New Roman"/>
          <w:b w:val="false"/>
          <w:i w:val="false"/>
          <w:color w:val="000000"/>
          <w:sz w:val="28"/>
        </w:rPr>
        <w:t xml:space="preserve">
      "Пайдалы модельге патент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бұйрықтың </w:t>
      </w:r>
      <w:r>
        <w:rPr>
          <w:rFonts w:ascii="Times New Roman"/>
          <w:b w:val="false"/>
          <w:i w:val="false"/>
          <w:color w:val="000000"/>
          <w:sz w:val="28"/>
        </w:rPr>
        <w:t>7-қосымшасына</w:t>
      </w:r>
      <w:r>
        <w:rPr>
          <w:rFonts w:ascii="Times New Roman"/>
          <w:b w:val="false"/>
          <w:i w:val="false"/>
          <w:color w:val="000000"/>
          <w:sz w:val="28"/>
        </w:rPr>
        <w:t xml:space="preserve"> сәйкес редакцияда жазылсын;</w:t>
      </w:r>
    </w:p>
    <w:bookmarkEnd w:id="13"/>
    <w:bookmarkStart w:name="z15" w:id="14"/>
    <w:p>
      <w:pPr>
        <w:spacing w:after="0"/>
        <w:ind w:left="0"/>
        <w:jc w:val="both"/>
      </w:pPr>
      <w:r>
        <w:rPr>
          <w:rFonts w:ascii="Times New Roman"/>
          <w:b w:val="false"/>
          <w:i w:val="false"/>
          <w:color w:val="000000"/>
          <w:sz w:val="28"/>
        </w:rPr>
        <w:t xml:space="preserve">
      "Өнертабысқа патент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бұйрықтың </w:t>
      </w:r>
      <w:r>
        <w:rPr>
          <w:rFonts w:ascii="Times New Roman"/>
          <w:b w:val="false"/>
          <w:i w:val="false"/>
          <w:color w:val="000000"/>
          <w:sz w:val="28"/>
        </w:rPr>
        <w:t>8-қосымшасына</w:t>
      </w:r>
      <w:r>
        <w:rPr>
          <w:rFonts w:ascii="Times New Roman"/>
          <w:b w:val="false"/>
          <w:i w:val="false"/>
          <w:color w:val="000000"/>
          <w:sz w:val="28"/>
        </w:rPr>
        <w:t xml:space="preserve"> сәйкес редакцияда жазылсын;</w:t>
      </w:r>
    </w:p>
    <w:bookmarkEnd w:id="14"/>
    <w:bookmarkStart w:name="z16" w:id="15"/>
    <w:p>
      <w:pPr>
        <w:spacing w:after="0"/>
        <w:ind w:left="0"/>
        <w:jc w:val="both"/>
      </w:pPr>
      <w:r>
        <w:rPr>
          <w:rFonts w:ascii="Times New Roman"/>
          <w:b w:val="false"/>
          <w:i w:val="false"/>
          <w:color w:val="000000"/>
          <w:sz w:val="28"/>
        </w:rPr>
        <w:t xml:space="preserve">
      "Селекциялық жетістікке патент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бұйрықтың </w:t>
      </w:r>
      <w:r>
        <w:rPr>
          <w:rFonts w:ascii="Times New Roman"/>
          <w:b w:val="false"/>
          <w:i w:val="false"/>
          <w:color w:val="000000"/>
          <w:sz w:val="28"/>
        </w:rPr>
        <w:t>9-қосымшасына</w:t>
      </w:r>
      <w:r>
        <w:rPr>
          <w:rFonts w:ascii="Times New Roman"/>
          <w:b w:val="false"/>
          <w:i w:val="false"/>
          <w:color w:val="000000"/>
          <w:sz w:val="28"/>
        </w:rPr>
        <w:t xml:space="preserve"> сәйкес редакцияда жазылсын.</w:t>
      </w:r>
    </w:p>
    <w:bookmarkEnd w:id="15"/>
    <w:bookmarkStart w:name="z17" w:id="16"/>
    <w:p>
      <w:pPr>
        <w:spacing w:after="0"/>
        <w:ind w:left="0"/>
        <w:jc w:val="both"/>
      </w:pPr>
      <w:r>
        <w:rPr>
          <w:rFonts w:ascii="Times New Roman"/>
          <w:b w:val="false"/>
          <w:i w:val="false"/>
          <w:color w:val="000000"/>
          <w:sz w:val="28"/>
        </w:rPr>
        <w:t>
      2. Қазақстан Республикасы Әділет министрлігінің Зияткерлік меншік құқығы департаменті:</w:t>
      </w:r>
    </w:p>
    <w:bookmarkEnd w:id="16"/>
    <w:bookmarkStart w:name="z18" w:id="17"/>
    <w:p>
      <w:pPr>
        <w:spacing w:after="0"/>
        <w:ind w:left="0"/>
        <w:jc w:val="both"/>
      </w:pPr>
      <w:r>
        <w:rPr>
          <w:rFonts w:ascii="Times New Roman"/>
          <w:b w:val="false"/>
          <w:i w:val="false"/>
          <w:color w:val="000000"/>
          <w:sz w:val="28"/>
        </w:rPr>
        <w:t xml:space="preserve">
      1) осы бұйрықтың Қазақстан Республикасы Әділет министрлігінде мемлекеттік тіркелуін және оның ресми жариялануын; </w:t>
      </w:r>
    </w:p>
    <w:bookmarkEnd w:id="17"/>
    <w:bookmarkStart w:name="z19" w:id="18"/>
    <w:p>
      <w:pPr>
        <w:spacing w:after="0"/>
        <w:ind w:left="0"/>
        <w:jc w:val="both"/>
      </w:pPr>
      <w:r>
        <w:rPr>
          <w:rFonts w:ascii="Times New Roman"/>
          <w:b w:val="false"/>
          <w:i w:val="false"/>
          <w:color w:val="000000"/>
          <w:sz w:val="28"/>
        </w:rPr>
        <w:t>
      2) осы бұйрық мемлекеттік тіркелген күннен бастап күнтізбелік он күн ішінде оның көшірмесін қазақ және орыс тілдерінде қағаз және электрондық түрде ресми жариялану және Қазақстан Республикасы нормативтік құқықтық актілерінің эталондық бақылау банкіне енгізу үшін "Республикалық құқықтық ақпарат орталығы" шаруашылық жүргізу құқығындағы республикалық мемлекеттік кәсіпорнына жіберілуін;</w:t>
      </w:r>
    </w:p>
    <w:bookmarkEnd w:id="18"/>
    <w:bookmarkStart w:name="z20" w:id="19"/>
    <w:p>
      <w:pPr>
        <w:spacing w:after="0"/>
        <w:ind w:left="0"/>
        <w:jc w:val="both"/>
      </w:pPr>
      <w:r>
        <w:rPr>
          <w:rFonts w:ascii="Times New Roman"/>
          <w:b w:val="false"/>
          <w:i w:val="false"/>
          <w:color w:val="000000"/>
          <w:sz w:val="28"/>
        </w:rPr>
        <w:t>
      3) осы бұйрықтың Қазақстан Республикасы Әділет министрлігінің ресми интернет-ресурсына орналастырылуын қамтамасыз етсін".</w:t>
      </w:r>
    </w:p>
    <w:bookmarkEnd w:id="19"/>
    <w:bookmarkStart w:name="z21" w:id="20"/>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 Әділет министрінің орынбасарына жүктелсін.</w:t>
      </w:r>
    </w:p>
    <w:bookmarkEnd w:id="20"/>
    <w:bookmarkStart w:name="z22" w:id="21"/>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21"/>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Әділет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 Бекетаев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Әділет министрінің </w:t>
            </w:r>
            <w:r>
              <w:br/>
            </w:r>
            <w:r>
              <w:rPr>
                <w:rFonts w:ascii="Times New Roman"/>
                <w:b w:val="false"/>
                <w:i w:val="false"/>
                <w:color w:val="000000"/>
                <w:sz w:val="20"/>
              </w:rPr>
              <w:t>2017 жылғы 13 қаңтардағы</w:t>
            </w:r>
            <w:r>
              <w:br/>
            </w:r>
            <w:r>
              <w:rPr>
                <w:rFonts w:ascii="Times New Roman"/>
                <w:b w:val="false"/>
                <w:i w:val="false"/>
                <w:color w:val="000000"/>
                <w:sz w:val="20"/>
              </w:rPr>
              <w:t>№ 33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Әділет министрінің </w:t>
            </w:r>
            <w:r>
              <w:br/>
            </w:r>
            <w:r>
              <w:rPr>
                <w:rFonts w:ascii="Times New Roman"/>
                <w:b w:val="false"/>
                <w:i w:val="false"/>
                <w:color w:val="000000"/>
                <w:sz w:val="20"/>
              </w:rPr>
              <w:t>2015 жылғы 30 сәуірдегі</w:t>
            </w:r>
            <w:r>
              <w:br/>
            </w:r>
            <w:r>
              <w:rPr>
                <w:rFonts w:ascii="Times New Roman"/>
                <w:b w:val="false"/>
                <w:i w:val="false"/>
                <w:color w:val="000000"/>
                <w:sz w:val="20"/>
              </w:rPr>
              <w:t>№ 304 бұйрығына</w:t>
            </w:r>
            <w:r>
              <w:br/>
            </w:r>
            <w:r>
              <w:rPr>
                <w:rFonts w:ascii="Times New Roman"/>
                <w:b w:val="false"/>
                <w:i w:val="false"/>
                <w:color w:val="000000"/>
                <w:sz w:val="20"/>
              </w:rPr>
              <w:t>1-қосымша</w:t>
            </w:r>
          </w:p>
        </w:tc>
      </w:tr>
    </w:tbl>
    <w:bookmarkStart w:name="z24" w:id="22"/>
    <w:p>
      <w:pPr>
        <w:spacing w:after="0"/>
        <w:ind w:left="0"/>
        <w:jc w:val="left"/>
      </w:pPr>
      <w:r>
        <w:rPr>
          <w:rFonts w:ascii="Times New Roman"/>
          <w:b/>
          <w:i w:val="false"/>
          <w:color w:val="000000"/>
        </w:rPr>
        <w:t xml:space="preserve"> "Тауар таңбасына және өнеркәсіптік меншік объектілеріне құқықтарды басқаға беру туралы шарттарды тіркеу" мемлекеттік көрсетілетін қызмет регламенті</w:t>
      </w:r>
    </w:p>
    <w:bookmarkEnd w:id="22"/>
    <w:bookmarkStart w:name="z25" w:id="23"/>
    <w:p>
      <w:pPr>
        <w:spacing w:after="0"/>
        <w:ind w:left="0"/>
        <w:jc w:val="left"/>
      </w:pPr>
      <w:r>
        <w:rPr>
          <w:rFonts w:ascii="Times New Roman"/>
          <w:b/>
          <w:i w:val="false"/>
          <w:color w:val="000000"/>
        </w:rPr>
        <w:t xml:space="preserve"> 1-тарау. Жалпы ережелер</w:t>
      </w:r>
    </w:p>
    <w:bookmarkEnd w:id="23"/>
    <w:bookmarkStart w:name="z26" w:id="24"/>
    <w:p>
      <w:pPr>
        <w:spacing w:after="0"/>
        <w:ind w:left="0"/>
        <w:jc w:val="both"/>
      </w:pPr>
      <w:r>
        <w:rPr>
          <w:rFonts w:ascii="Times New Roman"/>
          <w:b w:val="false"/>
          <w:i w:val="false"/>
          <w:color w:val="000000"/>
          <w:sz w:val="28"/>
        </w:rPr>
        <w:t>
      1. "Тауар таңбасына және өнеркәсіптік меншік объектілеріне құқықтарды басқаға беру туралы шарттарды тіркеу" мемлекеттік көрсетілетін қызметті Қазақстан Республикасының Әділет министрлігі (бұдан әрі – көрсетілетін қызметті беруші) Қазақстан Республикасы Әділет министрлігінің "Ұлттық зияткерлік меншік институты" республикалық мемлекеттік кәсіпорны (бұдан әрі – сараптау ұйымы), оның ішінде "электрондық үкіметтің" www.egov.kz веб-порталы (бұдан әрі – портал) арқылы көрсетеді.</w:t>
      </w:r>
    </w:p>
    <w:bookmarkEnd w:id="24"/>
    <w:bookmarkStart w:name="z27" w:id="25"/>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30 сәуірдегі № 251 бұйрығымен бекітілген "Тауар таңбасына және өнеркәсіптік меншік объектілеріне құқықтарды басқаға беру туралы шарттарды тіркеу"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 (Нормативтік құқықтық актілерді мемлекеттік тіркеу тізілімінде № 11407 болып тіркелген).</w:t>
      </w:r>
    </w:p>
    <w:bookmarkEnd w:id="25"/>
    <w:bookmarkStart w:name="z28" w:id="26"/>
    <w:p>
      <w:pPr>
        <w:spacing w:after="0"/>
        <w:ind w:left="0"/>
        <w:jc w:val="both"/>
      </w:pPr>
      <w:r>
        <w:rPr>
          <w:rFonts w:ascii="Times New Roman"/>
          <w:b w:val="false"/>
          <w:i w:val="false"/>
          <w:color w:val="000000"/>
          <w:sz w:val="28"/>
        </w:rPr>
        <w:t>
      2. Қызмет көрсету нысаны: электрондық (ішінара автоматтандырылған) және (немесе) қағаз түрінде.</w:t>
      </w:r>
    </w:p>
    <w:bookmarkEnd w:id="26"/>
    <w:bookmarkStart w:name="z29" w:id="27"/>
    <w:p>
      <w:pPr>
        <w:spacing w:after="0"/>
        <w:ind w:left="0"/>
        <w:jc w:val="both"/>
      </w:pPr>
      <w:r>
        <w:rPr>
          <w:rFonts w:ascii="Times New Roman"/>
          <w:b w:val="false"/>
          <w:i w:val="false"/>
          <w:color w:val="000000"/>
          <w:sz w:val="28"/>
        </w:rPr>
        <w:t>
      3. Мемлекеттік қызмет көрсету нәтижесі қағаз түрінде берілетін шартты тіркеу күні мен оның нөмірімен бірге, мөртабаны қойылған шартты мемлекеттік тіркеу не осы мемлекеттік көрсетілетін қызмет стандартының 10-тармағында көзделген жағдайларда және негіздер бойынша мемлекеттік қызмет көрсетуден бас тарту туралы жазбаша түрдегі дәлелді жауап болып табылады.</w:t>
      </w:r>
    </w:p>
    <w:bookmarkEnd w:id="27"/>
    <w:p>
      <w:pPr>
        <w:spacing w:after="0"/>
        <w:ind w:left="0"/>
        <w:jc w:val="both"/>
      </w:pPr>
      <w:r>
        <w:rPr>
          <w:rFonts w:ascii="Times New Roman"/>
          <w:b w:val="false"/>
          <w:i w:val="false"/>
          <w:color w:val="000000"/>
          <w:sz w:val="28"/>
        </w:rPr>
        <w:t>
      Порталға жүгінген кезде – шартты тіркеу туралы анықтама немесе шартты тіркеуден бас тарту туралы дәлелді жауап.</w:t>
      </w:r>
    </w:p>
    <w:bookmarkStart w:name="z30" w:id="28"/>
    <w:p>
      <w:pPr>
        <w:spacing w:after="0"/>
        <w:ind w:left="0"/>
        <w:jc w:val="both"/>
      </w:pPr>
      <w:r>
        <w:rPr>
          <w:rFonts w:ascii="Times New Roman"/>
          <w:b w:val="false"/>
          <w:i w:val="false"/>
          <w:color w:val="000000"/>
          <w:sz w:val="28"/>
        </w:rPr>
        <w:t>
      4. Мемлекеттік қызмет көрсету мерзімі стандарттың 4-тармағында көрсетілген.</w:t>
      </w:r>
    </w:p>
    <w:bookmarkEnd w:id="28"/>
    <w:bookmarkStart w:name="z31" w:id="29"/>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9"/>
    <w:bookmarkStart w:name="z32" w:id="30"/>
    <w:p>
      <w:pPr>
        <w:spacing w:after="0"/>
        <w:ind w:left="0"/>
        <w:jc w:val="both"/>
      </w:pPr>
      <w:r>
        <w:rPr>
          <w:rFonts w:ascii="Times New Roman"/>
          <w:b w:val="false"/>
          <w:i w:val="false"/>
          <w:color w:val="000000"/>
          <w:sz w:val="28"/>
        </w:rPr>
        <w:t xml:space="preserve">
      5. Көрсетілетін қызметті алушы сараптау ұйымына жүгінген кезде стандарттың 9-тармағында көзделген құжаттар топтамасын (бұдан әрі – құжаттар) қоса бере отырып,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тауар таңбасына және өнеркәсіптік меншік объектілеріне құқықтарды басқаға беру туралы шарттарды тіркеу туралы жазбаша өтініші (бұдан әрі – өтініш) көрсетілетін қызметті берушінің мемлекеттік қызмет көрсету бойынша рәсімді (іс-әрекетті) бастауы үшін:</w:t>
      </w:r>
    </w:p>
    <w:bookmarkEnd w:id="30"/>
    <w:bookmarkStart w:name="z33" w:id="31"/>
    <w:p>
      <w:pPr>
        <w:spacing w:after="0"/>
        <w:ind w:left="0"/>
        <w:jc w:val="both"/>
      </w:pPr>
      <w:r>
        <w:rPr>
          <w:rFonts w:ascii="Times New Roman"/>
          <w:b w:val="false"/>
          <w:i w:val="false"/>
          <w:color w:val="000000"/>
          <w:sz w:val="28"/>
        </w:rPr>
        <w:t>
      1) сараптау ұйымының Хат-хабарларды есепке алу және мұрағат басқармасы (бұдан әрі – кеңсе) маманының "Ұлттық зияткерлік меншік институты" автоматтандырылған ақпараттық жүйесінде (бұдан әрі - "ҰЗМИ" ААЖ) өтінішті және құжаттарды тіркеуі;</w:t>
      </w:r>
    </w:p>
    <w:bookmarkEnd w:id="31"/>
    <w:bookmarkStart w:name="z34" w:id="32"/>
    <w:p>
      <w:pPr>
        <w:spacing w:after="0"/>
        <w:ind w:left="0"/>
        <w:jc w:val="both"/>
      </w:pPr>
      <w:r>
        <w:rPr>
          <w:rFonts w:ascii="Times New Roman"/>
          <w:b w:val="false"/>
          <w:i w:val="false"/>
          <w:color w:val="000000"/>
          <w:sz w:val="28"/>
        </w:rPr>
        <w:t>
      2) өтінішті сараптау ұйымының шарттарды сараптау бөлімі сарапшысының қарауы;</w:t>
      </w:r>
    </w:p>
    <w:bookmarkEnd w:id="32"/>
    <w:bookmarkStart w:name="z35" w:id="33"/>
    <w:p>
      <w:pPr>
        <w:spacing w:after="0"/>
        <w:ind w:left="0"/>
        <w:jc w:val="both"/>
      </w:pPr>
      <w:r>
        <w:rPr>
          <w:rFonts w:ascii="Times New Roman"/>
          <w:b w:val="false"/>
          <w:i w:val="false"/>
          <w:color w:val="000000"/>
          <w:sz w:val="28"/>
        </w:rPr>
        <w:t>
      3) сараптау ұйымының сараптама қорытындысын шығаруы;</w:t>
      </w:r>
    </w:p>
    <w:bookmarkEnd w:id="33"/>
    <w:bookmarkStart w:name="z36" w:id="34"/>
    <w:p>
      <w:pPr>
        <w:spacing w:after="0"/>
        <w:ind w:left="0"/>
        <w:jc w:val="both"/>
      </w:pPr>
      <w:r>
        <w:rPr>
          <w:rFonts w:ascii="Times New Roman"/>
          <w:b w:val="false"/>
          <w:i w:val="false"/>
          <w:color w:val="000000"/>
          <w:sz w:val="28"/>
        </w:rPr>
        <w:t>
      4) көрсетілетін қызметті берушінің тауар таңбасына және өнеркәсіптік меншік объектілеріне құқықтарды басқаға беру туралы шарттарды (бұдан әрі – шарт) тіркеу туралы немесе шартты тіркеуден бас туралы шешім қабылдауы;</w:t>
      </w:r>
    </w:p>
    <w:bookmarkEnd w:id="34"/>
    <w:bookmarkStart w:name="z37" w:id="35"/>
    <w:p>
      <w:pPr>
        <w:spacing w:after="0"/>
        <w:ind w:left="0"/>
        <w:jc w:val="both"/>
      </w:pPr>
      <w:r>
        <w:rPr>
          <w:rFonts w:ascii="Times New Roman"/>
          <w:b w:val="false"/>
          <w:i w:val="false"/>
          <w:color w:val="000000"/>
          <w:sz w:val="28"/>
        </w:rPr>
        <w:t>
      5) шартты тіркеу туралы шешім қабылданған кезде - көрсетілетін қызметті берушінің шарт туралы мәліметтерді тіркелген шарттардың мемлекеттік тізіліміне енгізуі, сараптау ұйымының тіркелген шарт туралы мәліметтерді ресми бюллетеньде жариялауы; бас тарту туралы шешім қабылданған кезде – мемлекеттік қызметті көрсетуден бас тарту туралы хат түріндегі дәлелді жауап;</w:t>
      </w:r>
    </w:p>
    <w:bookmarkEnd w:id="35"/>
    <w:bookmarkStart w:name="z38" w:id="36"/>
    <w:p>
      <w:pPr>
        <w:spacing w:after="0"/>
        <w:ind w:left="0"/>
        <w:jc w:val="both"/>
      </w:pPr>
      <w:r>
        <w:rPr>
          <w:rFonts w:ascii="Times New Roman"/>
          <w:b w:val="false"/>
          <w:i w:val="false"/>
          <w:color w:val="000000"/>
          <w:sz w:val="28"/>
        </w:rPr>
        <w:t>
      6) сараптау ұйымының көрсетілетін қызметті алушыға мемлекеттік қызмет көрсету нәтижесін жіберуі негіз болып табылады.</w:t>
      </w:r>
    </w:p>
    <w:bookmarkEnd w:id="36"/>
    <w:p>
      <w:pPr>
        <w:spacing w:after="0"/>
        <w:ind w:left="0"/>
        <w:jc w:val="both"/>
      </w:pPr>
      <w:r>
        <w:rPr>
          <w:rFonts w:ascii="Times New Roman"/>
          <w:b w:val="false"/>
          <w:i w:val="false"/>
          <w:color w:val="000000"/>
          <w:sz w:val="28"/>
        </w:rPr>
        <w:t xml:space="preserve">
      Көрсетілетін қызметті берушіге жүгінген кездегі мемлекеттік көрсетілетін қызметті алу 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Start w:name="z39" w:id="37"/>
    <w:p>
      <w:pPr>
        <w:spacing w:after="0"/>
        <w:ind w:left="0"/>
        <w:jc w:val="left"/>
      </w:pPr>
      <w:r>
        <w:rPr>
          <w:rFonts w:ascii="Times New Roman"/>
          <w:b/>
          <w:i w:val="false"/>
          <w:color w:val="000000"/>
        </w:rPr>
        <w:t xml:space="preserve"> 3-тарау. Мемлекеттік қызметті көрсету процесінде құрылымдық бөлімшелердің (қызметкерлердің) өзара іс-қимыл тәртібін сипаттау</w:t>
      </w:r>
    </w:p>
    <w:bookmarkEnd w:id="37"/>
    <w:bookmarkStart w:name="z40" w:id="3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және сараптау ұйымының тізбесі:</w:t>
      </w:r>
    </w:p>
    <w:bookmarkEnd w:id="38"/>
    <w:bookmarkStart w:name="z41" w:id="39"/>
    <w:p>
      <w:pPr>
        <w:spacing w:after="0"/>
        <w:ind w:left="0"/>
        <w:jc w:val="both"/>
      </w:pPr>
      <w:r>
        <w:rPr>
          <w:rFonts w:ascii="Times New Roman"/>
          <w:b w:val="false"/>
          <w:i w:val="false"/>
          <w:color w:val="000000"/>
          <w:sz w:val="28"/>
        </w:rPr>
        <w:t>
      1) кеңсе маманы;</w:t>
      </w:r>
    </w:p>
    <w:bookmarkEnd w:id="39"/>
    <w:bookmarkStart w:name="z42" w:id="40"/>
    <w:p>
      <w:pPr>
        <w:spacing w:after="0"/>
        <w:ind w:left="0"/>
        <w:jc w:val="both"/>
      </w:pPr>
      <w:r>
        <w:rPr>
          <w:rFonts w:ascii="Times New Roman"/>
          <w:b w:val="false"/>
          <w:i w:val="false"/>
          <w:color w:val="000000"/>
          <w:sz w:val="28"/>
        </w:rPr>
        <w:t>
      2) сараптау ұйымының шарттарды сараптау бөлімі;</w:t>
      </w:r>
    </w:p>
    <w:bookmarkEnd w:id="40"/>
    <w:bookmarkStart w:name="z43" w:id="41"/>
    <w:p>
      <w:pPr>
        <w:spacing w:after="0"/>
        <w:ind w:left="0"/>
        <w:jc w:val="both"/>
      </w:pPr>
      <w:r>
        <w:rPr>
          <w:rFonts w:ascii="Times New Roman"/>
          <w:b w:val="false"/>
          <w:i w:val="false"/>
          <w:color w:val="000000"/>
          <w:sz w:val="28"/>
        </w:rPr>
        <w:t>
      3) Қазақстан Республикасы Әділет министрлігі Зияткерлік меншік құқығы департаментінің қызметкері.</w:t>
      </w:r>
    </w:p>
    <w:bookmarkEnd w:id="41"/>
    <w:bookmarkStart w:name="z44" w:id="42"/>
    <w:p>
      <w:pPr>
        <w:spacing w:after="0"/>
        <w:ind w:left="0"/>
        <w:jc w:val="both"/>
      </w:pPr>
      <w:r>
        <w:rPr>
          <w:rFonts w:ascii="Times New Roman"/>
          <w:b w:val="false"/>
          <w:i w:val="false"/>
          <w:color w:val="000000"/>
          <w:sz w:val="28"/>
        </w:rPr>
        <w:t xml:space="preserve">
      7. Сараптау ұйымы кеңсесінің маманы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құжаттарды қабылдайды, оған өтініштің және құжаттардың кіріс нөмірі, қабылданған күні мен уақыты көрсетілген хабарлама береді және бір жұмыс күні ішінде қабылданған құжаттарды сараптау ұйымының басшылығына береді.</w:t>
      </w:r>
    </w:p>
    <w:bookmarkEnd w:id="42"/>
    <w:p>
      <w:pPr>
        <w:spacing w:after="0"/>
        <w:ind w:left="0"/>
        <w:jc w:val="both"/>
      </w:pPr>
      <w:r>
        <w:rPr>
          <w:rFonts w:ascii="Times New Roman"/>
          <w:b w:val="false"/>
          <w:i w:val="false"/>
          <w:color w:val="000000"/>
          <w:sz w:val="28"/>
        </w:rPr>
        <w:t>
      Сараптау ұйымының Шарттарды сараптау бөлімі өтініш және құжаттар келіп түскен күннен бастап он үш жұмыс күні ішінде келіп түскен құжаттардың алдын ала сараптамасын жүргізеді, оның барысында қажетті құжаттардың болуы және оларға қойылатын талаптардың сақталуы тексеріледі, өтінішке қоса берілген материалдарда сараптама жүргізуге ақы төленгенін растайтын құжат болмаған жағдайда, көрсетілетін қызметті алушыға төлем шоты беріледі. Осындай жағдайда көрсетілген мерзімдер сараптау ұйымына төлемнің түскен күнінен бастап есептеледі.</w:t>
      </w:r>
    </w:p>
    <w:p>
      <w:pPr>
        <w:spacing w:after="0"/>
        <w:ind w:left="0"/>
        <w:jc w:val="both"/>
      </w:pPr>
      <w:r>
        <w:rPr>
          <w:rFonts w:ascii="Times New Roman"/>
          <w:b w:val="false"/>
          <w:i w:val="false"/>
          <w:color w:val="000000"/>
          <w:sz w:val="28"/>
        </w:rPr>
        <w:t>
      Он бес жұмыс күні ішінде мәні бойынша сараптама жүргізіледі, оның барысында шарттың материалдарына зерделеу жүргізіледі, оның нәтижелері бойынша шартты тіркеу туралы немесе тіркеуден бас тарту туралы сараптама қорытындысы шығарылады.</w:t>
      </w:r>
    </w:p>
    <w:p>
      <w:pPr>
        <w:spacing w:after="0"/>
        <w:ind w:left="0"/>
        <w:jc w:val="both"/>
      </w:pPr>
      <w:r>
        <w:rPr>
          <w:rFonts w:ascii="Times New Roman"/>
          <w:b w:val="false"/>
          <w:i w:val="false"/>
          <w:color w:val="000000"/>
          <w:sz w:val="28"/>
        </w:rPr>
        <w:t>
      Шартты тіркеуден бас тарту туралы қорытынды шығарылғаннан кейін екі жұмыс күні ішінде сараптау ұйымы бас тарту себептерін көрсете отырып, көрсетілетін қызметті берушіге осы қорытындыны жібереді.</w:t>
      </w:r>
    </w:p>
    <w:p>
      <w:pPr>
        <w:spacing w:after="0"/>
        <w:ind w:left="0"/>
        <w:jc w:val="both"/>
      </w:pPr>
      <w:r>
        <w:rPr>
          <w:rFonts w:ascii="Times New Roman"/>
          <w:b w:val="false"/>
          <w:i w:val="false"/>
          <w:color w:val="000000"/>
          <w:sz w:val="28"/>
        </w:rPr>
        <w:t xml:space="preserve">
      Сараптама нәтижесi оң болған жағдайда, сараптау ұйымы бес жұмыс күні ішінде көрсетілетін қызметті берушіге шартты тiркеуге кедергi келтiретiн негiздердiң жоқтығы туралы қорытындыны жiбередi. </w:t>
      </w:r>
    </w:p>
    <w:p>
      <w:pPr>
        <w:spacing w:after="0"/>
        <w:ind w:left="0"/>
        <w:jc w:val="both"/>
      </w:pPr>
      <w:r>
        <w:rPr>
          <w:rFonts w:ascii="Times New Roman"/>
          <w:b w:val="false"/>
          <w:i w:val="false"/>
          <w:color w:val="000000"/>
          <w:sz w:val="28"/>
        </w:rPr>
        <w:t>
      Көрсетілетін қызметті беруші сараптау ұйымынан сараптама қорытындысы келіп түскен кезден бастап бес жұмыс күні ішінде шартты тіркеу немесе шартты тіркеуден бас тарту туралы шешім қабылдайды және бір жұмыс күні ішінде оны сараптау ұйымына жолдайды.</w:t>
      </w:r>
    </w:p>
    <w:p>
      <w:pPr>
        <w:spacing w:after="0"/>
        <w:ind w:left="0"/>
        <w:jc w:val="both"/>
      </w:pPr>
      <w:r>
        <w:rPr>
          <w:rFonts w:ascii="Times New Roman"/>
          <w:b w:val="false"/>
          <w:i w:val="false"/>
          <w:color w:val="000000"/>
          <w:sz w:val="28"/>
        </w:rPr>
        <w:t>
      Шартты тіркеу туралы шешім шығарылғаннан кейін көрсетілетін қызметті беруші шарттың титулдық парағына тіркелген күнін және оның тіркеу нөмірін көрсете отырып, оның тіркелгендігі туралы мөртабан қояды, тіркелген шарттардың мемлекеттік тізіліміне шарт туралы мәліметтерді енгізеді, тіркелген шарттың үш данасын қорытындысымен бірге сараптау ұйымына жібереді.</w:t>
      </w:r>
    </w:p>
    <w:p>
      <w:pPr>
        <w:spacing w:after="0"/>
        <w:ind w:left="0"/>
        <w:jc w:val="both"/>
      </w:pPr>
      <w:r>
        <w:rPr>
          <w:rFonts w:ascii="Times New Roman"/>
          <w:b w:val="false"/>
          <w:i w:val="false"/>
          <w:color w:val="000000"/>
          <w:sz w:val="28"/>
        </w:rPr>
        <w:t>
      Сараптау ұйымы тіркелген шарттар бойынша хат жазысу үшін тіркелген шарттың екі данасын өтініште көрсетілген мекенжай бойынша жібереді және бюллетеньде тіркелген шарттар туралы мәліметтерді жариялайды.</w:t>
      </w:r>
    </w:p>
    <w:p>
      <w:pPr>
        <w:spacing w:after="0"/>
        <w:ind w:left="0"/>
        <w:jc w:val="both"/>
      </w:pPr>
      <w:r>
        <w:rPr>
          <w:rFonts w:ascii="Times New Roman"/>
          <w:b w:val="false"/>
          <w:i w:val="false"/>
          <w:color w:val="000000"/>
          <w:sz w:val="28"/>
        </w:rPr>
        <w:t>
      Көрсетілетін қызметті беруші шартты тіркеуден бас тарту туралы шешім шығарған жағдайда, қаралып отырған шарт бойынша құжаттарды, тіркеуден бас тарту туралы шешіммен бірге сараптау ұйымы өтініште көрсетілген мекенжай бойынша қайтарады.</w:t>
      </w:r>
    </w:p>
    <w:p>
      <w:pPr>
        <w:spacing w:after="0"/>
        <w:ind w:left="0"/>
        <w:jc w:val="both"/>
      </w:pPr>
      <w:r>
        <w:rPr>
          <w:rFonts w:ascii="Times New Roman"/>
          <w:b w:val="false"/>
          <w:i w:val="false"/>
          <w:color w:val="000000"/>
          <w:sz w:val="28"/>
        </w:rPr>
        <w:t xml:space="preserve">
      Құрылымдық бөлімшелер арасындағы функционалдық өзара іс-қимыл 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Start w:name="z45" w:id="43"/>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тәртібінің сипаттамасы</w:t>
      </w:r>
    </w:p>
    <w:bookmarkEnd w:id="43"/>
    <w:bookmarkStart w:name="z46" w:id="44"/>
    <w:p>
      <w:pPr>
        <w:spacing w:after="0"/>
        <w:ind w:left="0"/>
        <w:jc w:val="both"/>
      </w:pPr>
      <w:r>
        <w:rPr>
          <w:rFonts w:ascii="Times New Roman"/>
          <w:b w:val="false"/>
          <w:i w:val="false"/>
          <w:color w:val="000000"/>
          <w:sz w:val="28"/>
        </w:rPr>
        <w:t>
      8. Көрсетілетін қызметті алушы электрондық құжат нысанындағы өтінішті "электрондық үкіметтің" порталы арқылы береді, "ҰЗМИ" ААЖ-ге келіп түседі.</w:t>
      </w:r>
    </w:p>
    <w:bookmarkEnd w:id="44"/>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порталда мемлекеттік көрсетілетін қызметті таңдайды. Портал автоматты түрде көрсетілетін қызметті алушы туралы деректерді толтыра отырып, өтініш берудің бірінші қадамын қалыптастырады.</w:t>
      </w:r>
    </w:p>
    <w:p>
      <w:pPr>
        <w:spacing w:after="0"/>
        <w:ind w:left="0"/>
        <w:jc w:val="both"/>
      </w:pPr>
      <w:r>
        <w:rPr>
          <w:rFonts w:ascii="Times New Roman"/>
          <w:b w:val="false"/>
          <w:i w:val="false"/>
          <w:color w:val="000000"/>
          <w:sz w:val="28"/>
        </w:rPr>
        <w:t>
      Көрсетілетін қызметті алушы электрондық сандық қолтаңбамен (бұдан әрі – ЭСҚ) куәландырылған электрондық құжат нысанындағы өтінішті толтырады және қажетті құжаттарды қоса береді.</w:t>
      </w:r>
    </w:p>
    <w:p>
      <w:pPr>
        <w:spacing w:after="0"/>
        <w:ind w:left="0"/>
        <w:jc w:val="both"/>
      </w:pPr>
      <w:r>
        <w:rPr>
          <w:rFonts w:ascii="Times New Roman"/>
          <w:b w:val="false"/>
          <w:i w:val="false"/>
          <w:color w:val="000000"/>
          <w:sz w:val="28"/>
        </w:rPr>
        <w:t>
      Портал арқылы өтінішті және құжаттарды жіберу кезінде көрсетілетін қызметті алушыға "жеке кабинетінен" өтініш туралы ақпарат қолжетімді болады, оны көрсетілетін қызметті берушінің өтінішін өңдеу (жеткізу, тіркеу, орындау туралы белгілер, қарау туралы немесе қараудан бас тарту туралы жауап) барысында жаңартып отырады.</w:t>
      </w:r>
    </w:p>
    <w:bookmarkStart w:name="z47" w:id="45"/>
    <w:p>
      <w:pPr>
        <w:spacing w:after="0"/>
        <w:ind w:left="0"/>
        <w:jc w:val="both"/>
      </w:pPr>
      <w:r>
        <w:rPr>
          <w:rFonts w:ascii="Times New Roman"/>
          <w:b w:val="false"/>
          <w:i w:val="false"/>
          <w:color w:val="000000"/>
          <w:sz w:val="28"/>
        </w:rPr>
        <w:t>
      9. Көрсетілетін қызметті алушы портал арқылы жүгінген кезде көрсетілетін қызметті берушінің жүгіну тәртібі мен рәсімдердің (іс-қимылдардың) реттiлiгi сипаттамасы:</w:t>
      </w:r>
    </w:p>
    <w:bookmarkEnd w:id="45"/>
    <w:p>
      <w:pPr>
        <w:spacing w:after="0"/>
        <w:ind w:left="0"/>
        <w:jc w:val="both"/>
      </w:pPr>
      <w:r>
        <w:rPr>
          <w:rFonts w:ascii="Times New Roman"/>
          <w:b w:val="false"/>
          <w:i w:val="false"/>
          <w:color w:val="000000"/>
          <w:sz w:val="28"/>
        </w:rPr>
        <w:t>
      Көрсетілетін қызметті алушының ЭЦҚ қойылған өтініші "ҰЗМИ" ААЖ кеңсесінің қызметкеріне келіп түседі, онда жүйе тіркеу нөмірін және штрих-кодын береді және көрсетілетін қызметті алушының "жеке кабинетіне" өтініштің нөмірін, қабылданған күні мен уақытын көрсете отырып, мәліметтерді жолдайды.</w:t>
      </w:r>
    </w:p>
    <w:p>
      <w:pPr>
        <w:spacing w:after="0"/>
        <w:ind w:left="0"/>
        <w:jc w:val="both"/>
      </w:pPr>
      <w:r>
        <w:rPr>
          <w:rFonts w:ascii="Times New Roman"/>
          <w:b w:val="false"/>
          <w:i w:val="false"/>
          <w:color w:val="000000"/>
          <w:sz w:val="28"/>
        </w:rPr>
        <w:t xml:space="preserve">
      Кейінгі рәсім осы регламенттің 7-тармағына сәйкес жүзеге асырылады. </w:t>
      </w:r>
    </w:p>
    <w:p>
      <w:pPr>
        <w:spacing w:after="0"/>
        <w:ind w:left="0"/>
        <w:jc w:val="both"/>
      </w:pPr>
      <w:r>
        <w:rPr>
          <w:rFonts w:ascii="Times New Roman"/>
          <w:b w:val="false"/>
          <w:i w:val="false"/>
          <w:color w:val="000000"/>
          <w:sz w:val="28"/>
        </w:rPr>
        <w:t>
      Сараптау ұйымы мемлекеттік қызмет көрсету нәтижесін немесе көрсетілетін қызметті алушының "жеке кабинетінде" уәкілетті адамның электрондық цифрлық қолтаңбасымен куәландырылған, электрондық құжат нысанында шартты мемлекеттік тіркеу туралы анықтама жіберу арқылы бас тарту туралы дәлелді хатты беруді не шартты тіркеуден бас тарту туралы электрондық түрде дәлелді жауап беруді жүзеге асырады.</w:t>
      </w:r>
    </w:p>
    <w:p>
      <w:pPr>
        <w:spacing w:after="0"/>
        <w:ind w:left="0"/>
        <w:jc w:val="both"/>
      </w:pPr>
      <w:r>
        <w:rPr>
          <w:rFonts w:ascii="Times New Roman"/>
          <w:b w:val="false"/>
          <w:i w:val="false"/>
          <w:color w:val="000000"/>
          <w:sz w:val="28"/>
        </w:rPr>
        <w:t xml:space="preserve">
      Портал арқылы мемлекеттік көрсетілетін қызметті алу схемасы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таңбасына және</w:t>
            </w:r>
            <w:r>
              <w:br/>
            </w:r>
            <w:r>
              <w:rPr>
                <w:rFonts w:ascii="Times New Roman"/>
                <w:b w:val="false"/>
                <w:i w:val="false"/>
                <w:color w:val="000000"/>
                <w:sz w:val="20"/>
              </w:rPr>
              <w:t>өнеркәсіптік меншік</w:t>
            </w:r>
            <w:r>
              <w:br/>
            </w:r>
            <w:r>
              <w:rPr>
                <w:rFonts w:ascii="Times New Roman"/>
                <w:b w:val="false"/>
                <w:i w:val="false"/>
                <w:color w:val="000000"/>
                <w:sz w:val="20"/>
              </w:rPr>
              <w:t>объектілеріне құқықтарды</w:t>
            </w:r>
            <w:r>
              <w:br/>
            </w:r>
            <w:r>
              <w:rPr>
                <w:rFonts w:ascii="Times New Roman"/>
                <w:b w:val="false"/>
                <w:i w:val="false"/>
                <w:color w:val="000000"/>
                <w:sz w:val="20"/>
              </w:rPr>
              <w:t>басқаға беру туралы шарттарды</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 xml:space="preserve">1-қосымша </w:t>
            </w:r>
          </w:p>
        </w:tc>
      </w:tr>
    </w:tbl>
    <w:bookmarkStart w:name="z49" w:id="46"/>
    <w:p>
      <w:pPr>
        <w:spacing w:after="0"/>
        <w:ind w:left="0"/>
        <w:jc w:val="left"/>
      </w:pPr>
      <w:r>
        <w:rPr>
          <w:rFonts w:ascii="Times New Roman"/>
          <w:b/>
          <w:i w:val="false"/>
          <w:color w:val="000000"/>
        </w:rPr>
        <w:t xml:space="preserve"> Көрсетілетін қызметті берушіге жүгінген кездегі мемлекеттік көрсетілетін қызмет алудың схемасы </w:t>
      </w:r>
    </w:p>
    <w:bookmarkEnd w:id="46"/>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131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"Тауар таңбасына және</w:t>
            </w:r>
            <w:r>
              <w:br/>
            </w:r>
            <w:r>
              <w:rPr>
                <w:rFonts w:ascii="Times New Roman"/>
                <w:b w:val="false"/>
                <w:i w:val="false"/>
                <w:color w:val="000000"/>
                <w:sz w:val="20"/>
              </w:rPr>
              <w:t>өнеркәсіптік меншік</w:t>
            </w:r>
            <w:r>
              <w:br/>
            </w:r>
            <w:r>
              <w:rPr>
                <w:rFonts w:ascii="Times New Roman"/>
                <w:b w:val="false"/>
                <w:i w:val="false"/>
                <w:color w:val="000000"/>
                <w:sz w:val="20"/>
              </w:rPr>
              <w:t>объектілеріне құқықтарды</w:t>
            </w:r>
            <w:r>
              <w:br/>
            </w:r>
            <w:r>
              <w:rPr>
                <w:rFonts w:ascii="Times New Roman"/>
                <w:b w:val="false"/>
                <w:i w:val="false"/>
                <w:color w:val="000000"/>
                <w:sz w:val="20"/>
              </w:rPr>
              <w:t>басқаға беру туралы шарттарды</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2-қосымша </w:t>
            </w:r>
          </w:p>
        </w:tc>
      </w:tr>
    </w:tbl>
    <w:bookmarkStart w:name="z51" w:id="47"/>
    <w:p>
      <w:pPr>
        <w:spacing w:after="0"/>
        <w:ind w:left="0"/>
        <w:jc w:val="left"/>
      </w:pPr>
      <w:r>
        <w:rPr>
          <w:rFonts w:ascii="Times New Roman"/>
          <w:b/>
          <w:i w:val="false"/>
          <w:color w:val="000000"/>
        </w:rPr>
        <w:t xml:space="preserve"> Құрылымдық бөлімшелер арасындағы өзара қызметтік қарым-қатынас схемасы </w:t>
      </w:r>
    </w:p>
    <w:bookmarkEnd w:id="47"/>
    <w:p>
      <w:pPr>
        <w:spacing w:after="0"/>
        <w:ind w:left="0"/>
        <w:jc w:val="both"/>
      </w:pPr>
      <w:r>
        <w:drawing>
          <wp:inline distT="0" distB="0" distL="0" distR="0">
            <wp:extent cx="53721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372100" cy="5562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таңбасына және</w:t>
            </w:r>
            <w:r>
              <w:br/>
            </w:r>
            <w:r>
              <w:rPr>
                <w:rFonts w:ascii="Times New Roman"/>
                <w:b w:val="false"/>
                <w:i w:val="false"/>
                <w:color w:val="000000"/>
                <w:sz w:val="20"/>
              </w:rPr>
              <w:t>өнеркәсіптік меншік</w:t>
            </w:r>
            <w:r>
              <w:br/>
            </w:r>
            <w:r>
              <w:rPr>
                <w:rFonts w:ascii="Times New Roman"/>
                <w:b w:val="false"/>
                <w:i w:val="false"/>
                <w:color w:val="000000"/>
                <w:sz w:val="20"/>
              </w:rPr>
              <w:t>объектілеріне құқықтарды</w:t>
            </w:r>
            <w:r>
              <w:br/>
            </w:r>
            <w:r>
              <w:rPr>
                <w:rFonts w:ascii="Times New Roman"/>
                <w:b w:val="false"/>
                <w:i w:val="false"/>
                <w:color w:val="000000"/>
                <w:sz w:val="20"/>
              </w:rPr>
              <w:t>басқаға беру туралы шарттарды</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53" w:id="48"/>
    <w:p>
      <w:pPr>
        <w:spacing w:after="0"/>
        <w:ind w:left="0"/>
        <w:jc w:val="left"/>
      </w:pPr>
      <w:r>
        <w:rPr>
          <w:rFonts w:ascii="Times New Roman"/>
          <w:b/>
          <w:i w:val="false"/>
          <w:color w:val="000000"/>
        </w:rPr>
        <w:t xml:space="preserve"> Мемлекеттік көрсетілетін қызметті "электрондық үкімет" порталы арқылы алудың схемасы </w:t>
      </w:r>
    </w:p>
    <w:bookmarkEnd w:id="48"/>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477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2017 жылғы 13 қаңтардағы</w:t>
            </w:r>
            <w:r>
              <w:br/>
            </w:r>
            <w:r>
              <w:rPr>
                <w:rFonts w:ascii="Times New Roman"/>
                <w:b w:val="false"/>
                <w:i w:val="false"/>
                <w:color w:val="000000"/>
                <w:sz w:val="20"/>
              </w:rPr>
              <w:t>№ 33 бұйрығына</w:t>
            </w:r>
            <w:r>
              <w:br/>
            </w:r>
            <w:r>
              <w:rPr>
                <w:rFonts w:ascii="Times New Roman"/>
                <w:b w:val="false"/>
                <w:i w:val="false"/>
                <w:color w:val="000000"/>
                <w:sz w:val="20"/>
              </w:rPr>
              <w:t>2-қосымша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 xml:space="preserve">Әділет министрінің </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w:t>
            </w:r>
            <w:r>
              <w:br/>
            </w:r>
            <w:r>
              <w:rPr>
                <w:rFonts w:ascii="Times New Roman"/>
                <w:b w:val="false"/>
                <w:i w:val="false"/>
                <w:color w:val="000000"/>
                <w:sz w:val="20"/>
              </w:rPr>
              <w:t>2-қосымша</w:t>
            </w:r>
          </w:p>
        </w:tc>
      </w:tr>
    </w:tbl>
    <w:bookmarkStart w:name="z55" w:id="49"/>
    <w:p>
      <w:pPr>
        <w:spacing w:after="0"/>
        <w:ind w:left="0"/>
        <w:jc w:val="left"/>
      </w:pPr>
      <w:r>
        <w:rPr>
          <w:rFonts w:ascii="Times New Roman"/>
          <w:b/>
          <w:i w:val="false"/>
          <w:color w:val="000000"/>
        </w:rPr>
        <w:t xml:space="preserve"> "Лицензиялық, сублицензиялық шарттарды тiркеу" мемлекеттік көрсетілетін қызмет регламенті</w:t>
      </w:r>
    </w:p>
    <w:bookmarkEnd w:id="49"/>
    <w:bookmarkStart w:name="z56" w:id="50"/>
    <w:p>
      <w:pPr>
        <w:spacing w:after="0"/>
        <w:ind w:left="0"/>
        <w:jc w:val="left"/>
      </w:pPr>
      <w:r>
        <w:rPr>
          <w:rFonts w:ascii="Times New Roman"/>
          <w:b/>
          <w:i w:val="false"/>
          <w:color w:val="000000"/>
        </w:rPr>
        <w:t xml:space="preserve"> 1-тарау. Жалпы ережелер</w:t>
      </w:r>
    </w:p>
    <w:bookmarkEnd w:id="50"/>
    <w:bookmarkStart w:name="z57" w:id="51"/>
    <w:p>
      <w:pPr>
        <w:spacing w:after="0"/>
        <w:ind w:left="0"/>
        <w:jc w:val="both"/>
      </w:pPr>
      <w:r>
        <w:rPr>
          <w:rFonts w:ascii="Times New Roman"/>
          <w:b w:val="false"/>
          <w:i w:val="false"/>
          <w:color w:val="000000"/>
          <w:sz w:val="28"/>
        </w:rPr>
        <w:t>
      1. "Лицензиялық, сублицензиялық шарттарды тiркеу" мемлекеттік көрсетілетін қызметті Қазақстан Республикасының Әділет министрлігі (бұдан әрі – көрсетілетін қызметті беруші) Қазақстан Республикасы Әділет министрлігінің "Ұлттық зияткерлік меншік институты" республикалық мемлекеттік кәсіпорны (бұдан әрі – сараптау ұйымы), оның ішінде "электрондық үкіметің" www.egov.kz веб-порталы (бұдан әрі – портал) арқылы көрсетеді.</w:t>
      </w:r>
    </w:p>
    <w:bookmarkEnd w:id="51"/>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30 сәуірдегі № 251 бұйрығымен бекітілген "Лицензиялық, сублицензиялық шарттарды тiркеу"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 (Нормативтік құқықтық актілерді мемлекеттік тіркеу тізілімінде № 11407 болып тіркелген).</w:t>
      </w:r>
    </w:p>
    <w:bookmarkStart w:name="z58" w:id="52"/>
    <w:p>
      <w:pPr>
        <w:spacing w:after="0"/>
        <w:ind w:left="0"/>
        <w:jc w:val="both"/>
      </w:pPr>
      <w:r>
        <w:rPr>
          <w:rFonts w:ascii="Times New Roman"/>
          <w:b w:val="false"/>
          <w:i w:val="false"/>
          <w:color w:val="000000"/>
          <w:sz w:val="28"/>
        </w:rPr>
        <w:t>
      2. Қызмет көрсету нысаны: электрондық (ішінара автоматтандырылған) және (немесе) қағаз түрінде.</w:t>
      </w:r>
    </w:p>
    <w:bookmarkEnd w:id="52"/>
    <w:bookmarkStart w:name="z59" w:id="53"/>
    <w:p>
      <w:pPr>
        <w:spacing w:after="0"/>
        <w:ind w:left="0"/>
        <w:jc w:val="both"/>
      </w:pPr>
      <w:r>
        <w:rPr>
          <w:rFonts w:ascii="Times New Roman"/>
          <w:b w:val="false"/>
          <w:i w:val="false"/>
          <w:color w:val="000000"/>
          <w:sz w:val="28"/>
        </w:rPr>
        <w:t xml:space="preserve">
      3. Мемлекеттік қызмет көрсету нәтижесі қағаз түрінде берілетін шартты тіркеу күні мен оның нөмірімен бірге, мөртабаны қойылған шартты мемлекеттік тіркеу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көзделген жағдайларда және негіздер бойынша мемлекеттік қызмет көрсетуден бас тарту туралы жазбаша түрдегі дәлелді жауап болып табылады.</w:t>
      </w:r>
    </w:p>
    <w:bookmarkEnd w:id="53"/>
    <w:p>
      <w:pPr>
        <w:spacing w:after="0"/>
        <w:ind w:left="0"/>
        <w:jc w:val="both"/>
      </w:pPr>
      <w:r>
        <w:rPr>
          <w:rFonts w:ascii="Times New Roman"/>
          <w:b w:val="false"/>
          <w:i w:val="false"/>
          <w:color w:val="000000"/>
          <w:sz w:val="28"/>
        </w:rPr>
        <w:t>
      Порталға жүгінген кезде – лицензиялық, сублицензиялық шарттарды мемлекеттік тіркеу туралы анықтама немесе шартты тіркеуден бас тарту туралы дәлелді жауап.</w:t>
      </w:r>
    </w:p>
    <w:bookmarkStart w:name="z60" w:id="54"/>
    <w:p>
      <w:pPr>
        <w:spacing w:after="0"/>
        <w:ind w:left="0"/>
        <w:jc w:val="both"/>
      </w:pPr>
      <w:r>
        <w:rPr>
          <w:rFonts w:ascii="Times New Roman"/>
          <w:b w:val="false"/>
          <w:i w:val="false"/>
          <w:color w:val="000000"/>
          <w:sz w:val="28"/>
        </w:rPr>
        <w:t xml:space="preserve">
      4. Мемлекеттік қызмет көрсету мерзімі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54"/>
    <w:bookmarkStart w:name="z61" w:id="55"/>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55"/>
    <w:bookmarkStart w:name="z62" w:id="56"/>
    <w:p>
      <w:pPr>
        <w:spacing w:after="0"/>
        <w:ind w:left="0"/>
        <w:jc w:val="both"/>
      </w:pPr>
      <w:r>
        <w:rPr>
          <w:rFonts w:ascii="Times New Roman"/>
          <w:b w:val="false"/>
          <w:i w:val="false"/>
          <w:color w:val="000000"/>
          <w:sz w:val="28"/>
        </w:rPr>
        <w:t xml:space="preserve">
      5. Көрсетілетін қызметті алушы сараптау ұйымына жүгінген кезде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топтамасын (бұдан әрі – құжаттар) қоса бере отырып,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лицензиялық, сублицензиялық шарттарды тіркеу туралы жазбаша өтініші (бұдан әрі - өтініш) көрсетілетін қызметті берушінің мемлекеттік қызмет көрсету бойынша рәсімді (іс-әрекеті) бастауы үшін: </w:t>
      </w:r>
    </w:p>
    <w:bookmarkEnd w:id="56"/>
    <w:bookmarkStart w:name="z63" w:id="57"/>
    <w:p>
      <w:pPr>
        <w:spacing w:after="0"/>
        <w:ind w:left="0"/>
        <w:jc w:val="both"/>
      </w:pPr>
      <w:r>
        <w:rPr>
          <w:rFonts w:ascii="Times New Roman"/>
          <w:b w:val="false"/>
          <w:i w:val="false"/>
          <w:color w:val="000000"/>
          <w:sz w:val="28"/>
        </w:rPr>
        <w:t>
      1) сараптау ұйымының Хат-хабарларды есепке алу және мұрағат басқармасы (бұдан әрі – кеңсе) маманының "Ұлттық зияткерлік меншік институты" автоматтандырылған ақпараттық жүйесінде (бұдан әрі - "ҰЗМИ" ААЖ) өтінішті және құжаттарды тіркеуі;</w:t>
      </w:r>
    </w:p>
    <w:bookmarkEnd w:id="57"/>
    <w:bookmarkStart w:name="z64" w:id="58"/>
    <w:p>
      <w:pPr>
        <w:spacing w:after="0"/>
        <w:ind w:left="0"/>
        <w:jc w:val="both"/>
      </w:pPr>
      <w:r>
        <w:rPr>
          <w:rFonts w:ascii="Times New Roman"/>
          <w:b w:val="false"/>
          <w:i w:val="false"/>
          <w:color w:val="000000"/>
          <w:sz w:val="28"/>
        </w:rPr>
        <w:t>
      2) өтінішті және құжаттарды сараптау ұйымының шарттарды сараптау бөлімі сарапшысының қарауы;</w:t>
      </w:r>
    </w:p>
    <w:bookmarkEnd w:id="58"/>
    <w:bookmarkStart w:name="z65" w:id="59"/>
    <w:p>
      <w:pPr>
        <w:spacing w:after="0"/>
        <w:ind w:left="0"/>
        <w:jc w:val="both"/>
      </w:pPr>
      <w:r>
        <w:rPr>
          <w:rFonts w:ascii="Times New Roman"/>
          <w:b w:val="false"/>
          <w:i w:val="false"/>
          <w:color w:val="000000"/>
          <w:sz w:val="28"/>
        </w:rPr>
        <w:t>
      3) сараптау ұйымының сараптама қорытындысын шығаруы;</w:t>
      </w:r>
    </w:p>
    <w:bookmarkEnd w:id="59"/>
    <w:bookmarkStart w:name="z66" w:id="60"/>
    <w:p>
      <w:pPr>
        <w:spacing w:after="0"/>
        <w:ind w:left="0"/>
        <w:jc w:val="both"/>
      </w:pPr>
      <w:r>
        <w:rPr>
          <w:rFonts w:ascii="Times New Roman"/>
          <w:b w:val="false"/>
          <w:i w:val="false"/>
          <w:color w:val="000000"/>
          <w:sz w:val="28"/>
        </w:rPr>
        <w:t>
      4) көрсетілетін қызметті берушінің лицензиялық, сублицензиялық шарттарды (бұдан әрі – шарттар) тіркеу туралы немесе шартты тіркеуден бас туралы шешім қабылдауы;</w:t>
      </w:r>
    </w:p>
    <w:bookmarkEnd w:id="60"/>
    <w:bookmarkStart w:name="z67" w:id="61"/>
    <w:p>
      <w:pPr>
        <w:spacing w:after="0"/>
        <w:ind w:left="0"/>
        <w:jc w:val="both"/>
      </w:pPr>
      <w:r>
        <w:rPr>
          <w:rFonts w:ascii="Times New Roman"/>
          <w:b w:val="false"/>
          <w:i w:val="false"/>
          <w:color w:val="000000"/>
          <w:sz w:val="28"/>
        </w:rPr>
        <w:t>
      5) шартты тіркеу туралы шешім қабылданған кезде - көрсетілетін қызметті берушінің шарт туралы мәліметтерді тіркелген шарттардың мемлекеттік тізіліміне енгізуі, сараптау ұйымының тіркелген шарт туралы мәліметтерді ресми бюллетеньде жариялауы; бас тарту туралы шешім қабылданған кезде – мемлекеттік қызметті көрсетуден бас тарту туралы хат түріндегі дәлелді жауап;</w:t>
      </w:r>
    </w:p>
    <w:bookmarkEnd w:id="61"/>
    <w:bookmarkStart w:name="z68" w:id="62"/>
    <w:p>
      <w:pPr>
        <w:spacing w:after="0"/>
        <w:ind w:left="0"/>
        <w:jc w:val="both"/>
      </w:pPr>
      <w:r>
        <w:rPr>
          <w:rFonts w:ascii="Times New Roman"/>
          <w:b w:val="false"/>
          <w:i w:val="false"/>
          <w:color w:val="000000"/>
          <w:sz w:val="28"/>
        </w:rPr>
        <w:t>
      6) сараптау ұйымының көрсетілетін қызметті алушыға мемлекеттік қызмет көрсету нәтижесін жіберуі негіз болып табылады.</w:t>
      </w:r>
    </w:p>
    <w:bookmarkEnd w:id="62"/>
    <w:p>
      <w:pPr>
        <w:spacing w:after="0"/>
        <w:ind w:left="0"/>
        <w:jc w:val="both"/>
      </w:pPr>
      <w:r>
        <w:rPr>
          <w:rFonts w:ascii="Times New Roman"/>
          <w:b w:val="false"/>
          <w:i w:val="false"/>
          <w:color w:val="000000"/>
          <w:sz w:val="28"/>
        </w:rPr>
        <w:t xml:space="preserve">
      Көрсетілетін қызметті берушіге жүгінген кездегі мемлекеттік көрсетілетін қызметті алу 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Start w:name="z69" w:id="63"/>
    <w:p>
      <w:pPr>
        <w:spacing w:after="0"/>
        <w:ind w:left="0"/>
        <w:jc w:val="left"/>
      </w:pPr>
      <w:r>
        <w:rPr>
          <w:rFonts w:ascii="Times New Roman"/>
          <w:b/>
          <w:i w:val="false"/>
          <w:color w:val="000000"/>
        </w:rPr>
        <w:t xml:space="preserve"> 3-тарау. Мемлекеттік қызметті көрсету процесінде құрылымдық бөлімшелердің (қызметкерлерідің) өзара іс-қимыл тәртібін сипаттау</w:t>
      </w:r>
    </w:p>
    <w:bookmarkEnd w:id="63"/>
    <w:bookmarkStart w:name="z70" w:id="6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және сараптау ұйымының тізбесі:</w:t>
      </w:r>
    </w:p>
    <w:bookmarkEnd w:id="64"/>
    <w:bookmarkStart w:name="z71" w:id="65"/>
    <w:p>
      <w:pPr>
        <w:spacing w:after="0"/>
        <w:ind w:left="0"/>
        <w:jc w:val="both"/>
      </w:pPr>
      <w:r>
        <w:rPr>
          <w:rFonts w:ascii="Times New Roman"/>
          <w:b w:val="false"/>
          <w:i w:val="false"/>
          <w:color w:val="000000"/>
          <w:sz w:val="28"/>
        </w:rPr>
        <w:t>
      1) кеңсе маманы;</w:t>
      </w:r>
    </w:p>
    <w:bookmarkEnd w:id="65"/>
    <w:bookmarkStart w:name="z72" w:id="66"/>
    <w:p>
      <w:pPr>
        <w:spacing w:after="0"/>
        <w:ind w:left="0"/>
        <w:jc w:val="both"/>
      </w:pPr>
      <w:r>
        <w:rPr>
          <w:rFonts w:ascii="Times New Roman"/>
          <w:b w:val="false"/>
          <w:i w:val="false"/>
          <w:color w:val="000000"/>
          <w:sz w:val="28"/>
        </w:rPr>
        <w:t>
      2) сараптау ұйымының шарттарды сараптау бөлімі;</w:t>
      </w:r>
    </w:p>
    <w:bookmarkEnd w:id="66"/>
    <w:bookmarkStart w:name="z73" w:id="67"/>
    <w:p>
      <w:pPr>
        <w:spacing w:after="0"/>
        <w:ind w:left="0"/>
        <w:jc w:val="both"/>
      </w:pPr>
      <w:r>
        <w:rPr>
          <w:rFonts w:ascii="Times New Roman"/>
          <w:b w:val="false"/>
          <w:i w:val="false"/>
          <w:color w:val="000000"/>
          <w:sz w:val="28"/>
        </w:rPr>
        <w:t>
      3) көрсетілетін қызметті беруші кеңсесінің қызметкері;</w:t>
      </w:r>
    </w:p>
    <w:bookmarkEnd w:id="67"/>
    <w:bookmarkStart w:name="z74" w:id="68"/>
    <w:p>
      <w:pPr>
        <w:spacing w:after="0"/>
        <w:ind w:left="0"/>
        <w:jc w:val="both"/>
      </w:pPr>
      <w:r>
        <w:rPr>
          <w:rFonts w:ascii="Times New Roman"/>
          <w:b w:val="false"/>
          <w:i w:val="false"/>
          <w:color w:val="000000"/>
          <w:sz w:val="28"/>
        </w:rPr>
        <w:t>
      4) Қазақстан Республикасы Әділет министрлігі Зияткерлік меншік құқығы департаментінің қызметкері.</w:t>
      </w:r>
    </w:p>
    <w:bookmarkEnd w:id="68"/>
    <w:bookmarkStart w:name="z75" w:id="69"/>
    <w:p>
      <w:pPr>
        <w:spacing w:after="0"/>
        <w:ind w:left="0"/>
        <w:jc w:val="both"/>
      </w:pPr>
      <w:r>
        <w:rPr>
          <w:rFonts w:ascii="Times New Roman"/>
          <w:b w:val="false"/>
          <w:i w:val="false"/>
          <w:color w:val="000000"/>
          <w:sz w:val="28"/>
        </w:rPr>
        <w:t>
      7. Сараптау ұйымы кеңсесінің қызметкері көрсетілетін қызметті алушыдан стандарттың 9-тармағында көрсетілген өтінішті және құжаттарды қабылдайды, оған өтініштің және құжаттардың кіріс нөмірі, қабылданған күні мен уақыты көрсетілген хабарлама береді және бір жұмыс күні ішінде қабылданған құжаттарды сараптау ұйымының басшылығына береді.</w:t>
      </w:r>
    </w:p>
    <w:bookmarkEnd w:id="69"/>
    <w:p>
      <w:pPr>
        <w:spacing w:after="0"/>
        <w:ind w:left="0"/>
        <w:jc w:val="both"/>
      </w:pPr>
      <w:r>
        <w:rPr>
          <w:rFonts w:ascii="Times New Roman"/>
          <w:b w:val="false"/>
          <w:i w:val="false"/>
          <w:color w:val="000000"/>
          <w:sz w:val="28"/>
        </w:rPr>
        <w:t>
      Сараптау ұйымының Шарттарды сараптау бөлімі өтініш келіп түскен күннен бастап он үш жұмыс күні ішінде келіп түскен құжаттардың алдын ала сараптамасын жүргізеді, оның барысында қажетті құжаттардың болуы және оларға қойылатын талаптардың сақталуы тексеріледі, өтінішке қоса берілген материалдарда сараптама жүргізуге ақы төленгенін растайтын құжат болмаған жағдайда, көрсетілетін қызметті алушыға төлем шоты беріледі. Осындай жағдайда көрсетілген мерзімдер сараптау ұйымына төлемнің түскен күнінен бастап есептеледі.</w:t>
      </w:r>
    </w:p>
    <w:p>
      <w:pPr>
        <w:spacing w:after="0"/>
        <w:ind w:left="0"/>
        <w:jc w:val="both"/>
      </w:pPr>
      <w:r>
        <w:rPr>
          <w:rFonts w:ascii="Times New Roman"/>
          <w:b w:val="false"/>
          <w:i w:val="false"/>
          <w:color w:val="000000"/>
          <w:sz w:val="28"/>
        </w:rPr>
        <w:t>
      Он бес жұмыс күні ішінде мәні бойынша сараптама жүргізіледі, оның барысында шарттың материалдарына зерделеу жүргізіледі, оның нәтижелері бойынша шартты тіркеу туралы немесе тіркеуден бас тарту туралы сараптама қорытындысы шығарылады.</w:t>
      </w:r>
    </w:p>
    <w:p>
      <w:pPr>
        <w:spacing w:after="0"/>
        <w:ind w:left="0"/>
        <w:jc w:val="both"/>
      </w:pPr>
      <w:r>
        <w:rPr>
          <w:rFonts w:ascii="Times New Roman"/>
          <w:b w:val="false"/>
          <w:i w:val="false"/>
          <w:color w:val="000000"/>
          <w:sz w:val="28"/>
        </w:rPr>
        <w:t>
      Шартты тіркеуден бас тарту туралы қорытынды шығарылғаннан кейін екі жұмыс күні ішінде сараптау ұйымы бас тарту себептерін көрсете отырып, көрсетілетін қызметті берушіге осы қорытындыны жібереді.</w:t>
      </w:r>
    </w:p>
    <w:p>
      <w:pPr>
        <w:spacing w:after="0"/>
        <w:ind w:left="0"/>
        <w:jc w:val="both"/>
      </w:pPr>
      <w:r>
        <w:rPr>
          <w:rFonts w:ascii="Times New Roman"/>
          <w:b w:val="false"/>
          <w:i w:val="false"/>
          <w:color w:val="000000"/>
          <w:sz w:val="28"/>
        </w:rPr>
        <w:t xml:space="preserve">
      Сараптама нәтижесi оң болған жағдайда, сараптау ұйымы бес жұмыс күні ішінде көрсетілетін қызметті берушіге шартты тiркеуге кедергi келтiретiн негiздердiң жоқтығы туралы қорытындыны жiбередi. </w:t>
      </w:r>
    </w:p>
    <w:p>
      <w:pPr>
        <w:spacing w:after="0"/>
        <w:ind w:left="0"/>
        <w:jc w:val="both"/>
      </w:pPr>
      <w:r>
        <w:rPr>
          <w:rFonts w:ascii="Times New Roman"/>
          <w:b w:val="false"/>
          <w:i w:val="false"/>
          <w:color w:val="000000"/>
          <w:sz w:val="28"/>
        </w:rPr>
        <w:t>
      Көрсетілетін қызметті беруші сараптау ұйымынан сараптама қорытындысы келіп түскен кезден бастап бес жұмыс күні ішінде шартты тіркеу немесе шартты тіркеуден бас тарту туралы шешім қабылдайды және бір жұмыс күні ішінде оны сараптау ұйымына жолдайды.</w:t>
      </w:r>
    </w:p>
    <w:p>
      <w:pPr>
        <w:spacing w:after="0"/>
        <w:ind w:left="0"/>
        <w:jc w:val="both"/>
      </w:pPr>
      <w:r>
        <w:rPr>
          <w:rFonts w:ascii="Times New Roman"/>
          <w:b w:val="false"/>
          <w:i w:val="false"/>
          <w:color w:val="000000"/>
          <w:sz w:val="28"/>
        </w:rPr>
        <w:t>
      Шартты тіркеу туралы шешім шығарылғаннан кейін көрсетілетін қызметті беруші шарттың титулдық парағына тіркелген күнін және оның тіркеу нөмірін көрсете отырып, оның тіркелгендігі туралы мөртабан қояды, тіркелген шарттардың мемлекеттік тізіліміне шарт туралы мәліметтерді енгізеді, тіркелген шарттың үш данасын қорытындысымен бірге сараптау ұйымына жібереді.</w:t>
      </w:r>
    </w:p>
    <w:p>
      <w:pPr>
        <w:spacing w:after="0"/>
        <w:ind w:left="0"/>
        <w:jc w:val="both"/>
      </w:pPr>
      <w:r>
        <w:rPr>
          <w:rFonts w:ascii="Times New Roman"/>
          <w:b w:val="false"/>
          <w:i w:val="false"/>
          <w:color w:val="000000"/>
          <w:sz w:val="28"/>
        </w:rPr>
        <w:t>
      Сараптау ұйымы тіркелген шарттар бойынша хат жазысу үшін тіркелген шарттың екі данасын өтініште көрсетілген мекенжай бойынша жібереді және бюллетеньде тіркелген шарттар туралы мәліметтерді жариялайды.</w:t>
      </w:r>
    </w:p>
    <w:p>
      <w:pPr>
        <w:spacing w:after="0"/>
        <w:ind w:left="0"/>
        <w:jc w:val="both"/>
      </w:pPr>
      <w:r>
        <w:rPr>
          <w:rFonts w:ascii="Times New Roman"/>
          <w:b w:val="false"/>
          <w:i w:val="false"/>
          <w:color w:val="000000"/>
          <w:sz w:val="28"/>
        </w:rPr>
        <w:t>
      Көрсетілетін қызметті беруші шартты тіркеуден бас тарту туралы шешім шығарған жағдайда, қаралып отырған шарт бойынша құжаттарды, тіркеуден бас тарту туралы шешіммен бірге сараптау ұйымы өтініште көрсетілген мекенжай бойынша қайтарады.</w:t>
      </w:r>
    </w:p>
    <w:p>
      <w:pPr>
        <w:spacing w:after="0"/>
        <w:ind w:left="0"/>
        <w:jc w:val="both"/>
      </w:pPr>
      <w:r>
        <w:rPr>
          <w:rFonts w:ascii="Times New Roman"/>
          <w:b w:val="false"/>
          <w:i w:val="false"/>
          <w:color w:val="000000"/>
          <w:sz w:val="28"/>
        </w:rPr>
        <w:t xml:space="preserve">
      Құрылымдық бөлімшелер арасындағы функционалдық өзара іс-қимыл 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Start w:name="z76" w:id="70"/>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 сипаттау</w:t>
      </w:r>
    </w:p>
    <w:bookmarkEnd w:id="70"/>
    <w:bookmarkStart w:name="z77" w:id="71"/>
    <w:p>
      <w:pPr>
        <w:spacing w:after="0"/>
        <w:ind w:left="0"/>
        <w:jc w:val="both"/>
      </w:pPr>
      <w:r>
        <w:rPr>
          <w:rFonts w:ascii="Times New Roman"/>
          <w:b w:val="false"/>
          <w:i w:val="false"/>
          <w:color w:val="000000"/>
          <w:sz w:val="28"/>
        </w:rPr>
        <w:t>
      8. Көрсетілетін қызметті алушы электрондық құжат нысанындағы өтінішті "электрондық үкіметтің" порталы арқылы береді, "ҰЗМИ" ААЖ-ге келіп түседі.</w:t>
      </w:r>
    </w:p>
    <w:bookmarkEnd w:id="71"/>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порталда мемлекеттік көрсетілетін қызметті таңдайды. Портал автоматты түрде көрсетілетін қызметті алушы туралы деректерді толтыра отырып, өтініш берудің бірінші қадамын қалыптастырады.</w:t>
      </w:r>
    </w:p>
    <w:p>
      <w:pPr>
        <w:spacing w:after="0"/>
        <w:ind w:left="0"/>
        <w:jc w:val="both"/>
      </w:pPr>
      <w:r>
        <w:rPr>
          <w:rFonts w:ascii="Times New Roman"/>
          <w:b w:val="false"/>
          <w:i w:val="false"/>
          <w:color w:val="000000"/>
          <w:sz w:val="28"/>
        </w:rPr>
        <w:t>
      Көрсетілетін қызметті алушы электрондық сандық қолтаңбамен (бұдан әрі – ЭСҚ) куәландырылған электрондық құжат нысанындағы өтінішті толтырады және қажетті құжаттарды қоса береді.</w:t>
      </w:r>
    </w:p>
    <w:p>
      <w:pPr>
        <w:spacing w:after="0"/>
        <w:ind w:left="0"/>
        <w:jc w:val="both"/>
      </w:pPr>
      <w:r>
        <w:rPr>
          <w:rFonts w:ascii="Times New Roman"/>
          <w:b w:val="false"/>
          <w:i w:val="false"/>
          <w:color w:val="000000"/>
          <w:sz w:val="28"/>
        </w:rPr>
        <w:t>
      Портал арқылы өтініш жіберу кезінде көрсетілетін қызметті алушыға "жеке кабинетінен" өтініш туралы ақпарат қолжетімді болады, оны көрсетілетін қызметті беруші өтінішті өңдеу (жеткізу, тіркеу, орындау туралы белгілер, қарау туралы немесе қараудан бас тарту туралы жауап) барысында жаңартып отырады.</w:t>
      </w:r>
    </w:p>
    <w:bookmarkStart w:name="z78" w:id="72"/>
    <w:p>
      <w:pPr>
        <w:spacing w:after="0"/>
        <w:ind w:left="0"/>
        <w:jc w:val="both"/>
      </w:pPr>
      <w:r>
        <w:rPr>
          <w:rFonts w:ascii="Times New Roman"/>
          <w:b w:val="false"/>
          <w:i w:val="false"/>
          <w:color w:val="000000"/>
          <w:sz w:val="28"/>
        </w:rPr>
        <w:t>
      9. Көрсетілетін қызметті алушы портал арқылы жүгінген кезде көрсетілетін қызметті берушінің жүгіну тәртібі мен рәсімдердің (іс-қимылдардың) реттiлiгi сипаттамасы:</w:t>
      </w:r>
    </w:p>
    <w:bookmarkEnd w:id="72"/>
    <w:p>
      <w:pPr>
        <w:spacing w:after="0"/>
        <w:ind w:left="0"/>
        <w:jc w:val="both"/>
      </w:pPr>
      <w:r>
        <w:rPr>
          <w:rFonts w:ascii="Times New Roman"/>
          <w:b w:val="false"/>
          <w:i w:val="false"/>
          <w:color w:val="000000"/>
          <w:sz w:val="28"/>
        </w:rPr>
        <w:t>
      Көрсетілетін қызметті алушының ЭЦҚ қойылған өтініші "ҰЗМИ" ААЖ кеңсесінің қызметкеріне келіп түседі, онда жүйе тіркеу нөмірін және штрих-кодын береді және көрсетілетін қызметті алушының "жеке кабинетіне" өтініштің нөмірін, қабылданған күні мен уақытын көрсете отырып, мәліметтерді жолдайды.</w:t>
      </w:r>
    </w:p>
    <w:p>
      <w:pPr>
        <w:spacing w:after="0"/>
        <w:ind w:left="0"/>
        <w:jc w:val="both"/>
      </w:pPr>
      <w:r>
        <w:rPr>
          <w:rFonts w:ascii="Times New Roman"/>
          <w:b w:val="false"/>
          <w:i w:val="false"/>
          <w:color w:val="000000"/>
          <w:sz w:val="28"/>
        </w:rPr>
        <w:t xml:space="preserve">
      Кейінгі рәсім осы регламенттің 7-тармағына сәйкес жүзеге асырылады. </w:t>
      </w:r>
    </w:p>
    <w:p>
      <w:pPr>
        <w:spacing w:after="0"/>
        <w:ind w:left="0"/>
        <w:jc w:val="both"/>
      </w:pPr>
      <w:r>
        <w:rPr>
          <w:rFonts w:ascii="Times New Roman"/>
          <w:b w:val="false"/>
          <w:i w:val="false"/>
          <w:color w:val="000000"/>
          <w:sz w:val="28"/>
        </w:rPr>
        <w:t>
      Сараптау ұйымы мемлекеттік қызмет көрсету нәтижесін немесе көрсетілетін қызметті алушының "жеке кабинетінде" уәкілетті адамның электрондық цифрлық қолтаңбасымен куәландырылған, электрондық құжат нысанында шартты мемлекеттік тіркеу туралы анықтама жіберу арқылы бас тарту туралы дәлелді хатты беруді не шартты тіркеуден бас тарту туралы электрондық түрде дәлелді жауап беруді жүзеге асырады.</w:t>
      </w:r>
    </w:p>
    <w:p>
      <w:pPr>
        <w:spacing w:after="0"/>
        <w:ind w:left="0"/>
        <w:jc w:val="both"/>
      </w:pPr>
      <w:r>
        <w:rPr>
          <w:rFonts w:ascii="Times New Roman"/>
          <w:b w:val="false"/>
          <w:i w:val="false"/>
          <w:color w:val="000000"/>
          <w:sz w:val="28"/>
        </w:rPr>
        <w:t>
      Портал арқылы мемлекеттік көрсетілетін қызметті алу схемасы осы регламенттің 3-қосымшасында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"Лицензиялық, сублицензиялық</w:t>
            </w:r>
            <w:r>
              <w:br/>
            </w:r>
            <w:r>
              <w:rPr>
                <w:rFonts w:ascii="Times New Roman"/>
                <w:b w:val="false"/>
                <w:i w:val="false"/>
                <w:color w:val="000000"/>
                <w:sz w:val="20"/>
              </w:rPr>
              <w:t>шарттарды тiркеу"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80" w:id="73"/>
    <w:p>
      <w:pPr>
        <w:spacing w:after="0"/>
        <w:ind w:left="0"/>
        <w:jc w:val="left"/>
      </w:pPr>
      <w:r>
        <w:rPr>
          <w:rFonts w:ascii="Times New Roman"/>
          <w:b/>
          <w:i w:val="false"/>
          <w:color w:val="000000"/>
        </w:rPr>
        <w:t xml:space="preserve"> Көрсетілетін қызметті берушіге жүгінген кездегі мемлекеттік көрсетілетін қызмет алудың схемасы </w:t>
      </w:r>
    </w:p>
    <w:bookmarkEnd w:id="73"/>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356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"Лицензиялық, сублицензиялық</w:t>
            </w:r>
            <w:r>
              <w:br/>
            </w:r>
            <w:r>
              <w:rPr>
                <w:rFonts w:ascii="Times New Roman"/>
                <w:b w:val="false"/>
                <w:i w:val="false"/>
                <w:color w:val="000000"/>
                <w:sz w:val="20"/>
              </w:rPr>
              <w:t xml:space="preserve">шарттарды тiркеу" </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 xml:space="preserve">2-қосымша </w:t>
            </w:r>
          </w:p>
        </w:tc>
      </w:tr>
    </w:tbl>
    <w:bookmarkStart w:name="z82" w:id="74"/>
    <w:p>
      <w:pPr>
        <w:spacing w:after="0"/>
        <w:ind w:left="0"/>
        <w:jc w:val="left"/>
      </w:pPr>
      <w:r>
        <w:rPr>
          <w:rFonts w:ascii="Times New Roman"/>
          <w:b/>
          <w:i w:val="false"/>
          <w:color w:val="000000"/>
        </w:rPr>
        <w:t xml:space="preserve"> Құрылымдық бөлімшелер арасындағы өзара қызметтік қарым-қатынас схемасы </w:t>
      </w:r>
    </w:p>
    <w:bookmarkEnd w:id="74"/>
    <w:p>
      <w:pPr>
        <w:spacing w:after="0"/>
        <w:ind w:left="0"/>
        <w:jc w:val="both"/>
      </w:pPr>
      <w:r>
        <w:drawing>
          <wp:inline distT="0" distB="0" distL="0" distR="0">
            <wp:extent cx="54229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422900" cy="645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"Лицензиялық, сублицензиялық</w:t>
            </w:r>
            <w:r>
              <w:br/>
            </w:r>
            <w:r>
              <w:rPr>
                <w:rFonts w:ascii="Times New Roman"/>
                <w:b w:val="false"/>
                <w:i w:val="false"/>
                <w:color w:val="000000"/>
                <w:sz w:val="20"/>
              </w:rPr>
              <w:t>шарттарды тiркеу"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84" w:id="75"/>
    <w:p>
      <w:pPr>
        <w:spacing w:after="0"/>
        <w:ind w:left="0"/>
        <w:jc w:val="left"/>
      </w:pPr>
      <w:r>
        <w:rPr>
          <w:rFonts w:ascii="Times New Roman"/>
          <w:b/>
          <w:i w:val="false"/>
          <w:color w:val="000000"/>
        </w:rPr>
        <w:t xml:space="preserve"> Мемлекеттік көрсетілетін қызметті "электрондық үкімет" порталы арқылы алудың схемасы </w:t>
      </w:r>
    </w:p>
    <w:bookmarkEnd w:id="75"/>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591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Әділет министрінің </w:t>
            </w:r>
            <w:r>
              <w:br/>
            </w:r>
            <w:r>
              <w:rPr>
                <w:rFonts w:ascii="Times New Roman"/>
                <w:b w:val="false"/>
                <w:i w:val="false"/>
                <w:color w:val="000000"/>
                <w:sz w:val="20"/>
              </w:rPr>
              <w:t>2017 жылғы 13 қаңтардағы</w:t>
            </w:r>
            <w:r>
              <w:br/>
            </w:r>
            <w:r>
              <w:rPr>
                <w:rFonts w:ascii="Times New Roman"/>
                <w:b w:val="false"/>
                <w:i w:val="false"/>
                <w:color w:val="000000"/>
                <w:sz w:val="20"/>
              </w:rPr>
              <w:t>№ 33 бұйрығына</w:t>
            </w:r>
            <w:r>
              <w:br/>
            </w:r>
            <w:r>
              <w:rPr>
                <w:rFonts w:ascii="Times New Roman"/>
                <w:b w:val="false"/>
                <w:i w:val="false"/>
                <w:color w:val="000000"/>
                <w:sz w:val="20"/>
              </w:rPr>
              <w:t>3-қосымша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 xml:space="preserve">Әділет министрінің </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w:t>
            </w:r>
            <w:r>
              <w:br/>
            </w:r>
            <w:r>
              <w:rPr>
                <w:rFonts w:ascii="Times New Roman"/>
                <w:b w:val="false"/>
                <w:i w:val="false"/>
                <w:color w:val="000000"/>
                <w:sz w:val="20"/>
              </w:rPr>
              <w:t>3-қосымша</w:t>
            </w:r>
          </w:p>
        </w:tc>
      </w:tr>
    </w:tbl>
    <w:bookmarkStart w:name="z86" w:id="76"/>
    <w:p>
      <w:pPr>
        <w:spacing w:after="0"/>
        <w:ind w:left="0"/>
        <w:jc w:val="left"/>
      </w:pPr>
      <w:r>
        <w:rPr>
          <w:rFonts w:ascii="Times New Roman"/>
          <w:b/>
          <w:i w:val="false"/>
          <w:color w:val="000000"/>
        </w:rPr>
        <w:t xml:space="preserve"> "Патенттiк сенiм бiлдiрiлген өкiлдердi аттестаттау" мемлекеттік көрсетілетін қызмет регламенті</w:t>
      </w:r>
    </w:p>
    <w:bookmarkEnd w:id="76"/>
    <w:bookmarkStart w:name="z87" w:id="77"/>
    <w:p>
      <w:pPr>
        <w:spacing w:after="0"/>
        <w:ind w:left="0"/>
        <w:jc w:val="left"/>
      </w:pPr>
      <w:r>
        <w:rPr>
          <w:rFonts w:ascii="Times New Roman"/>
          <w:b/>
          <w:i w:val="false"/>
          <w:color w:val="000000"/>
        </w:rPr>
        <w:t xml:space="preserve"> 1-тарау. Жалпы ережелер</w:t>
      </w:r>
    </w:p>
    <w:bookmarkEnd w:id="77"/>
    <w:bookmarkStart w:name="z88" w:id="78"/>
    <w:p>
      <w:pPr>
        <w:spacing w:after="0"/>
        <w:ind w:left="0"/>
        <w:jc w:val="both"/>
      </w:pPr>
      <w:r>
        <w:rPr>
          <w:rFonts w:ascii="Times New Roman"/>
          <w:b w:val="false"/>
          <w:i w:val="false"/>
          <w:color w:val="000000"/>
          <w:sz w:val="28"/>
        </w:rPr>
        <w:t>
      1. Аталған "Патенттік сенім білдірілген өкілдерді аттестаттау" мемлекеттік көрсетілетін қызмет регламенті Қазақстан Республикасы Әділет министрлігі (бұдан әрі – көрсетілетін қызметті беруші), оның ішінде "электрондық үкімет" веб-порталы www.egov.kz (бұдан әрі – портал) арқылы жүзеге асырылады.</w:t>
      </w:r>
    </w:p>
    <w:bookmarkEnd w:id="78"/>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30 сәуірдегі № 251 бұйрығымен бекітілген "Патенттік сенім білдірілген өкілдерді аттестаттау" туралы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 (нормативтік құқықтық актілерді мемлекеттік тіркеу тізілімінде № 11407 болып тіркелген).</w:t>
      </w:r>
    </w:p>
    <w:bookmarkStart w:name="z89" w:id="79"/>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79"/>
    <w:bookmarkStart w:name="z90" w:id="80"/>
    <w:p>
      <w:pPr>
        <w:spacing w:after="0"/>
        <w:ind w:left="0"/>
        <w:jc w:val="both"/>
      </w:pPr>
      <w:r>
        <w:rPr>
          <w:rFonts w:ascii="Times New Roman"/>
          <w:b w:val="false"/>
          <w:i w:val="false"/>
          <w:color w:val="000000"/>
          <w:sz w:val="28"/>
        </w:rPr>
        <w:t>
      3. Мемлекеттік қызмет көрсету нәтижесі – аттестаттау емтиханын тапсыру қорытындылары бойынша оң шешім және қағаз жеткізгіште берілетін патенттік сенім білдірілген өкілді тіркеу туралы куәлікті беру не осы стандарттың 10-тармағында көзделген жағдайларда және негіздер бойынша мемлекеттік қызмет көрсетуден бас тарту туралы дәлелді жауап.</w:t>
      </w:r>
    </w:p>
    <w:bookmarkEnd w:id="80"/>
    <w:p>
      <w:pPr>
        <w:spacing w:after="0"/>
        <w:ind w:left="0"/>
        <w:jc w:val="both"/>
      </w:pPr>
      <w:r>
        <w:rPr>
          <w:rFonts w:ascii="Times New Roman"/>
          <w:b w:val="false"/>
          <w:i w:val="false"/>
          <w:color w:val="000000"/>
          <w:sz w:val="28"/>
        </w:rPr>
        <w:t xml:space="preserve">
      Қызмет алушы мемлекеттік көрсетілетін қызметтің нәтижесіне қағаз жүзінде жүгінген жағдайда, мемлекеттік көрсетілген қызметтің нәтижесі электронды нысанда рәсімделіп мемлекеттік органның мөрі және қызмет берушінің қолымен куәландырылып басып шығарылады. </w:t>
      </w:r>
    </w:p>
    <w:p>
      <w:pPr>
        <w:spacing w:after="0"/>
        <w:ind w:left="0"/>
        <w:jc w:val="both"/>
      </w:pPr>
      <w:r>
        <w:rPr>
          <w:rFonts w:ascii="Times New Roman"/>
          <w:b w:val="false"/>
          <w:i w:val="false"/>
          <w:color w:val="000000"/>
          <w:sz w:val="28"/>
        </w:rPr>
        <w:t>
      Портал арқылы жүгінген кезде аттестаттау комиссиясының оң шешімі негізінде қызмет алушыға қызмет берушінің уәкілетті тұлғасының электронды сандық қолтаңбасы (бұдан әрі – ЭСҚ) қойылған электронды құжат нысанындағы патенттік сенім білдірілген өкілдің куәлігі немесе стандарттың 10-тармағында көзделген жағдайлар мен негіздерде мемлекеттік қызметті көрсетуден бас тарту туралы дәлелді жауап жолданады.</w:t>
      </w:r>
    </w:p>
    <w:bookmarkStart w:name="z91" w:id="81"/>
    <w:p>
      <w:pPr>
        <w:spacing w:after="0"/>
        <w:ind w:left="0"/>
        <w:jc w:val="both"/>
      </w:pPr>
      <w:r>
        <w:rPr>
          <w:rFonts w:ascii="Times New Roman"/>
          <w:b w:val="false"/>
          <w:i w:val="false"/>
          <w:color w:val="000000"/>
          <w:sz w:val="28"/>
        </w:rPr>
        <w:t>
      4. Мемлекеттік көрсетілетін қызмет мерзімі стандарттың 4-тармағында көрсетілген.</w:t>
      </w:r>
    </w:p>
    <w:bookmarkEnd w:id="81"/>
    <w:bookmarkStart w:name="z92" w:id="82"/>
    <w:p>
      <w:pPr>
        <w:spacing w:after="0"/>
        <w:ind w:left="0"/>
        <w:jc w:val="left"/>
      </w:pPr>
      <w:r>
        <w:rPr>
          <w:rFonts w:ascii="Times New Roman"/>
          <w:b/>
          <w:i w:val="false"/>
          <w:color w:val="000000"/>
        </w:rPr>
        <w:t xml:space="preserve"> 2-тарау.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82"/>
    <w:bookmarkStart w:name="z93" w:id="83"/>
    <w:p>
      <w:pPr>
        <w:spacing w:after="0"/>
        <w:ind w:left="0"/>
        <w:jc w:val="both"/>
      </w:pPr>
      <w:r>
        <w:rPr>
          <w:rFonts w:ascii="Times New Roman"/>
          <w:b w:val="false"/>
          <w:i w:val="false"/>
          <w:color w:val="000000"/>
          <w:sz w:val="28"/>
        </w:rPr>
        <w:t>
      5. Мемлекеттік қызмет көрсету бойынша көрсетілетін қызмет берушінің рәсімін (іс-әрекетін) бастау үшін негіз қызмет алушының жүгінуі болып табылады:</w:t>
      </w:r>
    </w:p>
    <w:bookmarkEnd w:id="83"/>
    <w:bookmarkStart w:name="z94" w:id="84"/>
    <w:p>
      <w:pPr>
        <w:spacing w:after="0"/>
        <w:ind w:left="0"/>
        <w:jc w:val="both"/>
      </w:pPr>
      <w:r>
        <w:rPr>
          <w:rFonts w:ascii="Times New Roman"/>
          <w:b w:val="false"/>
          <w:i w:val="false"/>
          <w:color w:val="000000"/>
          <w:sz w:val="28"/>
        </w:rPr>
        <w:t>
      1) қағаз жеткізгіштегі өтініш (бұдан әрі – өтініш) – стандарттың 9-тармағында көрсетілген құжаттар топтамасын (бұдан әрі – құжаттар) қоса тіркеп, мемлекеттік немесе орыс тілдеріндегі еркін нысандағы аттестаттауға рұқсат туралы өтініш;</w:t>
      </w:r>
    </w:p>
    <w:bookmarkEnd w:id="84"/>
    <w:bookmarkStart w:name="z95" w:id="85"/>
    <w:p>
      <w:pPr>
        <w:spacing w:after="0"/>
        <w:ind w:left="0"/>
        <w:jc w:val="both"/>
      </w:pPr>
      <w:r>
        <w:rPr>
          <w:rFonts w:ascii="Times New Roman"/>
          <w:b w:val="false"/>
          <w:i w:val="false"/>
          <w:color w:val="000000"/>
          <w:sz w:val="28"/>
        </w:rPr>
        <w:t>
      2) портал арқылы – көрсетілетін қызметті алушының электрондық сандық қолтаңбасымен (бұдан әрі – ЭСҚ) куәландырылған құжаттар топтамасы қоса берілген электрондық құжат нысанындағы өтініш.</w:t>
      </w:r>
    </w:p>
    <w:bookmarkEnd w:id="85"/>
    <w:bookmarkStart w:name="z96" w:id="86"/>
    <w:p>
      <w:pPr>
        <w:spacing w:after="0"/>
        <w:ind w:left="0"/>
        <w:jc w:val="both"/>
      </w:pPr>
      <w:r>
        <w:rPr>
          <w:rFonts w:ascii="Times New Roman"/>
          <w:b w:val="false"/>
          <w:i w:val="false"/>
          <w:color w:val="000000"/>
          <w:sz w:val="28"/>
        </w:rPr>
        <w:t>
      6. Мемлекеттік қызмет көрсетудің процесіне кіретін тәртіптер (іс-қимылдар):</w:t>
      </w:r>
    </w:p>
    <w:bookmarkEnd w:id="86"/>
    <w:bookmarkStart w:name="z97" w:id="87"/>
    <w:p>
      <w:pPr>
        <w:spacing w:after="0"/>
        <w:ind w:left="0"/>
        <w:jc w:val="both"/>
      </w:pPr>
      <w:r>
        <w:rPr>
          <w:rFonts w:ascii="Times New Roman"/>
          <w:b w:val="false"/>
          <w:i w:val="false"/>
          <w:color w:val="000000"/>
          <w:sz w:val="28"/>
        </w:rPr>
        <w:t>
      1) өтінішті Қазақстан Республикасы Әділет министрлігінің Мемлекеттік қызметті мониторингтеу және ішкі әкімшілендіру департаментінің құжаттамалық қамтамасыз ету басқармасы (бұдан әрі – кеңсе) қызметкерінің мемлекеттік органдардың бірыңғай электронды құжат айналымы жүйесінде (бұдан әрі – БЭҚАЖ) тіркеуі;</w:t>
      </w:r>
    </w:p>
    <w:bookmarkEnd w:id="87"/>
    <w:bookmarkStart w:name="z98" w:id="88"/>
    <w:p>
      <w:pPr>
        <w:spacing w:after="0"/>
        <w:ind w:left="0"/>
        <w:jc w:val="both"/>
      </w:pPr>
      <w:r>
        <w:rPr>
          <w:rFonts w:ascii="Times New Roman"/>
          <w:b w:val="false"/>
          <w:i w:val="false"/>
          <w:color w:val="000000"/>
          <w:sz w:val="28"/>
        </w:rPr>
        <w:t>
      2) өтінімді қызмет берушінің аттестациялық комиссиясының қарауы, аттестаттауды өткізу және мемлекеттік көрсетілетін қызмет нәтижесін рәсімдеу;</w:t>
      </w:r>
    </w:p>
    <w:bookmarkEnd w:id="88"/>
    <w:bookmarkStart w:name="z99" w:id="89"/>
    <w:p>
      <w:pPr>
        <w:spacing w:after="0"/>
        <w:ind w:left="0"/>
        <w:jc w:val="both"/>
      </w:pPr>
      <w:r>
        <w:rPr>
          <w:rFonts w:ascii="Times New Roman"/>
          <w:b w:val="false"/>
          <w:i w:val="false"/>
          <w:color w:val="000000"/>
          <w:sz w:val="28"/>
        </w:rPr>
        <w:t>
      3) қызмет берушінің уәкілетті тұлғасымен мемлекеттік көрсетілген қызметтің нәтижесіне қол қою;</w:t>
      </w:r>
    </w:p>
    <w:bookmarkEnd w:id="89"/>
    <w:bookmarkStart w:name="z100" w:id="90"/>
    <w:p>
      <w:pPr>
        <w:spacing w:after="0"/>
        <w:ind w:left="0"/>
        <w:jc w:val="both"/>
      </w:pPr>
      <w:r>
        <w:rPr>
          <w:rFonts w:ascii="Times New Roman"/>
          <w:b w:val="false"/>
          <w:i w:val="false"/>
          <w:color w:val="000000"/>
          <w:sz w:val="28"/>
        </w:rPr>
        <w:t>
      4) мемлекеттік көрсетілген қызметтің нәтижесін қызмет алушыға жолдау;</w:t>
      </w:r>
    </w:p>
    <w:bookmarkEnd w:id="90"/>
    <w:p>
      <w:pPr>
        <w:spacing w:after="0"/>
        <w:ind w:left="0"/>
        <w:jc w:val="both"/>
      </w:pPr>
      <w:r>
        <w:rPr>
          <w:rFonts w:ascii="Times New Roman"/>
          <w:b w:val="false"/>
          <w:i w:val="false"/>
          <w:color w:val="000000"/>
          <w:sz w:val="28"/>
        </w:rPr>
        <w:t xml:space="preserve">
      "Патенттiк сенiм бiлдiрiлген өкiлдердi аттестаттау" мемлекеттік көрсетілетін қызметті алу сызбасы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Start w:name="z101" w:id="91"/>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бөлімшелердің (қызметкерлерідің) өзара іс-қимыл тәртібін сипаттау</w:t>
      </w:r>
    </w:p>
    <w:bookmarkEnd w:id="91"/>
    <w:bookmarkStart w:name="z102" w:id="92"/>
    <w:p>
      <w:pPr>
        <w:spacing w:after="0"/>
        <w:ind w:left="0"/>
        <w:jc w:val="both"/>
      </w:pPr>
      <w:r>
        <w:rPr>
          <w:rFonts w:ascii="Times New Roman"/>
          <w:b w:val="false"/>
          <w:i w:val="false"/>
          <w:color w:val="000000"/>
          <w:sz w:val="28"/>
        </w:rPr>
        <w:t>
      7. Мемлекеттік қызмет көрсету барысына қатысатын қызмет берушінің құрылымдық бөлімшелерінің (қызметкерлерінің) тізбесі:</w:t>
      </w:r>
    </w:p>
    <w:bookmarkEnd w:id="92"/>
    <w:bookmarkStart w:name="z103" w:id="93"/>
    <w:p>
      <w:pPr>
        <w:spacing w:after="0"/>
        <w:ind w:left="0"/>
        <w:jc w:val="both"/>
      </w:pPr>
      <w:r>
        <w:rPr>
          <w:rFonts w:ascii="Times New Roman"/>
          <w:b w:val="false"/>
          <w:i w:val="false"/>
          <w:color w:val="000000"/>
          <w:sz w:val="28"/>
        </w:rPr>
        <w:t>
      1) қызмет берушінің кеңсесі қызметкері;</w:t>
      </w:r>
    </w:p>
    <w:bookmarkEnd w:id="93"/>
    <w:bookmarkStart w:name="z104" w:id="94"/>
    <w:p>
      <w:pPr>
        <w:spacing w:after="0"/>
        <w:ind w:left="0"/>
        <w:jc w:val="both"/>
      </w:pPr>
      <w:r>
        <w:rPr>
          <w:rFonts w:ascii="Times New Roman"/>
          <w:b w:val="false"/>
          <w:i w:val="false"/>
          <w:color w:val="000000"/>
          <w:sz w:val="28"/>
        </w:rPr>
        <w:t>
      2) қызмет берушінің аттестациялық комиссияның құрамына кіретін қызметкерлері.</w:t>
      </w:r>
    </w:p>
    <w:bookmarkEnd w:id="94"/>
    <w:bookmarkStart w:name="z105" w:id="95"/>
    <w:p>
      <w:pPr>
        <w:spacing w:after="0"/>
        <w:ind w:left="0"/>
        <w:jc w:val="both"/>
      </w:pPr>
      <w:r>
        <w:rPr>
          <w:rFonts w:ascii="Times New Roman"/>
          <w:b w:val="false"/>
          <w:i w:val="false"/>
          <w:color w:val="000000"/>
          <w:sz w:val="28"/>
        </w:rPr>
        <w:t>
      8. Қызмет беруші қызметкерлер мен құрылымдық бөлімшелер арасындағы тәртіптің (іс-әрекеттің) сабақтастығын сипаттау:</w:t>
      </w:r>
    </w:p>
    <w:bookmarkEnd w:id="95"/>
    <w:bookmarkStart w:name="z106" w:id="96"/>
    <w:p>
      <w:pPr>
        <w:spacing w:after="0"/>
        <w:ind w:left="0"/>
        <w:jc w:val="both"/>
      </w:pPr>
      <w:r>
        <w:rPr>
          <w:rFonts w:ascii="Times New Roman"/>
          <w:b w:val="false"/>
          <w:i w:val="false"/>
          <w:color w:val="000000"/>
          <w:sz w:val="28"/>
        </w:rPr>
        <w:t>
      1) кеңсе қызметкері бір жұмыс күні ішінде қызмет алушыдан өтінішті және құжаттарды қабылдап, оны ЭҚАБЖ-да тіркеп, өтініштің оң жақ шетінде өтініштің түскен күні мен тіркеу нөмірі жазылған штамп қояды;</w:t>
      </w:r>
    </w:p>
    <w:bookmarkEnd w:id="96"/>
    <w:bookmarkStart w:name="z107" w:id="97"/>
    <w:p>
      <w:pPr>
        <w:spacing w:after="0"/>
        <w:ind w:left="0"/>
        <w:jc w:val="both"/>
      </w:pPr>
      <w:r>
        <w:rPr>
          <w:rFonts w:ascii="Times New Roman"/>
          <w:b w:val="false"/>
          <w:i w:val="false"/>
          <w:color w:val="000000"/>
          <w:sz w:val="28"/>
        </w:rPr>
        <w:t>
      2) көрсетілетін қызметті берушінің басшылығы көрсетілетін қызметті алушының өтінішін қарап, өтінішті Қазақстан Республикасы Әділет министрлігі Зияткерлік меншік құқығы департаментінің Апелляциялық кеңестің, тауар таңбасын жалпыға бірдей деп тану аттестациялық және апелляциялық комиссиялардың қызметін қамтамасыз ету жөніндегі басқармасының (бұдан әрі – Басқарма) қарауына береді;</w:t>
      </w:r>
    </w:p>
    <w:bookmarkEnd w:id="97"/>
    <w:bookmarkStart w:name="z108" w:id="98"/>
    <w:p>
      <w:pPr>
        <w:spacing w:after="0"/>
        <w:ind w:left="0"/>
        <w:jc w:val="both"/>
      </w:pPr>
      <w:r>
        <w:rPr>
          <w:rFonts w:ascii="Times New Roman"/>
          <w:b w:val="false"/>
          <w:i w:val="false"/>
          <w:color w:val="000000"/>
          <w:sz w:val="28"/>
        </w:rPr>
        <w:t>
      3) басқарма аттестациялық комиссияның өтінішті және құжаттарды мәні бойынша қарауды және аттестациялық емтиханды өткізуді қамтамасыз етеді;</w:t>
      </w:r>
    </w:p>
    <w:bookmarkEnd w:id="98"/>
    <w:p>
      <w:pPr>
        <w:spacing w:after="0"/>
        <w:ind w:left="0"/>
        <w:jc w:val="both"/>
      </w:pPr>
      <w:r>
        <w:rPr>
          <w:rFonts w:ascii="Times New Roman"/>
          <w:b w:val="false"/>
          <w:i w:val="false"/>
          <w:color w:val="000000"/>
          <w:sz w:val="28"/>
        </w:rPr>
        <w:t>
      Аттестаттау емтиханы жартыжылдықтың соңғы айының 15 (он бес) жұмыс күні ішінде жүргізіледі.</w:t>
      </w:r>
    </w:p>
    <w:p>
      <w:pPr>
        <w:spacing w:after="0"/>
        <w:ind w:left="0"/>
        <w:jc w:val="both"/>
      </w:pPr>
      <w:r>
        <w:rPr>
          <w:rFonts w:ascii="Times New Roman"/>
          <w:b w:val="false"/>
          <w:i w:val="false"/>
          <w:color w:val="000000"/>
          <w:sz w:val="28"/>
        </w:rPr>
        <w:t>
      Патенттік сенім білдірілген өкіл куәлігін (бұдан әрі – куәлік) беру аттестаттау емтиханы өткен күннен бастап 3 (үш) жұмыс күні ішінде жүзеге асырылады:</w:t>
      </w:r>
    </w:p>
    <w:bookmarkStart w:name="z109" w:id="99"/>
    <w:p>
      <w:pPr>
        <w:spacing w:after="0"/>
        <w:ind w:left="0"/>
        <w:jc w:val="both"/>
      </w:pPr>
      <w:r>
        <w:rPr>
          <w:rFonts w:ascii="Times New Roman"/>
          <w:b w:val="false"/>
          <w:i w:val="false"/>
          <w:color w:val="000000"/>
          <w:sz w:val="28"/>
        </w:rPr>
        <w:t>
      1) басқарма аттестация өткеннен кейін бір жұмыс күні ішінде көрсетілген мемлекеттік қызметтің нәтижесін электронды нысанда басып шығарып, қызмет берушінің басшылығына қол қоюға және мемлекеттік органның мөрімен куәландыру үшін ұсынады;</w:t>
      </w:r>
    </w:p>
    <w:bookmarkEnd w:id="99"/>
    <w:bookmarkStart w:name="z110" w:id="100"/>
    <w:p>
      <w:pPr>
        <w:spacing w:after="0"/>
        <w:ind w:left="0"/>
        <w:jc w:val="both"/>
      </w:pPr>
      <w:r>
        <w:rPr>
          <w:rFonts w:ascii="Times New Roman"/>
          <w:b w:val="false"/>
          <w:i w:val="false"/>
          <w:color w:val="000000"/>
          <w:sz w:val="28"/>
        </w:rPr>
        <w:t>
      2) көрсетілетін қызметті берушінің басшылығы бір жұмыс күні ішінде мемлекеттік көрсетілген қызметтің нәтижесіне электронды нысанда қол қояды және мемлекеттік органның мөрімен куәландырады;</w:t>
      </w:r>
    </w:p>
    <w:bookmarkEnd w:id="100"/>
    <w:bookmarkStart w:name="z111" w:id="101"/>
    <w:p>
      <w:pPr>
        <w:spacing w:after="0"/>
        <w:ind w:left="0"/>
        <w:jc w:val="both"/>
      </w:pPr>
      <w:r>
        <w:rPr>
          <w:rFonts w:ascii="Times New Roman"/>
          <w:b w:val="false"/>
          <w:i w:val="false"/>
          <w:color w:val="000000"/>
          <w:sz w:val="28"/>
        </w:rPr>
        <w:t>
      3) көрсетілетін қызметті беруші кеңсесінің қызметкері бір жұмыс күні ішінде мемлекеттік қызмет көрсету нәтижесін көрсетілетін қызметті алушыға жолдайды.</w:t>
      </w:r>
    </w:p>
    <w:bookmarkEnd w:id="101"/>
    <w:p>
      <w:pPr>
        <w:spacing w:after="0"/>
        <w:ind w:left="0"/>
        <w:jc w:val="both"/>
      </w:pPr>
      <w:r>
        <w:rPr>
          <w:rFonts w:ascii="Times New Roman"/>
          <w:b w:val="false"/>
          <w:i w:val="false"/>
          <w:color w:val="000000"/>
          <w:sz w:val="28"/>
        </w:rPr>
        <w:t xml:space="preserve">
      Құрылымдық бөлімшелердің қызметтік өзара қарым-қатынасы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Start w:name="z112" w:id="102"/>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 сипаттау</w:t>
      </w:r>
    </w:p>
    <w:bookmarkEnd w:id="102"/>
    <w:bookmarkStart w:name="z113" w:id="103"/>
    <w:p>
      <w:pPr>
        <w:spacing w:after="0"/>
        <w:ind w:left="0"/>
        <w:jc w:val="both"/>
      </w:pPr>
      <w:r>
        <w:rPr>
          <w:rFonts w:ascii="Times New Roman"/>
          <w:b w:val="false"/>
          <w:i w:val="false"/>
          <w:color w:val="000000"/>
          <w:sz w:val="28"/>
        </w:rPr>
        <w:t>
      9. Көрсетілетін қызметті алушы өтінішті портал арқылы береді, бұл өтініш көрсетілетін қызметті алушыға жолданады.</w:t>
      </w:r>
    </w:p>
    <w:bookmarkEnd w:id="103"/>
    <w:p>
      <w:pPr>
        <w:spacing w:after="0"/>
        <w:ind w:left="0"/>
        <w:jc w:val="both"/>
      </w:pPr>
      <w:r>
        <w:rPr>
          <w:rFonts w:ascii="Times New Roman"/>
          <w:b w:val="false"/>
          <w:i w:val="false"/>
          <w:color w:val="000000"/>
          <w:sz w:val="28"/>
        </w:rPr>
        <w:t>
      Қызмет алушы порталда мемлекеттік көрсетілетін қызмет алу үшін "Патенттiк сенiм бiлдiрiлген өкiлдердi аттестаттау" мемлекеттік көрсетілетін қызметін таңдайды. Портал автоматты түрде қызмет алушы туралы деректерді толтыра отырып, өтінім берудің бірінші қадамын қалыптастырады.</w:t>
      </w:r>
    </w:p>
    <w:p>
      <w:pPr>
        <w:spacing w:after="0"/>
        <w:ind w:left="0"/>
        <w:jc w:val="both"/>
      </w:pPr>
      <w:r>
        <w:rPr>
          <w:rFonts w:ascii="Times New Roman"/>
          <w:b w:val="false"/>
          <w:i w:val="false"/>
          <w:color w:val="000000"/>
          <w:sz w:val="28"/>
        </w:rPr>
        <w:t>
      Көрсетілетін қызметті алушы ЭСҚ куәландырылған электрондық құжат нысанындағы өтінішті толтырады және қажетті құжаттарды қоса береді.</w:t>
      </w:r>
    </w:p>
    <w:p>
      <w:pPr>
        <w:spacing w:after="0"/>
        <w:ind w:left="0"/>
        <w:jc w:val="both"/>
      </w:pPr>
      <w:r>
        <w:rPr>
          <w:rFonts w:ascii="Times New Roman"/>
          <w:b w:val="false"/>
          <w:i w:val="false"/>
          <w:color w:val="000000"/>
          <w:sz w:val="28"/>
        </w:rPr>
        <w:t xml:space="preserve">
      Көрсетілетін қызметті алушы ЭСҚ қоя отырып, өтінішті сақтайды. </w:t>
      </w:r>
    </w:p>
    <w:p>
      <w:pPr>
        <w:spacing w:after="0"/>
        <w:ind w:left="0"/>
        <w:jc w:val="both"/>
      </w:pPr>
      <w:r>
        <w:rPr>
          <w:rFonts w:ascii="Times New Roman"/>
          <w:b w:val="false"/>
          <w:i w:val="false"/>
          <w:color w:val="000000"/>
          <w:sz w:val="28"/>
        </w:rPr>
        <w:t>
      Портал арқылы өтініш берген кезде – көрсетілетін қызметті алушының "жеке кабинеті" арқылы үндеу туралы қызмет беруші үндеуді өңдеген кезде (жеткізілгені туралы белгі, тіркеулер, орындалулар, қарау туралы немесе қараудан бас тарту туралы жауап) жаңарып тұратын үндеу туралы ақпаратқа қол жетімді болады.</w:t>
      </w:r>
    </w:p>
    <w:bookmarkStart w:name="z114" w:id="104"/>
    <w:p>
      <w:pPr>
        <w:spacing w:after="0"/>
        <w:ind w:left="0"/>
        <w:jc w:val="both"/>
      </w:pPr>
      <w:r>
        <w:rPr>
          <w:rFonts w:ascii="Times New Roman"/>
          <w:b w:val="false"/>
          <w:i w:val="false"/>
          <w:color w:val="000000"/>
          <w:sz w:val="28"/>
        </w:rPr>
        <w:t xml:space="preserve">
      10. Көрсетілетін қызметті алушы портал арқылы жүгінген кезде көрсетілген қызметті берушінің жүгіну тәртібі және рәсімдердің (іс-әрекеттердің) реттілігін сипаттау осы регламенттің 8-тармағына сәйкес жүзеге асырылады. </w:t>
      </w:r>
    </w:p>
    <w:bookmarkEnd w:id="104"/>
    <w:p>
      <w:pPr>
        <w:spacing w:after="0"/>
        <w:ind w:left="0"/>
        <w:jc w:val="both"/>
      </w:pPr>
      <w:r>
        <w:rPr>
          <w:rFonts w:ascii="Times New Roman"/>
          <w:b w:val="false"/>
          <w:i w:val="false"/>
          <w:color w:val="000000"/>
          <w:sz w:val="28"/>
        </w:rPr>
        <w:t xml:space="preserve">
      Портал арқылы "Патенттiк сенiм бiлдiрiлген өкiлдердi аттестаттау" мемлекеттік көрсетілетін қызметін алу сызбасы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"Патенттiк сенiм бiлдiрiлген</w:t>
            </w:r>
            <w:r>
              <w:br/>
            </w:r>
            <w:r>
              <w:rPr>
                <w:rFonts w:ascii="Times New Roman"/>
                <w:b w:val="false"/>
                <w:i w:val="false"/>
                <w:color w:val="000000"/>
                <w:sz w:val="20"/>
              </w:rPr>
              <w:t xml:space="preserve">өкiлдердi аттестаттау"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 xml:space="preserve">1-қосымша </w:t>
            </w:r>
          </w:p>
        </w:tc>
      </w:tr>
    </w:tbl>
    <w:bookmarkStart w:name="z116" w:id="105"/>
    <w:p>
      <w:pPr>
        <w:spacing w:after="0"/>
        <w:ind w:left="0"/>
        <w:jc w:val="left"/>
      </w:pPr>
      <w:r>
        <w:rPr>
          <w:rFonts w:ascii="Times New Roman"/>
          <w:b/>
          <w:i w:val="false"/>
          <w:color w:val="000000"/>
        </w:rPr>
        <w:t xml:space="preserve"> Көрсетілетін қызметті берушіге жүгінген кездегі "Патенттiк сенiм бiлдiрiлген өкiлдердi аттестаттау" мемлекеттік көрсетілетін қызмет алудың сызбасы </w:t>
      </w:r>
    </w:p>
    <w:bookmarkEnd w:id="105"/>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41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"Патенттiк сенiм бiлдiрiлген</w:t>
            </w:r>
            <w:r>
              <w:br/>
            </w:r>
            <w:r>
              <w:rPr>
                <w:rFonts w:ascii="Times New Roman"/>
                <w:b w:val="false"/>
                <w:i w:val="false"/>
                <w:color w:val="000000"/>
                <w:sz w:val="20"/>
              </w:rPr>
              <w:t xml:space="preserve">өкiлдердi аттестаттау"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 xml:space="preserve">2-қосымша </w:t>
            </w:r>
          </w:p>
        </w:tc>
      </w:tr>
    </w:tbl>
    <w:bookmarkStart w:name="z118" w:id="106"/>
    <w:p>
      <w:pPr>
        <w:spacing w:after="0"/>
        <w:ind w:left="0"/>
        <w:jc w:val="left"/>
      </w:pPr>
      <w:r>
        <w:rPr>
          <w:rFonts w:ascii="Times New Roman"/>
          <w:b/>
          <w:i w:val="false"/>
          <w:color w:val="000000"/>
        </w:rPr>
        <w:t xml:space="preserve"> Құрылымдық бөлімшелер арасындағы өзара қызметтік қарым-қатынас сызбасы </w:t>
      </w:r>
    </w:p>
    <w:bookmarkEnd w:id="106"/>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950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"Патенттiк сенiм бiлдiрiлген </w:t>
            </w:r>
            <w:r>
              <w:br/>
            </w:r>
            <w:r>
              <w:rPr>
                <w:rFonts w:ascii="Times New Roman"/>
                <w:b w:val="false"/>
                <w:i w:val="false"/>
                <w:color w:val="000000"/>
                <w:sz w:val="20"/>
              </w:rPr>
              <w:t xml:space="preserve">өкiлдердi аттестаттау"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 xml:space="preserve">3-қосымша </w:t>
            </w:r>
          </w:p>
        </w:tc>
      </w:tr>
    </w:tbl>
    <w:bookmarkStart w:name="z120" w:id="107"/>
    <w:p>
      <w:pPr>
        <w:spacing w:after="0"/>
        <w:ind w:left="0"/>
        <w:jc w:val="left"/>
      </w:pPr>
      <w:r>
        <w:rPr>
          <w:rFonts w:ascii="Times New Roman"/>
          <w:b/>
          <w:i w:val="false"/>
          <w:color w:val="000000"/>
        </w:rPr>
        <w:t xml:space="preserve"> Мемлекеттік көрсетілетін қызметті "электрондық үкімет" порталы арқылы алудың схемасы </w:t>
      </w:r>
    </w:p>
    <w:bookmarkEnd w:id="107"/>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696200"/>
                    </a:xfrm>
                    <a:prstGeom prst="rect">
                      <a:avLst/>
                    </a:prstGeom>
                  </pic:spPr>
                </pic:pic>
              </a:graphicData>
            </a:graphic>
          </wp:inline>
        </w:drawing>
      </w:r>
    </w:p>
    <w:p>
      <w:pPr>
        <w:spacing w:after="0"/>
        <w:ind w:left="0"/>
        <w:jc w:val="left"/>
      </w:pPr>
      <w:r>
        <w:br/>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2017 жылғы 13 қаңтардағы</w:t>
            </w:r>
            <w:r>
              <w:br/>
            </w:r>
            <w:r>
              <w:rPr>
                <w:rFonts w:ascii="Times New Roman"/>
                <w:b w:val="false"/>
                <w:i w:val="false"/>
                <w:color w:val="000000"/>
                <w:sz w:val="20"/>
              </w:rPr>
              <w:t>№ 33 бұйрығына</w:t>
            </w:r>
            <w:r>
              <w:br/>
            </w:r>
            <w:r>
              <w:rPr>
                <w:rFonts w:ascii="Times New Roman"/>
                <w:b w:val="false"/>
                <w:i w:val="false"/>
                <w:color w:val="000000"/>
                <w:sz w:val="20"/>
              </w:rPr>
              <w:t>4-қосымша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 xml:space="preserve">Әділет министрінің </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w:t>
            </w:r>
            <w:r>
              <w:br/>
            </w:r>
            <w:r>
              <w:rPr>
                <w:rFonts w:ascii="Times New Roman"/>
                <w:b w:val="false"/>
                <w:i w:val="false"/>
                <w:color w:val="000000"/>
                <w:sz w:val="20"/>
              </w:rPr>
              <w:t>4-қосымша</w:t>
            </w:r>
          </w:p>
        </w:tc>
      </w:tr>
    </w:tbl>
    <w:bookmarkStart w:name="z122" w:id="108"/>
    <w:p>
      <w:pPr>
        <w:spacing w:after="0"/>
        <w:ind w:left="0"/>
        <w:jc w:val="left"/>
      </w:pPr>
      <w:r>
        <w:rPr>
          <w:rFonts w:ascii="Times New Roman"/>
          <w:b/>
          <w:i w:val="false"/>
          <w:color w:val="000000"/>
        </w:rPr>
        <w:t xml:space="preserve"> "Тауар таңбасын тіркеу" мемлекеттік көрсетілетін қызмет регламенті 1-Тарау. Жалпы ережелер</w:t>
      </w:r>
    </w:p>
    <w:bookmarkEnd w:id="108"/>
    <w:bookmarkStart w:name="z123" w:id="109"/>
    <w:p>
      <w:pPr>
        <w:spacing w:after="0"/>
        <w:ind w:left="0"/>
        <w:jc w:val="both"/>
      </w:pPr>
      <w:r>
        <w:rPr>
          <w:rFonts w:ascii="Times New Roman"/>
          <w:b w:val="false"/>
          <w:i w:val="false"/>
          <w:color w:val="000000"/>
          <w:sz w:val="28"/>
        </w:rPr>
        <w:t>
      1. "Тауар таңбасын тіркеу" мемлекеттік көрсетілетін қызметін Қазақстан Республикасының Әділет министрлігі (бұдан әрі – көрсетілетін қызметті беруші) Қазақстан Республикасы Әділет министрлігінің "Ұлттық зияткерлік меншік институты" республикалық мемлекеттік кәсіпорны (бұдан әрі – сараптау ұйымы) арқылы, оның ішінде "электрондық үкімет" www.egov.kz веб-порталы (бұдан әрі – портал) арқылы көрсетеді.</w:t>
      </w:r>
    </w:p>
    <w:bookmarkEnd w:id="109"/>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министрлігінің 2015 жылғы 30 сәуірдегі № 251 бұйрығымен бекітілген "Тауар таңбасын тіркеу"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(Нормативтік құқықтық актілерді мемлекеттік тіркеу тізілімінде № 11407 болып тіркелген).</w:t>
      </w:r>
    </w:p>
    <w:bookmarkStart w:name="z124" w:id="110"/>
    <w:p>
      <w:pPr>
        <w:spacing w:after="0"/>
        <w:ind w:left="0"/>
        <w:jc w:val="both"/>
      </w:pPr>
      <w:r>
        <w:rPr>
          <w:rFonts w:ascii="Times New Roman"/>
          <w:b w:val="false"/>
          <w:i w:val="false"/>
          <w:color w:val="000000"/>
          <w:sz w:val="28"/>
        </w:rPr>
        <w:t>
      2. Көрсетілетін мемлекеттік қызмет нысаны – электрондық (ішінара автоматтандырылған) және (немесе) қағаз түрінде.</w:t>
      </w:r>
    </w:p>
    <w:bookmarkEnd w:id="110"/>
    <w:bookmarkStart w:name="z125" w:id="111"/>
    <w:p>
      <w:pPr>
        <w:spacing w:after="0"/>
        <w:ind w:left="0"/>
        <w:jc w:val="both"/>
      </w:pPr>
      <w:r>
        <w:rPr>
          <w:rFonts w:ascii="Times New Roman"/>
          <w:b w:val="false"/>
          <w:i w:val="false"/>
          <w:color w:val="000000"/>
          <w:sz w:val="28"/>
        </w:rPr>
        <w:t>
      3. Мемлекеттік қызмет көрсету нәтижесі – қағаз жеткізгіште берілетін, Тауар таңбаларының мемлекеттiк тiзiлiмiнде тауар таңбаларын тіркеу не стандарттың 10-тармағында көзделген жағдайларда және негіздер бойынша мемлекеттік қызмет көрсетуден бас тарту туралы дәлелді жауап.</w:t>
      </w:r>
    </w:p>
    <w:bookmarkEnd w:id="111"/>
    <w:p>
      <w:pPr>
        <w:spacing w:after="0"/>
        <w:ind w:left="0"/>
        <w:jc w:val="both"/>
      </w:pPr>
      <w:r>
        <w:rPr>
          <w:rFonts w:ascii="Times New Roman"/>
          <w:b w:val="false"/>
          <w:i w:val="false"/>
          <w:color w:val="000000"/>
          <w:sz w:val="28"/>
        </w:rPr>
        <w:t>
      Мемлекеттік қызмет көрсету нәтижесін ұсыну нысаны – электрондық, қағаз түрінде.</w:t>
      </w:r>
    </w:p>
    <w:p>
      <w:pPr>
        <w:spacing w:after="0"/>
        <w:ind w:left="0"/>
        <w:jc w:val="both"/>
      </w:pPr>
      <w:r>
        <w:rPr>
          <w:rFonts w:ascii="Times New Roman"/>
          <w:b w:val="false"/>
          <w:i w:val="false"/>
          <w:color w:val="000000"/>
          <w:sz w:val="28"/>
        </w:rPr>
        <w:t>
      Портал арқылы өтініш берген кезде – жеке және заңды тұлғаларға "жеке кабинетіне" қызметті берушінің уәкілетті адамының электрондық цифрлық қолтаңбасымен куәландырылған, мемлекеттік қызмет көрсету нәтижесін алған күнін және орнын көрсете отырып, электронды құжат нысанында хабарлама жіберіледі.</w:t>
      </w:r>
    </w:p>
    <w:bookmarkStart w:name="z126" w:id="112"/>
    <w:p>
      <w:pPr>
        <w:spacing w:after="0"/>
        <w:ind w:left="0"/>
        <w:jc w:val="both"/>
      </w:pPr>
      <w:r>
        <w:rPr>
          <w:rFonts w:ascii="Times New Roman"/>
          <w:b w:val="false"/>
          <w:i w:val="false"/>
          <w:color w:val="000000"/>
          <w:sz w:val="28"/>
        </w:rPr>
        <w:t>
      4. Мемлекеттік қызмет көрсету мерзімі стандарттың 4-тармағында көзделген.</w:t>
      </w:r>
    </w:p>
    <w:bookmarkEnd w:id="112"/>
    <w:bookmarkStart w:name="z127" w:id="113"/>
    <w:p>
      <w:pPr>
        <w:spacing w:after="0"/>
        <w:ind w:left="0"/>
        <w:jc w:val="left"/>
      </w:pPr>
      <w:r>
        <w:rPr>
          <w:rFonts w:ascii="Times New Roman"/>
          <w:b/>
          <w:i w:val="false"/>
          <w:color w:val="000000"/>
        </w:rPr>
        <w:t xml:space="preserve"> 2-тарау. Мемлекеттік көрсетілетін қызмет көрсету процесінде көрсетілетін қызметті берушінің құрылымдық бөлімшелерінің (қызметкерлерінің) іс-қимыл тәртібін сипаттау</w:t>
      </w:r>
    </w:p>
    <w:bookmarkEnd w:id="113"/>
    <w:bookmarkStart w:name="z128" w:id="114"/>
    <w:p>
      <w:pPr>
        <w:spacing w:after="0"/>
        <w:ind w:left="0"/>
        <w:jc w:val="both"/>
      </w:pPr>
      <w:r>
        <w:rPr>
          <w:rFonts w:ascii="Times New Roman"/>
          <w:b w:val="false"/>
          <w:i w:val="false"/>
          <w:color w:val="000000"/>
          <w:sz w:val="28"/>
        </w:rPr>
        <w:t>
      5. Көрсетілетін қызметті алушы:</w:t>
      </w:r>
    </w:p>
    <w:bookmarkEnd w:id="114"/>
    <w:bookmarkStart w:name="z129" w:id="115"/>
    <w:p>
      <w:pPr>
        <w:spacing w:after="0"/>
        <w:ind w:left="0"/>
        <w:jc w:val="both"/>
      </w:pPr>
      <w:r>
        <w:rPr>
          <w:rFonts w:ascii="Times New Roman"/>
          <w:b w:val="false"/>
          <w:i w:val="false"/>
          <w:color w:val="000000"/>
          <w:sz w:val="28"/>
        </w:rPr>
        <w:t xml:space="preserve">
      1) сараптау ұйымына қағаз жеткізгішпен жүгінген кезде – стандарттың 9-тармағында көзделген құжаттар топтамасын (бұдан әрі – құжаттар) қоса алғанда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белгіленген нысандағы өтінім (бұдан әрі – өтінім);</w:t>
      </w:r>
    </w:p>
    <w:bookmarkEnd w:id="115"/>
    <w:bookmarkStart w:name="z130" w:id="116"/>
    <w:p>
      <w:pPr>
        <w:spacing w:after="0"/>
        <w:ind w:left="0"/>
        <w:jc w:val="both"/>
      </w:pPr>
      <w:r>
        <w:rPr>
          <w:rFonts w:ascii="Times New Roman"/>
          <w:b w:val="false"/>
          <w:i w:val="false"/>
          <w:color w:val="000000"/>
          <w:sz w:val="28"/>
        </w:rPr>
        <w:t>
      2) портал арқылы жүгінген кезде – құжаттар тізімін ұсына отырып, стандарттың 2-қосымшасына сәйкес электронды нысандағы өтінім.</w:t>
      </w:r>
    </w:p>
    <w:bookmarkEnd w:id="116"/>
    <w:bookmarkStart w:name="z131" w:id="117"/>
    <w:p>
      <w:pPr>
        <w:spacing w:after="0"/>
        <w:ind w:left="0"/>
        <w:jc w:val="both"/>
      </w:pPr>
      <w:r>
        <w:rPr>
          <w:rFonts w:ascii="Times New Roman"/>
          <w:b w:val="false"/>
          <w:i w:val="false"/>
          <w:color w:val="000000"/>
          <w:sz w:val="28"/>
        </w:rPr>
        <w:t>
      6. Мемлекеттік қызмет көрсету процесінің құрамына кіретін рәсімдер (іс-қимылдар):</w:t>
      </w:r>
    </w:p>
    <w:bookmarkEnd w:id="117"/>
    <w:bookmarkStart w:name="z132" w:id="118"/>
    <w:p>
      <w:pPr>
        <w:spacing w:after="0"/>
        <w:ind w:left="0"/>
        <w:jc w:val="both"/>
      </w:pPr>
      <w:r>
        <w:rPr>
          <w:rFonts w:ascii="Times New Roman"/>
          <w:b w:val="false"/>
          <w:i w:val="false"/>
          <w:color w:val="000000"/>
          <w:sz w:val="28"/>
        </w:rPr>
        <w:t>
      1) сараптау ұйымының Хат-хабарларды есепке алу және мұрағат басқармасы (бұдан әрі – кеңсе) маманының қабылдауы және "Ұлттық зияткерлік меншік институты" автоматтандырылған ақпараттық жүйесінде (бұдан әрі - "ҰЗМИ" ААЖ) кіріс нөмірін беруі;</w:t>
      </w:r>
    </w:p>
    <w:bookmarkEnd w:id="118"/>
    <w:bookmarkStart w:name="z133" w:id="119"/>
    <w:p>
      <w:pPr>
        <w:spacing w:after="0"/>
        <w:ind w:left="0"/>
        <w:jc w:val="both"/>
      </w:pPr>
      <w:r>
        <w:rPr>
          <w:rFonts w:ascii="Times New Roman"/>
          <w:b w:val="false"/>
          <w:i w:val="false"/>
          <w:color w:val="000000"/>
          <w:sz w:val="28"/>
        </w:rPr>
        <w:t>
      2) сараптау ұйымының Өтінімдерді тіркеу және төлемдерді есептеу басқармасы сарапшысының өтінім материалдарын тіркеуі және қалыптастыруы;</w:t>
      </w:r>
    </w:p>
    <w:bookmarkEnd w:id="119"/>
    <w:bookmarkStart w:name="z134" w:id="120"/>
    <w:p>
      <w:pPr>
        <w:spacing w:after="0"/>
        <w:ind w:left="0"/>
        <w:jc w:val="both"/>
      </w:pPr>
      <w:r>
        <w:rPr>
          <w:rFonts w:ascii="Times New Roman"/>
          <w:b w:val="false"/>
          <w:i w:val="false"/>
          <w:color w:val="000000"/>
          <w:sz w:val="28"/>
        </w:rPr>
        <w:t>
      3) өтінімді және құжаттарды сараптау ұйымының Тауар таңбаларын және өнеркәсіптік үлгілерді алдын-ала сараптау басқармасы сарапшысының қарауы;</w:t>
      </w:r>
    </w:p>
    <w:bookmarkEnd w:id="120"/>
    <w:bookmarkStart w:name="z135" w:id="121"/>
    <w:p>
      <w:pPr>
        <w:spacing w:after="0"/>
        <w:ind w:left="0"/>
        <w:jc w:val="both"/>
      </w:pPr>
      <w:r>
        <w:rPr>
          <w:rFonts w:ascii="Times New Roman"/>
          <w:b w:val="false"/>
          <w:i w:val="false"/>
          <w:color w:val="000000"/>
          <w:sz w:val="28"/>
        </w:rPr>
        <w:t>
      4) өтінімді және құжаттарды сараптау ұйымының тауар таңбаларын, тауар шығарылған жерлердің атауларын және өнеркәсіптік үлгілерді сараптау басқармасы сарапшысының қарауы;</w:t>
      </w:r>
    </w:p>
    <w:bookmarkEnd w:id="121"/>
    <w:bookmarkStart w:name="z136" w:id="122"/>
    <w:p>
      <w:pPr>
        <w:spacing w:after="0"/>
        <w:ind w:left="0"/>
        <w:jc w:val="both"/>
      </w:pPr>
      <w:r>
        <w:rPr>
          <w:rFonts w:ascii="Times New Roman"/>
          <w:b w:val="false"/>
          <w:i w:val="false"/>
          <w:color w:val="000000"/>
          <w:sz w:val="28"/>
        </w:rPr>
        <w:t>
      5) сараптау ұйымының қорытынды шығаруы;</w:t>
      </w:r>
    </w:p>
    <w:bookmarkEnd w:id="122"/>
    <w:bookmarkStart w:name="z137" w:id="123"/>
    <w:p>
      <w:pPr>
        <w:spacing w:after="0"/>
        <w:ind w:left="0"/>
        <w:jc w:val="both"/>
      </w:pPr>
      <w:r>
        <w:rPr>
          <w:rFonts w:ascii="Times New Roman"/>
          <w:b w:val="false"/>
          <w:i w:val="false"/>
          <w:color w:val="000000"/>
          <w:sz w:val="28"/>
        </w:rPr>
        <w:t>
      6) сараптамалық қорытындыны Қазақстан Республикасы Әділет министрлігі Зияткерлік меншік құқығы департаментінің Өнеркәсіптік меншік басқармасы сарапшысының қарауы;</w:t>
      </w:r>
    </w:p>
    <w:bookmarkEnd w:id="123"/>
    <w:bookmarkStart w:name="z138" w:id="124"/>
    <w:p>
      <w:pPr>
        <w:spacing w:after="0"/>
        <w:ind w:left="0"/>
        <w:jc w:val="both"/>
      </w:pPr>
      <w:r>
        <w:rPr>
          <w:rFonts w:ascii="Times New Roman"/>
          <w:b w:val="false"/>
          <w:i w:val="false"/>
          <w:color w:val="000000"/>
          <w:sz w:val="28"/>
        </w:rPr>
        <w:t>
      7) тіркеу туралы шешім қабылданған кезде сараптау ұйымының мемлекеттік тізілімдер және жарияланымдар басқармасы сарапшысының мемлекеттік көрсетілетін қызмет нәтижелері туралы мәліметтерді тауар таңбаларының мемлекеттік тізіліміне енгізуі, ресми бюллетеньде жариялауы және тауар таңбасын тіркеу туралы хабарламаны дайындауы;</w:t>
      </w:r>
    </w:p>
    <w:bookmarkEnd w:id="124"/>
    <w:p>
      <w:pPr>
        <w:spacing w:after="0"/>
        <w:ind w:left="0"/>
        <w:jc w:val="both"/>
      </w:pPr>
      <w:r>
        <w:rPr>
          <w:rFonts w:ascii="Times New Roman"/>
          <w:b w:val="false"/>
          <w:i w:val="false"/>
          <w:color w:val="000000"/>
          <w:sz w:val="28"/>
        </w:rPr>
        <w:t>
      8) көрсетілетін қызметті алушыға мемлекеттік қызмет көрсетудің нәтижесін жолдауы.</w:t>
      </w:r>
    </w:p>
    <w:bookmarkStart w:name="z139" w:id="125"/>
    <w:p>
      <w:pPr>
        <w:spacing w:after="0"/>
        <w:ind w:left="0"/>
        <w:jc w:val="both"/>
      </w:pPr>
      <w:r>
        <w:rPr>
          <w:rFonts w:ascii="Times New Roman"/>
          <w:b w:val="false"/>
          <w:i w:val="false"/>
          <w:color w:val="000000"/>
          <w:sz w:val="28"/>
        </w:rPr>
        <w:t xml:space="preserve">
      "Тауар таңбасын тіркеу" мемлекеттік көрсетілетін қызметті алу 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25"/>
    <w:bookmarkStart w:name="z140" w:id="126"/>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бөлімшелердің (қызметкерлердің) өзара іс-қимыл тәртібін сипаттау</w:t>
      </w:r>
    </w:p>
    <w:bookmarkEnd w:id="126"/>
    <w:bookmarkStart w:name="z141" w:id="127"/>
    <w:p>
      <w:pPr>
        <w:spacing w:after="0"/>
        <w:ind w:left="0"/>
        <w:jc w:val="both"/>
      </w:pPr>
      <w:r>
        <w:rPr>
          <w:rFonts w:ascii="Times New Roman"/>
          <w:b w:val="false"/>
          <w:i w:val="false"/>
          <w:color w:val="000000"/>
          <w:sz w:val="28"/>
        </w:rPr>
        <w:t>
      7. Мемлекеттік қызмет көрсету процесіне қатысушы көрсетілетін қызметті берушінің құрылымдық бөлімшелерінің (қызметкерлерінің) тізбесі:</w:t>
      </w:r>
    </w:p>
    <w:bookmarkEnd w:id="127"/>
    <w:bookmarkStart w:name="z142" w:id="128"/>
    <w:p>
      <w:pPr>
        <w:spacing w:after="0"/>
        <w:ind w:left="0"/>
        <w:jc w:val="both"/>
      </w:pPr>
      <w:r>
        <w:rPr>
          <w:rFonts w:ascii="Times New Roman"/>
          <w:b w:val="false"/>
          <w:i w:val="false"/>
          <w:color w:val="000000"/>
          <w:sz w:val="28"/>
        </w:rPr>
        <w:t>
      1) сараптау ұйымы кеңсесінің қызметкері;</w:t>
      </w:r>
    </w:p>
    <w:bookmarkEnd w:id="128"/>
    <w:bookmarkStart w:name="z143" w:id="129"/>
    <w:p>
      <w:pPr>
        <w:spacing w:after="0"/>
        <w:ind w:left="0"/>
        <w:jc w:val="both"/>
      </w:pPr>
      <w:r>
        <w:rPr>
          <w:rFonts w:ascii="Times New Roman"/>
          <w:b w:val="false"/>
          <w:i w:val="false"/>
          <w:color w:val="000000"/>
          <w:sz w:val="28"/>
        </w:rPr>
        <w:t>
      2) сараптау ұйымының Өтінімдерді тіркеу және төлемдерді есепке алу басқармасы;</w:t>
      </w:r>
    </w:p>
    <w:bookmarkEnd w:id="129"/>
    <w:bookmarkStart w:name="z144" w:id="130"/>
    <w:p>
      <w:pPr>
        <w:spacing w:after="0"/>
        <w:ind w:left="0"/>
        <w:jc w:val="both"/>
      </w:pPr>
      <w:r>
        <w:rPr>
          <w:rFonts w:ascii="Times New Roman"/>
          <w:b w:val="false"/>
          <w:i w:val="false"/>
          <w:color w:val="000000"/>
          <w:sz w:val="28"/>
        </w:rPr>
        <w:t>
      3) сараптау ұйымының Тауар таңбаларын және өнеркәсіптік үлгілерді алдын-ала сараптау басқармасы;</w:t>
      </w:r>
    </w:p>
    <w:bookmarkEnd w:id="130"/>
    <w:bookmarkStart w:name="z145" w:id="131"/>
    <w:p>
      <w:pPr>
        <w:spacing w:after="0"/>
        <w:ind w:left="0"/>
        <w:jc w:val="both"/>
      </w:pPr>
      <w:r>
        <w:rPr>
          <w:rFonts w:ascii="Times New Roman"/>
          <w:b w:val="false"/>
          <w:i w:val="false"/>
          <w:color w:val="000000"/>
          <w:sz w:val="28"/>
        </w:rPr>
        <w:t>
      4) сараптау ұйымының Тауар таңбаларын, тауар шығарылған жерлердің атауларын және өнеркәсіптік үлгілерді сараптау басқармасы;</w:t>
      </w:r>
    </w:p>
    <w:bookmarkEnd w:id="131"/>
    <w:bookmarkStart w:name="z146" w:id="132"/>
    <w:p>
      <w:pPr>
        <w:spacing w:after="0"/>
        <w:ind w:left="0"/>
        <w:jc w:val="both"/>
      </w:pPr>
      <w:r>
        <w:rPr>
          <w:rFonts w:ascii="Times New Roman"/>
          <w:b w:val="false"/>
          <w:i w:val="false"/>
          <w:color w:val="000000"/>
          <w:sz w:val="28"/>
        </w:rPr>
        <w:t>
      5) Қазақстан Республикасы Әділет министрлігі Зияткерлік меншік құқығы департаментінің Өнеркәсіптік меншік басқармасының қызметкері;</w:t>
      </w:r>
    </w:p>
    <w:bookmarkEnd w:id="132"/>
    <w:bookmarkStart w:name="z147" w:id="133"/>
    <w:p>
      <w:pPr>
        <w:spacing w:after="0"/>
        <w:ind w:left="0"/>
        <w:jc w:val="both"/>
      </w:pPr>
      <w:r>
        <w:rPr>
          <w:rFonts w:ascii="Times New Roman"/>
          <w:b w:val="false"/>
          <w:i w:val="false"/>
          <w:color w:val="000000"/>
          <w:sz w:val="28"/>
        </w:rPr>
        <w:t>
      6) сараптау ұйымының Тауар таңбаларын, тауар шығарылған жерлердің атауларын және өнеркәсіптік үлгілерді сараптау басқармасы;</w:t>
      </w:r>
    </w:p>
    <w:bookmarkEnd w:id="133"/>
    <w:bookmarkStart w:name="z148" w:id="134"/>
    <w:p>
      <w:pPr>
        <w:spacing w:after="0"/>
        <w:ind w:left="0"/>
        <w:jc w:val="both"/>
      </w:pPr>
      <w:r>
        <w:rPr>
          <w:rFonts w:ascii="Times New Roman"/>
          <w:b w:val="false"/>
          <w:i w:val="false"/>
          <w:color w:val="000000"/>
          <w:sz w:val="28"/>
        </w:rPr>
        <w:t>
      7) сараптау ұйымының мемлекеттік тізілімдер және жарияланымдар басқармасы.</w:t>
      </w:r>
    </w:p>
    <w:bookmarkEnd w:id="134"/>
    <w:bookmarkStart w:name="z149" w:id="135"/>
    <w:p>
      <w:pPr>
        <w:spacing w:after="0"/>
        <w:ind w:left="0"/>
        <w:jc w:val="both"/>
      </w:pPr>
      <w:r>
        <w:rPr>
          <w:rFonts w:ascii="Times New Roman"/>
          <w:b w:val="false"/>
          <w:i w:val="false"/>
          <w:color w:val="000000"/>
          <w:sz w:val="28"/>
        </w:rPr>
        <w:t xml:space="preserve">
      8. Сараптау ұйымы кеңсесінің қызметкері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өтінімді және құжаттарды қабылдап алады, оған өтініштің кіріс нөмірі, күні және уақыты көрсетілген хабарлама береді және бір жұмыс күні ішінде қабылданған құжаттарды орындау үшін сараптау ұйымының Өтінімдерді тіркеу және төлемдерді есепке алу басқармасына береді. Өтінімді тіркегеннен және материалдарын қалыптастырғаннан кейін оның материалдары сараптау жүргізу үшін сараптау ұйымының Тауар таңбаларын және өнеркәсіптік үлгілерді алдын ала сараптау басқармасына жолданады. </w:t>
      </w:r>
    </w:p>
    <w:bookmarkEnd w:id="135"/>
    <w:p>
      <w:pPr>
        <w:spacing w:after="0"/>
        <w:ind w:left="0"/>
        <w:jc w:val="both"/>
      </w:pPr>
      <w:r>
        <w:rPr>
          <w:rFonts w:ascii="Times New Roman"/>
          <w:b w:val="false"/>
          <w:i w:val="false"/>
          <w:color w:val="000000"/>
          <w:sz w:val="28"/>
        </w:rPr>
        <w:t>
      Өтініш келіп түскен уақыттан бастап бір ай ішінде жүргізілетін алдын ала сараптама барысында өтінімнің мазмұны, стандарттарттың 9-тармағында белгіленген талаптарға сәйкес қажетті құжаттардың болуы тексеріледі.</w:t>
      </w:r>
    </w:p>
    <w:p>
      <w:pPr>
        <w:spacing w:after="0"/>
        <w:ind w:left="0"/>
        <w:jc w:val="both"/>
      </w:pPr>
      <w:r>
        <w:rPr>
          <w:rFonts w:ascii="Times New Roman"/>
          <w:b w:val="false"/>
          <w:i w:val="false"/>
          <w:color w:val="000000"/>
          <w:sz w:val="28"/>
        </w:rPr>
        <w:t>
      Алдын ала сараптаманың нәтижелері бойынша көрсетілетін қызметті алушыға өтінімді қарауға қабылдау, оған тиісті нөмір беру, берілетін күні мен басымдық алатын күнін белгілеу туралы не дәлелді қорытынды түрінде өтінімді қарауға қабылдаудан бас тарту туралы хабарланады.</w:t>
      </w:r>
    </w:p>
    <w:p>
      <w:pPr>
        <w:spacing w:after="0"/>
        <w:ind w:left="0"/>
        <w:jc w:val="both"/>
      </w:pPr>
      <w:r>
        <w:rPr>
          <w:rFonts w:ascii="Times New Roman"/>
          <w:b w:val="false"/>
          <w:i w:val="false"/>
          <w:color w:val="000000"/>
          <w:sz w:val="28"/>
        </w:rPr>
        <w:t>
      Алдын ала сараптаманың нәтижелері бойынша тауар таңбасын тіркеуге арналған өтінім стандарттың 10-тармағында белгіленген талаптарға мәлімделіп отырған белгілердің сәйкестігі тексерілетін сегіз айдың ішінде толық сараптама жүргізу үшін Тауар таңбаларын, тауарлардың шығарылатын жерлерінің атауларын және өнеркәсіптік үлгілерді сараптау басқармасына жолданады.</w:t>
      </w:r>
    </w:p>
    <w:p>
      <w:pPr>
        <w:spacing w:after="0"/>
        <w:ind w:left="0"/>
        <w:jc w:val="both"/>
      </w:pPr>
      <w:r>
        <w:rPr>
          <w:rFonts w:ascii="Times New Roman"/>
          <w:b w:val="false"/>
          <w:i w:val="false"/>
          <w:color w:val="000000"/>
          <w:sz w:val="28"/>
        </w:rPr>
        <w:t>
      Сараптау ұйымы қорытынды шығарғаннан кейін он жұмыс күні ішінде тауар таңбасын тіркеу туралы қорытындыны көрсетілетін қызметті берушіге жолдайды.</w:t>
      </w:r>
    </w:p>
    <w:p>
      <w:pPr>
        <w:spacing w:after="0"/>
        <w:ind w:left="0"/>
        <w:jc w:val="both"/>
      </w:pPr>
      <w:r>
        <w:rPr>
          <w:rFonts w:ascii="Times New Roman"/>
          <w:b w:val="false"/>
          <w:i w:val="false"/>
          <w:color w:val="000000"/>
          <w:sz w:val="28"/>
        </w:rPr>
        <w:t>
      Көрсетілетін қызметті беруші сараптау ұйымының қорытындысы түскен күннен бастап он бес жұмыс күні ішінде тауар таңбасын тіркеу туралы немесе тіркеуден бас тарту туралы шешім қабылдайды және екі жұмыс күні ішінде әрі қарай шешімді көрсетілетін қызметті алушыға жіберу үшін сараптау ұйымына жолдайды.</w:t>
      </w:r>
    </w:p>
    <w:p>
      <w:pPr>
        <w:spacing w:after="0"/>
        <w:ind w:left="0"/>
        <w:jc w:val="both"/>
      </w:pPr>
      <w:r>
        <w:rPr>
          <w:rFonts w:ascii="Times New Roman"/>
          <w:b w:val="false"/>
          <w:i w:val="false"/>
          <w:color w:val="000000"/>
          <w:sz w:val="28"/>
        </w:rPr>
        <w:t xml:space="preserve">
      Тауар таңбаларын, тауарлардың шығарылатын жерлерінің атауларын және өнеркәсіптік үлгілерді сараптау басқармасы бес жұмыс күні ішінде шешімді көрсетілетін қызметті алушыға жолдайды. </w:t>
      </w:r>
    </w:p>
    <w:p>
      <w:pPr>
        <w:spacing w:after="0"/>
        <w:ind w:left="0"/>
        <w:jc w:val="both"/>
      </w:pPr>
      <w:r>
        <w:rPr>
          <w:rFonts w:ascii="Times New Roman"/>
          <w:b w:val="false"/>
          <w:i w:val="false"/>
          <w:color w:val="000000"/>
          <w:sz w:val="28"/>
        </w:rPr>
        <w:t xml:space="preserve">
      Көрсетілетін қызметті алушы шешімді алған күннен бастап үш ай ішінде сараптау ұйымына тауар таңбасын тіркеу үшін мемлекеттік баж төлемі туралы құжатты және тіркеу туралы мәліметтерді жариялағаны үшін сараптау ұйымының қызметіне ақы төлемін ұсынады. </w:t>
      </w:r>
    </w:p>
    <w:p>
      <w:pPr>
        <w:spacing w:after="0"/>
        <w:ind w:left="0"/>
        <w:jc w:val="both"/>
      </w:pPr>
      <w:r>
        <w:rPr>
          <w:rFonts w:ascii="Times New Roman"/>
          <w:b w:val="false"/>
          <w:i w:val="false"/>
          <w:color w:val="000000"/>
          <w:sz w:val="28"/>
        </w:rPr>
        <w:t>
      Мемлекеттік тізілімдер және жарияланымдар басқармасы көрсетілетін қызметті берушінің шешімі негізінде тиісті төлемді ұсынғаннан кейін, бір ай ішінде мәліметтерді тауар таңбасының мемлекеттік тізіліміне енгізіп, бюллетеньде жариялайды, тауар таңбасының мемлекеттік тізілімінен үзінді көшірмесін дайындайды.</w:t>
      </w:r>
    </w:p>
    <w:p>
      <w:pPr>
        <w:spacing w:after="0"/>
        <w:ind w:left="0"/>
        <w:jc w:val="both"/>
      </w:pPr>
      <w:r>
        <w:rPr>
          <w:rFonts w:ascii="Times New Roman"/>
          <w:b w:val="false"/>
          <w:i w:val="false"/>
          <w:color w:val="000000"/>
          <w:sz w:val="28"/>
        </w:rPr>
        <w:t>
      Сараптау ұйымы тіркеуден алдын-ала бас тарту туралы, ішінара тіркеу туралы қорытындыны көрсетілетін қызметті алушыға қорытынды шығарған күннен кейін он жұмыс күні ішінде жолдайды.</w:t>
      </w:r>
    </w:p>
    <w:p>
      <w:pPr>
        <w:spacing w:after="0"/>
        <w:ind w:left="0"/>
        <w:jc w:val="both"/>
      </w:pPr>
      <w:r>
        <w:rPr>
          <w:rFonts w:ascii="Times New Roman"/>
          <w:b w:val="false"/>
          <w:i w:val="false"/>
          <w:color w:val="000000"/>
          <w:sz w:val="28"/>
        </w:rPr>
        <w:t xml:space="preserve">
      Сараптау ұйымы мемлекеттік қызмет көрсетудің нәтижесін немесе бас тарту туралы дәлелді жауапты көрсетілетін қызметті алушыға қолма-қол немесе пошта қызметі арқылы беруді жүзеге асырады. </w:t>
      </w:r>
    </w:p>
    <w:p>
      <w:pPr>
        <w:spacing w:after="0"/>
        <w:ind w:left="0"/>
        <w:jc w:val="both"/>
      </w:pPr>
      <w:r>
        <w:rPr>
          <w:rFonts w:ascii="Times New Roman"/>
          <w:b w:val="false"/>
          <w:i w:val="false"/>
          <w:color w:val="000000"/>
          <w:sz w:val="28"/>
        </w:rPr>
        <w:t xml:space="preserve">
      Құрылымдық бөлімшелер арасындағы функционалдық өзара іс-қимыл 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Start w:name="z150" w:id="136"/>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 сипаттау</w:t>
      </w:r>
    </w:p>
    <w:bookmarkEnd w:id="136"/>
    <w:bookmarkStart w:name="z151" w:id="137"/>
    <w:p>
      <w:pPr>
        <w:spacing w:after="0"/>
        <w:ind w:left="0"/>
        <w:jc w:val="both"/>
      </w:pPr>
      <w:r>
        <w:rPr>
          <w:rFonts w:ascii="Times New Roman"/>
          <w:b w:val="false"/>
          <w:i w:val="false"/>
          <w:color w:val="000000"/>
          <w:sz w:val="28"/>
        </w:rPr>
        <w:t>
      9. Көрсетілетін қызметті алушы "электрондық үкімет" порталы арқылы электронды құжат нысанында өтінім береді, бұл өтінім "ҰЗМИ" ААЖ арқылы түседі.</w:t>
      </w:r>
    </w:p>
    <w:bookmarkEnd w:id="137"/>
    <w:p>
      <w:pPr>
        <w:spacing w:after="0"/>
        <w:ind w:left="0"/>
        <w:jc w:val="both"/>
      </w:pPr>
      <w:r>
        <w:rPr>
          <w:rFonts w:ascii="Times New Roman"/>
          <w:b w:val="false"/>
          <w:i w:val="false"/>
          <w:color w:val="000000"/>
          <w:sz w:val="28"/>
        </w:rPr>
        <w:t>
      Көрсетілетін қызметті алушы порталда мемлекеттік көрсетілетін қызметті алу үшін "Тауар таңбасын тіркеу" мемлекеттік көрсетілетін қызметін таңдайды. Портал көрсетілетін қызметті алушы туралы деректерді автоматты түрде толтырып, өтініш берудегі бірінші қадамын жасайды.</w:t>
      </w:r>
    </w:p>
    <w:p>
      <w:pPr>
        <w:spacing w:after="0"/>
        <w:ind w:left="0"/>
        <w:jc w:val="both"/>
      </w:pPr>
      <w:r>
        <w:rPr>
          <w:rFonts w:ascii="Times New Roman"/>
          <w:b w:val="false"/>
          <w:i w:val="false"/>
          <w:color w:val="000000"/>
          <w:sz w:val="28"/>
        </w:rPr>
        <w:t>
      Көрсетілген қызметті алушы порталдың ашылған терезелерінде көрсетілген қызметті алушының электрондық сандық қолтаңбасымен (бұдан әрі – ЭСҚ) куәландырылған, электрондық құжат нысанындағы өтінімді толтырады және стандарттың 9-тармағында көрсетілген электронды нысандағы қажетті құжаттарды ұсынады.</w:t>
      </w:r>
    </w:p>
    <w:p>
      <w:pPr>
        <w:spacing w:after="0"/>
        <w:ind w:left="0"/>
        <w:jc w:val="both"/>
      </w:pPr>
      <w:r>
        <w:rPr>
          <w:rFonts w:ascii="Times New Roman"/>
          <w:b w:val="false"/>
          <w:i w:val="false"/>
          <w:color w:val="000000"/>
          <w:sz w:val="28"/>
        </w:rPr>
        <w:t>
      Көрсетілген қызметті алушы оған ЭСҚ қоя отырып, өтінімді сақтайды.</w:t>
      </w:r>
    </w:p>
    <w:p>
      <w:pPr>
        <w:spacing w:after="0"/>
        <w:ind w:left="0"/>
        <w:jc w:val="both"/>
      </w:pPr>
      <w:r>
        <w:rPr>
          <w:rFonts w:ascii="Times New Roman"/>
          <w:b w:val="false"/>
          <w:i w:val="false"/>
          <w:color w:val="000000"/>
          <w:sz w:val="28"/>
        </w:rPr>
        <w:t>
      Өтінімді портал арқылы жолдаған кезде көрсетілетін қызметті алушыға "жеке кабинеттен" көрсетілетін қызметті беруші (жеткізілгені, тіркелгені, орындалғаны туралы белгі, қарау немесе қараудан бас тарту туралы жауап) өтінімді өңдеу барысында жаңартылып отыратын өтініш туралы ақпарат қол жетімді болады.</w:t>
      </w:r>
    </w:p>
    <w:bookmarkStart w:name="z152" w:id="138"/>
    <w:p>
      <w:pPr>
        <w:spacing w:after="0"/>
        <w:ind w:left="0"/>
        <w:jc w:val="both"/>
      </w:pPr>
      <w:r>
        <w:rPr>
          <w:rFonts w:ascii="Times New Roman"/>
          <w:b w:val="false"/>
          <w:i w:val="false"/>
          <w:color w:val="000000"/>
          <w:sz w:val="28"/>
        </w:rPr>
        <w:t>
      10. Портал арқылы көрсетілетін қызметті алушының жүгінуі кезінде көрсетілетін қызметті берушінің жүгіну тәртібі мен рәсімдері (іс-қимылдары) сабақтастығының сипатталуы:</w:t>
      </w:r>
    </w:p>
    <w:bookmarkEnd w:id="138"/>
    <w:p>
      <w:pPr>
        <w:spacing w:after="0"/>
        <w:ind w:left="0"/>
        <w:jc w:val="both"/>
      </w:pPr>
      <w:r>
        <w:rPr>
          <w:rFonts w:ascii="Times New Roman"/>
          <w:b w:val="false"/>
          <w:i w:val="false"/>
          <w:color w:val="000000"/>
          <w:sz w:val="28"/>
        </w:rPr>
        <w:t>
      Көрсетілетін қызметті алушының ЭСҚ-мен қол қойылған өтінімі кеңсе қызметкеріне "ҰЗМИ" ААЖ арқылы түседі, онда жүйе кіріс тіркеу нөмірі мен штрих-кодты автоматты түрде береді және көрсетілетін қызметті алушының "жеке кабинетіне" өтініштің кіріс нөмірі, қабылданған күнімен уақыты көрсетілген хабарламаны жолдайды.</w:t>
      </w:r>
    </w:p>
    <w:p>
      <w:pPr>
        <w:spacing w:after="0"/>
        <w:ind w:left="0"/>
        <w:jc w:val="both"/>
      </w:pPr>
      <w:r>
        <w:rPr>
          <w:rFonts w:ascii="Times New Roman"/>
          <w:b w:val="false"/>
          <w:i w:val="false"/>
          <w:color w:val="000000"/>
          <w:sz w:val="28"/>
        </w:rPr>
        <w:t>
      Кейінгі рәсім осы регламенттің 8-тармағына сәйкес жүзеге асырылады.</w:t>
      </w:r>
    </w:p>
    <w:p>
      <w:pPr>
        <w:spacing w:after="0"/>
        <w:ind w:left="0"/>
        <w:jc w:val="both"/>
      </w:pPr>
      <w:r>
        <w:rPr>
          <w:rFonts w:ascii="Times New Roman"/>
          <w:b w:val="false"/>
          <w:i w:val="false"/>
          <w:color w:val="000000"/>
          <w:sz w:val="28"/>
        </w:rPr>
        <w:t>
      Сараптау ұйымы көрсетілетін қызметті алушының "жеке кабинетінде" мемлекеттік көрсетілетін қызмет нәтижесінің дайындығы туралы және тауар таңбасының мемлекеттік тізілімінен үзінді көшірмені пошта немесе курьер байланысы арқылы жолдау, не электрондық түрде және (немесе) қағаз тасығышта мемлекеттік қызметті көрсетуден бас тарту туралы дәлелді жауапты көрсетілетін қызметті берушінің уәкілетті тұлғасының электрондық цифрлық қолтаңбасымен куәландырылған, электрондық құжат нысанындағы хабарлама жолдау арқылы мемлекеттік көрсетілетін қызметтің нәтижесін немесе бас тарту туралы дәлелді жауап беруді жүзеге асырады.</w:t>
      </w:r>
    </w:p>
    <w:p>
      <w:pPr>
        <w:spacing w:after="0"/>
        <w:ind w:left="0"/>
        <w:jc w:val="both"/>
      </w:pPr>
      <w:r>
        <w:rPr>
          <w:rFonts w:ascii="Times New Roman"/>
          <w:b w:val="false"/>
          <w:i w:val="false"/>
          <w:color w:val="000000"/>
          <w:sz w:val="28"/>
        </w:rPr>
        <w:t xml:space="preserve">
      "Тауар таңбасын тіркеу" мемлекеттік көрсетілетін қызметті портал арқылы алу схемасы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таңбасын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154" w:id="139"/>
    <w:p>
      <w:pPr>
        <w:spacing w:after="0"/>
        <w:ind w:left="0"/>
        <w:jc w:val="left"/>
      </w:pPr>
      <w:r>
        <w:rPr>
          <w:rFonts w:ascii="Times New Roman"/>
          <w:b/>
          <w:i w:val="false"/>
          <w:color w:val="000000"/>
        </w:rPr>
        <w:t xml:space="preserve"> Көрсетілетін қызметті берушіге жүгінген кезде мемлекеттік көрсетілетін қызметті алудың схемасы</w:t>
      </w:r>
    </w:p>
    <w:bookmarkEnd w:id="139"/>
    <w:p>
      <w:pPr>
        <w:spacing w:after="0"/>
        <w:ind w:left="0"/>
        <w:jc w:val="left"/>
      </w:pPr>
      <w:r>
        <w:br/>
      </w:r>
    </w:p>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таңбасын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156" w:id="140"/>
    <w:p>
      <w:pPr>
        <w:spacing w:after="0"/>
        <w:ind w:left="0"/>
        <w:jc w:val="left"/>
      </w:pPr>
      <w:r>
        <w:rPr>
          <w:rFonts w:ascii="Times New Roman"/>
          <w:b/>
          <w:i w:val="false"/>
          <w:color w:val="000000"/>
        </w:rPr>
        <w:t xml:space="preserve"> Құрылымдық бөлімшелер арасындағы функционалдық өзара іс-қимыл схемасы</w:t>
      </w:r>
    </w:p>
    <w:bookmarkEnd w:id="140"/>
    <w:p>
      <w:pPr>
        <w:spacing w:after="0"/>
        <w:ind w:left="0"/>
        <w:jc w:val="left"/>
      </w:pPr>
      <w:r>
        <w:br/>
      </w:r>
    </w:p>
    <w:p>
      <w:pPr>
        <w:spacing w:after="0"/>
        <w:ind w:left="0"/>
        <w:jc w:val="both"/>
      </w:pPr>
      <w:r>
        <w:drawing>
          <wp:inline distT="0" distB="0" distL="0" distR="0">
            <wp:extent cx="61849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1849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таңбасын тіркеу"</w:t>
            </w:r>
            <w:r>
              <w:br/>
            </w: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bookmarkStart w:name="z158" w:id="141"/>
    <w:p>
      <w:pPr>
        <w:spacing w:after="0"/>
        <w:ind w:left="0"/>
        <w:jc w:val="left"/>
      </w:pPr>
      <w:r>
        <w:rPr>
          <w:rFonts w:ascii="Times New Roman"/>
          <w:b/>
          <w:i w:val="false"/>
          <w:color w:val="000000"/>
        </w:rPr>
        <w:t xml:space="preserve"> Мемлекеттік көрсетілетін қызметті "электрондық үкімет" порталы арқылы алудың схемасы </w:t>
      </w:r>
    </w:p>
    <w:bookmarkEnd w:id="141"/>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404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2017 жылғы 13 қаңтардағы</w:t>
            </w:r>
            <w:r>
              <w:br/>
            </w:r>
            <w:r>
              <w:rPr>
                <w:rFonts w:ascii="Times New Roman"/>
                <w:b w:val="false"/>
                <w:i w:val="false"/>
                <w:color w:val="000000"/>
                <w:sz w:val="20"/>
              </w:rPr>
              <w:t>№ 33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w:t>
            </w:r>
            <w:r>
              <w:br/>
            </w:r>
            <w:r>
              <w:rPr>
                <w:rFonts w:ascii="Times New Roman"/>
                <w:b w:val="false"/>
                <w:i w:val="false"/>
                <w:color w:val="000000"/>
                <w:sz w:val="20"/>
              </w:rPr>
              <w:t>5-қосымша</w:t>
            </w:r>
          </w:p>
        </w:tc>
      </w:tr>
    </w:tbl>
    <w:bookmarkStart w:name="z160" w:id="142"/>
    <w:p>
      <w:pPr>
        <w:spacing w:after="0"/>
        <w:ind w:left="0"/>
        <w:jc w:val="left"/>
      </w:pPr>
      <w:r>
        <w:rPr>
          <w:rFonts w:ascii="Times New Roman"/>
          <w:b/>
          <w:i w:val="false"/>
          <w:color w:val="000000"/>
        </w:rPr>
        <w:t xml:space="preserve"> "Тауар шығарылған жердiң атауын пайдалану құқығын тіркеу" мемлекеттік көрсетілетін қызмет регламенті</w:t>
      </w:r>
    </w:p>
    <w:bookmarkEnd w:id="142"/>
    <w:bookmarkStart w:name="z161" w:id="143"/>
    <w:p>
      <w:pPr>
        <w:spacing w:after="0"/>
        <w:ind w:left="0"/>
        <w:jc w:val="left"/>
      </w:pPr>
      <w:r>
        <w:rPr>
          <w:rFonts w:ascii="Times New Roman"/>
          <w:b/>
          <w:i w:val="false"/>
          <w:color w:val="000000"/>
        </w:rPr>
        <w:t xml:space="preserve"> 1-Тарау. Жалпы ережелер</w:t>
      </w:r>
    </w:p>
    <w:bookmarkEnd w:id="143"/>
    <w:bookmarkStart w:name="z162" w:id="144"/>
    <w:p>
      <w:pPr>
        <w:spacing w:after="0"/>
        <w:ind w:left="0"/>
        <w:jc w:val="both"/>
      </w:pPr>
      <w:r>
        <w:rPr>
          <w:rFonts w:ascii="Times New Roman"/>
          <w:b w:val="false"/>
          <w:i w:val="false"/>
          <w:color w:val="000000"/>
          <w:sz w:val="28"/>
        </w:rPr>
        <w:t>
      1. "Тауар шығарылған жердiң атауын пайдалану құқығын тіркеу" мемлекеттік көрсетілетін қызмет Қазақстан Республикасы Әділет министрлігі (бұдан әрі – көрсетілетін қызметті беруші) "Ұлттық зияткерлік меншік институты" республикалық мемлекеттік кәсіпорны (бұдан әрі – сараптау ұйымы) арқылы, оның ішінде "электрондық үкіметтің" веб-порталы www.egov.kz (бұдан әрі – портал) арқылы көрсетіледі.</w:t>
      </w:r>
    </w:p>
    <w:bookmarkEnd w:id="144"/>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30 cәуірдегі № 251 бұйрығымен бекітілген "Тауар шығарылған жердiң атауын пайдалану құқығын тіркеу" туралы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 (Нормативтік құқықтық актілерді мемлекеттік тіркеу тізілімінде № 11407 болып тіркелген).</w:t>
      </w:r>
    </w:p>
    <w:bookmarkStart w:name="z163" w:id="145"/>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түрінде.</w:t>
      </w:r>
    </w:p>
    <w:bookmarkEnd w:id="145"/>
    <w:bookmarkStart w:name="z164" w:id="146"/>
    <w:p>
      <w:pPr>
        <w:spacing w:after="0"/>
        <w:ind w:left="0"/>
        <w:jc w:val="both"/>
      </w:pPr>
      <w:r>
        <w:rPr>
          <w:rFonts w:ascii="Times New Roman"/>
          <w:b w:val="false"/>
          <w:i w:val="false"/>
          <w:color w:val="000000"/>
          <w:sz w:val="28"/>
        </w:rPr>
        <w:t xml:space="preserve">
      3. Мемлекеттік қызмет көрсету нәтижесі тауар шығарылған жердiң атауын және (немесе) тауар шығарылған жердiң атауын пайдалану құқығын ұсынуды тіркеу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146"/>
    <w:p>
      <w:pPr>
        <w:spacing w:after="0"/>
        <w:ind w:left="0"/>
        <w:jc w:val="both"/>
      </w:pPr>
      <w:r>
        <w:rPr>
          <w:rFonts w:ascii="Times New Roman"/>
          <w:b w:val="false"/>
          <w:i w:val="false"/>
          <w:color w:val="000000"/>
          <w:sz w:val="28"/>
        </w:rPr>
        <w:t>
      Көрсетілетін мемлекеттік қызмет нәтижесін беру нысаны – электрондық және (немесе) қағаз түрінде.</w:t>
      </w:r>
    </w:p>
    <w:p>
      <w:pPr>
        <w:spacing w:after="0"/>
        <w:ind w:left="0"/>
        <w:jc w:val="both"/>
      </w:pPr>
      <w:r>
        <w:rPr>
          <w:rFonts w:ascii="Times New Roman"/>
          <w:b w:val="false"/>
          <w:i w:val="false"/>
          <w:color w:val="000000"/>
          <w:sz w:val="28"/>
        </w:rPr>
        <w:t>
      Портал арқылы өтініш берген кезде заңды және жеке тұлғаларға "жеке кабинетіне" көрсетілетін қызметті берушінің уәкілетті адамының электрондық цифрлық қолтаңбасымен куәландырылған мемлекеттік көрсетілетін қызметтің нәтижесін алу күні мен орны көрсетіле отырып, электрондық құжат нысанындағы хабарлама жіберіледі.</w:t>
      </w:r>
    </w:p>
    <w:bookmarkStart w:name="z165" w:id="147"/>
    <w:p>
      <w:pPr>
        <w:spacing w:after="0"/>
        <w:ind w:left="0"/>
        <w:jc w:val="both"/>
      </w:pPr>
      <w:r>
        <w:rPr>
          <w:rFonts w:ascii="Times New Roman"/>
          <w:b w:val="false"/>
          <w:i w:val="false"/>
          <w:color w:val="000000"/>
          <w:sz w:val="28"/>
        </w:rPr>
        <w:t>
      4. Мемлекеттік қызмет көрсету мерзімдері стандарттың 4-тармағында көзделген.</w:t>
      </w:r>
    </w:p>
    <w:bookmarkEnd w:id="147"/>
    <w:bookmarkStart w:name="z166" w:id="148"/>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48"/>
    <w:bookmarkStart w:name="z167" w:id="149"/>
    <w:p>
      <w:pPr>
        <w:spacing w:after="0"/>
        <w:ind w:left="0"/>
        <w:jc w:val="both"/>
      </w:pPr>
      <w:r>
        <w:rPr>
          <w:rFonts w:ascii="Times New Roman"/>
          <w:b w:val="false"/>
          <w:i w:val="false"/>
          <w:color w:val="000000"/>
          <w:sz w:val="28"/>
        </w:rPr>
        <w:t>
      5. Көрсетілетін қызметті алушының:</w:t>
      </w:r>
    </w:p>
    <w:bookmarkEnd w:id="149"/>
    <w:bookmarkStart w:name="z168" w:id="150"/>
    <w:p>
      <w:pPr>
        <w:spacing w:after="0"/>
        <w:ind w:left="0"/>
        <w:jc w:val="both"/>
      </w:pPr>
      <w:r>
        <w:rPr>
          <w:rFonts w:ascii="Times New Roman"/>
          <w:b w:val="false"/>
          <w:i w:val="false"/>
          <w:color w:val="000000"/>
          <w:sz w:val="28"/>
        </w:rPr>
        <w:t xml:space="preserve">
      1) сараптау ұйымына қағаз жеткізгіште жүгінген кезде –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топтамасын (бұдан әрі – құжаттар) қоса бере отырып, стандарттың 2-қосымшасына сәйкес тауар шығарылған жердің атауын тіркеуге және (немесе) оны пайдалану құқығын ұсынуға өтінім (бұдан әрі – өтінім);</w:t>
      </w:r>
    </w:p>
    <w:bookmarkEnd w:id="150"/>
    <w:bookmarkStart w:name="z169" w:id="151"/>
    <w:p>
      <w:pPr>
        <w:spacing w:after="0"/>
        <w:ind w:left="0"/>
        <w:jc w:val="both"/>
      </w:pPr>
      <w:r>
        <w:rPr>
          <w:rFonts w:ascii="Times New Roman"/>
          <w:b w:val="false"/>
          <w:i w:val="false"/>
          <w:color w:val="000000"/>
          <w:sz w:val="28"/>
        </w:rPr>
        <w:t>
      2) портал арқылы – құжаттар топтамасын қоса тіркеп, мемлекеттік көрсетілетін қызмет стандартының 2-қосымшасына сәйкес электрондық түрдегі өтінім.</w:t>
      </w:r>
    </w:p>
    <w:bookmarkEnd w:id="151"/>
    <w:bookmarkStart w:name="z170" w:id="152"/>
    <w:p>
      <w:pPr>
        <w:spacing w:after="0"/>
        <w:ind w:left="0"/>
        <w:jc w:val="both"/>
      </w:pPr>
      <w:r>
        <w:rPr>
          <w:rFonts w:ascii="Times New Roman"/>
          <w:b w:val="false"/>
          <w:i w:val="false"/>
          <w:color w:val="000000"/>
          <w:sz w:val="28"/>
        </w:rPr>
        <w:t>
      6. Мемлекеттік қызмет көрсету процесінің құрамына кіретін рәсімдер (іс-қимылдар):</w:t>
      </w:r>
    </w:p>
    <w:bookmarkEnd w:id="152"/>
    <w:bookmarkStart w:name="z171" w:id="153"/>
    <w:p>
      <w:pPr>
        <w:spacing w:after="0"/>
        <w:ind w:left="0"/>
        <w:jc w:val="both"/>
      </w:pPr>
      <w:r>
        <w:rPr>
          <w:rFonts w:ascii="Times New Roman"/>
          <w:b w:val="false"/>
          <w:i w:val="false"/>
          <w:color w:val="000000"/>
          <w:sz w:val="28"/>
        </w:rPr>
        <w:t>
      1) сараптау ұйымының Хат-хабарларды есепке алу және мұрағат басқармасы (бұдан әрі – кеңсе) маманының қабылдауы және "Ұлттық зияткерлік меншік институты" автоматтандырылған ақпараттық жүйесінде (бұдан әрі - "ҰЗМИ" ААЖ) кіріс нөмірін беруі;</w:t>
      </w:r>
    </w:p>
    <w:bookmarkEnd w:id="153"/>
    <w:bookmarkStart w:name="z172" w:id="154"/>
    <w:p>
      <w:pPr>
        <w:spacing w:after="0"/>
        <w:ind w:left="0"/>
        <w:jc w:val="both"/>
      </w:pPr>
      <w:r>
        <w:rPr>
          <w:rFonts w:ascii="Times New Roman"/>
          <w:b w:val="false"/>
          <w:i w:val="false"/>
          <w:color w:val="000000"/>
          <w:sz w:val="28"/>
        </w:rPr>
        <w:t>
      2) Сараптау ұйымының Өтінімдерді тіркеу және төлемдерді есептеу басқармасы сарапшысының өтінім материалдарын тіркеуі және қалыптастыруы;</w:t>
      </w:r>
    </w:p>
    <w:bookmarkEnd w:id="154"/>
    <w:bookmarkStart w:name="z173" w:id="155"/>
    <w:p>
      <w:pPr>
        <w:spacing w:after="0"/>
        <w:ind w:left="0"/>
        <w:jc w:val="both"/>
      </w:pPr>
      <w:r>
        <w:rPr>
          <w:rFonts w:ascii="Times New Roman"/>
          <w:b w:val="false"/>
          <w:i w:val="false"/>
          <w:color w:val="000000"/>
          <w:sz w:val="28"/>
        </w:rPr>
        <w:t>
      3) өтінімді сараптау ұйымының Тауар таңбаларын және өнеркәсіптік үлгілерді алдын-ала сараптау басқармасы сарапшысының қарауы;</w:t>
      </w:r>
    </w:p>
    <w:bookmarkEnd w:id="155"/>
    <w:bookmarkStart w:name="z174" w:id="156"/>
    <w:p>
      <w:pPr>
        <w:spacing w:after="0"/>
        <w:ind w:left="0"/>
        <w:jc w:val="both"/>
      </w:pPr>
      <w:r>
        <w:rPr>
          <w:rFonts w:ascii="Times New Roman"/>
          <w:b w:val="false"/>
          <w:i w:val="false"/>
          <w:color w:val="000000"/>
          <w:sz w:val="28"/>
        </w:rPr>
        <w:t>
      4) сараптау ұйымының қорытынды шығаруы;</w:t>
      </w:r>
    </w:p>
    <w:bookmarkEnd w:id="156"/>
    <w:bookmarkStart w:name="z175" w:id="157"/>
    <w:p>
      <w:pPr>
        <w:spacing w:after="0"/>
        <w:ind w:left="0"/>
        <w:jc w:val="both"/>
      </w:pPr>
      <w:r>
        <w:rPr>
          <w:rFonts w:ascii="Times New Roman"/>
          <w:b w:val="false"/>
          <w:i w:val="false"/>
          <w:color w:val="000000"/>
          <w:sz w:val="28"/>
        </w:rPr>
        <w:t>
      5) сараптамалық қорытындыны Қазақстан Республикасы Әділет министрлігі Зияткерлік меншік құқығы департаментінің Өнеркәсіптік меншік басқармасы сарапшысының қарауы;</w:t>
      </w:r>
    </w:p>
    <w:bookmarkEnd w:id="157"/>
    <w:bookmarkStart w:name="z176" w:id="158"/>
    <w:p>
      <w:pPr>
        <w:spacing w:after="0"/>
        <w:ind w:left="0"/>
        <w:jc w:val="both"/>
      </w:pPr>
      <w:r>
        <w:rPr>
          <w:rFonts w:ascii="Times New Roman"/>
          <w:b w:val="false"/>
          <w:i w:val="false"/>
          <w:color w:val="000000"/>
          <w:sz w:val="28"/>
        </w:rPr>
        <w:t>
      6) тіркеу туралы шешім қабылданған кезде сараптау ұйымының мемлекеттік тізілімдер және жарияланымдар басқармасы сарапшысының мемлекеттік көрсетілетін қызмет нәтижелері туралы мәліметтерді тауар таңбаларының мемлекеттік тізіліміне енгізуі, ресми бюллетеньде жариялауы және тауар таңбасын тіркеу туралы хабарламаны дайындауы;</w:t>
      </w:r>
    </w:p>
    <w:bookmarkEnd w:id="158"/>
    <w:bookmarkStart w:name="z177" w:id="159"/>
    <w:p>
      <w:pPr>
        <w:spacing w:after="0"/>
        <w:ind w:left="0"/>
        <w:jc w:val="both"/>
      </w:pPr>
      <w:r>
        <w:rPr>
          <w:rFonts w:ascii="Times New Roman"/>
          <w:b w:val="false"/>
          <w:i w:val="false"/>
          <w:color w:val="000000"/>
          <w:sz w:val="28"/>
        </w:rPr>
        <w:t>
      7) көрсетілетін қызметті алушыға мемлекеттік қызмет көрсетудің нәтижесін жолдауы.</w:t>
      </w:r>
    </w:p>
    <w:bookmarkEnd w:id="159"/>
    <w:bookmarkStart w:name="z178" w:id="160"/>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бөлімшелердің (қызметкерлердің) өзара іс-қимыл тәртібін сипаттау</w:t>
      </w:r>
    </w:p>
    <w:bookmarkEnd w:id="160"/>
    <w:bookmarkStart w:name="z179" w:id="161"/>
    <w:p>
      <w:pPr>
        <w:spacing w:after="0"/>
        <w:ind w:left="0"/>
        <w:jc w:val="both"/>
      </w:pPr>
      <w:r>
        <w:rPr>
          <w:rFonts w:ascii="Times New Roman"/>
          <w:b w:val="false"/>
          <w:i w:val="false"/>
          <w:color w:val="000000"/>
          <w:sz w:val="28"/>
        </w:rPr>
        <w:t>
      7. Мемлекеттік қызмет көрсету процесіне қатысушы көрсетілетін қызметті берушінің құрылымдық бөлімшелерінің (қызметкерлерінің) тізбесі:</w:t>
      </w:r>
    </w:p>
    <w:bookmarkEnd w:id="161"/>
    <w:bookmarkStart w:name="z180" w:id="162"/>
    <w:p>
      <w:pPr>
        <w:spacing w:after="0"/>
        <w:ind w:left="0"/>
        <w:jc w:val="both"/>
      </w:pPr>
      <w:r>
        <w:rPr>
          <w:rFonts w:ascii="Times New Roman"/>
          <w:b w:val="false"/>
          <w:i w:val="false"/>
          <w:color w:val="000000"/>
          <w:sz w:val="28"/>
        </w:rPr>
        <w:t>
      1) сараптау ұйымы кеңсесінің қызметкері;</w:t>
      </w:r>
    </w:p>
    <w:bookmarkEnd w:id="162"/>
    <w:bookmarkStart w:name="z181" w:id="163"/>
    <w:p>
      <w:pPr>
        <w:spacing w:after="0"/>
        <w:ind w:left="0"/>
        <w:jc w:val="both"/>
      </w:pPr>
      <w:r>
        <w:rPr>
          <w:rFonts w:ascii="Times New Roman"/>
          <w:b w:val="false"/>
          <w:i w:val="false"/>
          <w:color w:val="000000"/>
          <w:sz w:val="28"/>
        </w:rPr>
        <w:t>
      2) сараптау ұйымының Өтінімдерді тіркеу және төлемдерді есепке алу басқармасы;</w:t>
      </w:r>
    </w:p>
    <w:bookmarkEnd w:id="163"/>
    <w:bookmarkStart w:name="z182" w:id="164"/>
    <w:p>
      <w:pPr>
        <w:spacing w:after="0"/>
        <w:ind w:left="0"/>
        <w:jc w:val="both"/>
      </w:pPr>
      <w:r>
        <w:rPr>
          <w:rFonts w:ascii="Times New Roman"/>
          <w:b w:val="false"/>
          <w:i w:val="false"/>
          <w:color w:val="000000"/>
          <w:sz w:val="28"/>
        </w:rPr>
        <w:t>
      3) сараптау ұйымының Тауар таңбаларын, тауар шығарылған жерлердің атауларын және өнеркәсіптік үлгілерді сараптау басқармасы;</w:t>
      </w:r>
    </w:p>
    <w:bookmarkEnd w:id="164"/>
    <w:bookmarkStart w:name="z183" w:id="165"/>
    <w:p>
      <w:pPr>
        <w:spacing w:after="0"/>
        <w:ind w:left="0"/>
        <w:jc w:val="both"/>
      </w:pPr>
      <w:r>
        <w:rPr>
          <w:rFonts w:ascii="Times New Roman"/>
          <w:b w:val="false"/>
          <w:i w:val="false"/>
          <w:color w:val="000000"/>
          <w:sz w:val="28"/>
        </w:rPr>
        <w:t>
      4) Қазақстан Республикасы Әділет министрлігі Зияткерлік меншік құқығы департаментінің Өнеркәсіптік меншік басқармасының қызметкері;</w:t>
      </w:r>
    </w:p>
    <w:bookmarkEnd w:id="165"/>
    <w:bookmarkStart w:name="z184" w:id="166"/>
    <w:p>
      <w:pPr>
        <w:spacing w:after="0"/>
        <w:ind w:left="0"/>
        <w:jc w:val="both"/>
      </w:pPr>
      <w:r>
        <w:rPr>
          <w:rFonts w:ascii="Times New Roman"/>
          <w:b w:val="false"/>
          <w:i w:val="false"/>
          <w:color w:val="000000"/>
          <w:sz w:val="28"/>
        </w:rPr>
        <w:t>
      5) сараптау ұйымының Тауар таңбаларын, тауар шығарылған жерлердің атауларын және өнеркәсіптік үлгілерді сараптау басқармасы;</w:t>
      </w:r>
    </w:p>
    <w:bookmarkEnd w:id="166"/>
    <w:bookmarkStart w:name="z185" w:id="167"/>
    <w:p>
      <w:pPr>
        <w:spacing w:after="0"/>
        <w:ind w:left="0"/>
        <w:jc w:val="both"/>
      </w:pPr>
      <w:r>
        <w:rPr>
          <w:rFonts w:ascii="Times New Roman"/>
          <w:b w:val="false"/>
          <w:i w:val="false"/>
          <w:color w:val="000000"/>
          <w:sz w:val="28"/>
        </w:rPr>
        <w:t>
      6) сараптау ұйымының мемлекеттік тізілімдер және жарияланымдар басқармасы.</w:t>
      </w:r>
    </w:p>
    <w:bookmarkEnd w:id="167"/>
    <w:bookmarkStart w:name="z186" w:id="168"/>
    <w:p>
      <w:pPr>
        <w:spacing w:after="0"/>
        <w:ind w:left="0"/>
        <w:jc w:val="both"/>
      </w:pPr>
      <w:r>
        <w:rPr>
          <w:rFonts w:ascii="Times New Roman"/>
          <w:b w:val="false"/>
          <w:i w:val="false"/>
          <w:color w:val="000000"/>
          <w:sz w:val="28"/>
        </w:rPr>
        <w:t xml:space="preserve">
      8. Сараптау ұйымы кеңсесінің қызметкері көрсетілетін қызметті алушыдан стандарттың 9-тармағында көрсетілген өтінімді және құжаттарды қабылдап алады, оған өтінімнің кіріс нөмірі, күні және уақыты көрсетілген хабарлама береді және бір жұмыс күні ішінде қабылданған құжаттарды орындау үшін Өтінімдерді тіркеу және төлемдерді есепке алу басқармасына береді. </w:t>
      </w:r>
    </w:p>
    <w:bookmarkEnd w:id="168"/>
    <w:p>
      <w:pPr>
        <w:spacing w:after="0"/>
        <w:ind w:left="0"/>
        <w:jc w:val="both"/>
      </w:pPr>
      <w:r>
        <w:rPr>
          <w:rFonts w:ascii="Times New Roman"/>
          <w:b w:val="false"/>
          <w:i w:val="false"/>
          <w:color w:val="000000"/>
          <w:sz w:val="28"/>
        </w:rPr>
        <w:t xml:space="preserve">
      Өтінімді тіркегеннен және қалыптастырылғаннан кейін өтінім материалдары үш ай ішінде өтінім материалдарына сараптама жүргізу үшін Тауар таңбаларын, тауарлар шығарылған жерлердің атауларын және өнеркәсіптік үлгілерді сараптау басқармасына жолданады, онда өтінімнің мазмұны, стандарттың 9-тармағымен белгіленген талаптарға сәйкес қажетті құжаттардың болуы, сондай-ақ мәлімделіп отырған белгінің стандарттың 10-тармағымен белгіленген талаптарға сәйкестігі тексеріледі. </w:t>
      </w:r>
    </w:p>
    <w:p>
      <w:pPr>
        <w:spacing w:after="0"/>
        <w:ind w:left="0"/>
        <w:jc w:val="both"/>
      </w:pPr>
      <w:r>
        <w:rPr>
          <w:rFonts w:ascii="Times New Roman"/>
          <w:b w:val="false"/>
          <w:i w:val="false"/>
          <w:color w:val="000000"/>
          <w:sz w:val="28"/>
        </w:rPr>
        <w:t xml:space="preserve">
      Сараптау ұйымы қорытынды шығарғаннан кейін он жұмыс күні ішінде тауар шығарылған жер атауын және (немесе) тауар шығарылған жер атауын пайдалану құқығын ұсынуды тіркеу не тауар шығарылған жер атауын және (немесе) тауар шығарылған жер атауын пайдалану құқығын ұсынуды тіркеуден бас тарту туралы қорытындыны көрсетілген қызметті берушіге жолдайды. </w:t>
      </w:r>
    </w:p>
    <w:p>
      <w:pPr>
        <w:spacing w:after="0"/>
        <w:ind w:left="0"/>
        <w:jc w:val="both"/>
      </w:pPr>
      <w:r>
        <w:rPr>
          <w:rFonts w:ascii="Times New Roman"/>
          <w:b w:val="false"/>
          <w:i w:val="false"/>
          <w:color w:val="000000"/>
          <w:sz w:val="28"/>
        </w:rPr>
        <w:t>
      Көрсетілетін қызметті беруші сараптау ұйымының қорытындысы келіп түскен кезден бастап он бес жұмыс күні ішінде тауар шығарылған жер атауын және (немесе) тауар шығарылған жер атауын пайдалану құқығын ұсынуды тіркеу не тіркеуден бас тарту туралы шешім қабылдайды және екі жұмыс күні ішінде шешімді, көрсетілетін қызметті алушыға одан әрі жолдау үшін, сараптау ұйымына жолдайды.</w:t>
      </w:r>
    </w:p>
    <w:p>
      <w:pPr>
        <w:spacing w:after="0"/>
        <w:ind w:left="0"/>
        <w:jc w:val="both"/>
      </w:pPr>
      <w:r>
        <w:rPr>
          <w:rFonts w:ascii="Times New Roman"/>
          <w:b w:val="false"/>
          <w:i w:val="false"/>
          <w:color w:val="000000"/>
          <w:sz w:val="28"/>
        </w:rPr>
        <w:t xml:space="preserve">
      Тауар таңбаларын, тауарлар шығарылған жерлердің атауларын және өнеркәсіптік үлгілерді сараптау басқармасы бес жұмыс күні ішінде шешімді көрсетілетін қызметті алушыға жолдайды. </w:t>
      </w:r>
    </w:p>
    <w:p>
      <w:pPr>
        <w:spacing w:after="0"/>
        <w:ind w:left="0"/>
        <w:jc w:val="both"/>
      </w:pPr>
      <w:r>
        <w:rPr>
          <w:rFonts w:ascii="Times New Roman"/>
          <w:b w:val="false"/>
          <w:i w:val="false"/>
          <w:color w:val="000000"/>
          <w:sz w:val="28"/>
        </w:rPr>
        <w:t xml:space="preserve">
      Көрсетілетін қызметті алушы шешімді алған сәттен бастап үш ай ішінде сараптау ұйымына тауар шығарылған жер атауын пайдалану құқығын тіркеу үшін мемлекеттік баж төлемі жөніндегі құжатты және тіркеу туралы мәліметтерді жариялағаны үшін сараптау ұйымының қызметіне ақы төлемін ұсынады. </w:t>
      </w:r>
    </w:p>
    <w:p>
      <w:pPr>
        <w:spacing w:after="0"/>
        <w:ind w:left="0"/>
        <w:jc w:val="both"/>
      </w:pPr>
      <w:r>
        <w:rPr>
          <w:rFonts w:ascii="Times New Roman"/>
          <w:b w:val="false"/>
          <w:i w:val="false"/>
          <w:color w:val="000000"/>
          <w:sz w:val="28"/>
        </w:rPr>
        <w:t>
      Мемлекеттік тізілімдер және жарияланымдар басқармасы көрсетілетін қызметті берушінің шешімі негізінде мәліметтерді көрсетілген қызметті алушының тиісті төлем туралы құжаттарды ұсынғаннан кейін, бір ай ішінде тауарлардың шығарылған жерлері атауларының мемлекеттік тізіліміне енгізіп, бюллетеньде жариялайды, тауарлар шығарылған жердің атауын пайдалану құқығын тіркеу туралы хабарламаны дайындайды.</w:t>
      </w:r>
    </w:p>
    <w:p>
      <w:pPr>
        <w:spacing w:after="0"/>
        <w:ind w:left="0"/>
        <w:jc w:val="both"/>
      </w:pPr>
      <w:r>
        <w:rPr>
          <w:rFonts w:ascii="Times New Roman"/>
          <w:b w:val="false"/>
          <w:i w:val="false"/>
          <w:color w:val="000000"/>
          <w:sz w:val="28"/>
        </w:rPr>
        <w:t>
      Сараптау ұйымы көрсетілетін қызметті алушыға мемлекеттік көрсетілетін қызмет нәтижесін немесе бас тарту туралы дәлелденген хатты қолма-қол немесе пошта қызметі арқылы жүзеге асырылады.</w:t>
      </w:r>
    </w:p>
    <w:p>
      <w:pPr>
        <w:spacing w:after="0"/>
        <w:ind w:left="0"/>
        <w:jc w:val="both"/>
      </w:pPr>
      <w:r>
        <w:rPr>
          <w:rFonts w:ascii="Times New Roman"/>
          <w:b w:val="false"/>
          <w:i w:val="false"/>
          <w:color w:val="000000"/>
          <w:sz w:val="28"/>
        </w:rPr>
        <w:t xml:space="preserve">
      Құрылымдық бөлімшелер арасындағы функционалдық өзара іс-қимыл 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Start w:name="z187" w:id="169"/>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 сипаттау</w:t>
      </w:r>
    </w:p>
    <w:bookmarkEnd w:id="169"/>
    <w:bookmarkStart w:name="z188" w:id="170"/>
    <w:p>
      <w:pPr>
        <w:spacing w:after="0"/>
        <w:ind w:left="0"/>
        <w:jc w:val="both"/>
      </w:pPr>
      <w:r>
        <w:rPr>
          <w:rFonts w:ascii="Times New Roman"/>
          <w:b w:val="false"/>
          <w:i w:val="false"/>
          <w:color w:val="000000"/>
          <w:sz w:val="28"/>
        </w:rPr>
        <w:t>
      9. Көрсетілетін қызметті алушы "электрондық үкімет" порталы арқылы электрондық құжат нысанындағы өтінім береді, осы өтініш "ҰЗМИ" ААЖ-ға түседі.</w:t>
      </w:r>
    </w:p>
    <w:bookmarkEnd w:id="170"/>
    <w:p>
      <w:pPr>
        <w:spacing w:after="0"/>
        <w:ind w:left="0"/>
        <w:jc w:val="both"/>
      </w:pPr>
      <w:r>
        <w:rPr>
          <w:rFonts w:ascii="Times New Roman"/>
          <w:b w:val="false"/>
          <w:i w:val="false"/>
          <w:color w:val="000000"/>
          <w:sz w:val="28"/>
        </w:rPr>
        <w:t>
      Көрсетілетін қызметті алушы порталда мемлекеттік көрсетілетін қызметті алу үшін "Тауар шығарылған жердiң атауын пайдалану құқығын тіркеу" мемлекеттік көрсетілетін қызметті таңдайды. Портал көрсетілетін қызметті алушы туралы деректерді автоматты түрде толтыра отырып, өтініш беру жолындағы бірінші қадамын қалыптастырады.</w:t>
      </w:r>
    </w:p>
    <w:p>
      <w:pPr>
        <w:spacing w:after="0"/>
        <w:ind w:left="0"/>
        <w:jc w:val="both"/>
      </w:pPr>
      <w:r>
        <w:rPr>
          <w:rFonts w:ascii="Times New Roman"/>
          <w:b w:val="false"/>
          <w:i w:val="false"/>
          <w:color w:val="000000"/>
          <w:sz w:val="28"/>
        </w:rPr>
        <w:t>
      Көрсетілген қызметті алушы порталдың ашылған терезелерінде көрсетілген қызметті алушының электрондық сандық қолтаңбасымен (бұдан әрі – ЭСҚ) куәландырылған электрондық құжат нысанындағы өтінішті толтырады және қажетті құжаттарды ұсынады.</w:t>
      </w:r>
    </w:p>
    <w:p>
      <w:pPr>
        <w:spacing w:after="0"/>
        <w:ind w:left="0"/>
        <w:jc w:val="both"/>
      </w:pPr>
      <w:r>
        <w:rPr>
          <w:rFonts w:ascii="Times New Roman"/>
          <w:b w:val="false"/>
          <w:i w:val="false"/>
          <w:color w:val="000000"/>
          <w:sz w:val="28"/>
        </w:rPr>
        <w:t>
      Көрсетілген қызметті алушы оған ЭСҚ қоя отырып, өтінішті сақтайды.</w:t>
      </w:r>
    </w:p>
    <w:p>
      <w:pPr>
        <w:spacing w:after="0"/>
        <w:ind w:left="0"/>
        <w:jc w:val="both"/>
      </w:pPr>
      <w:r>
        <w:rPr>
          <w:rFonts w:ascii="Times New Roman"/>
          <w:b w:val="false"/>
          <w:i w:val="false"/>
          <w:color w:val="000000"/>
          <w:sz w:val="28"/>
        </w:rPr>
        <w:t>
      Өтінішті портал арқылы жолдаған кезде көрсетілетін қызметті алушыға "жеке кабинеттен" көзделген қызметті беруші (жеткізілгені, тіркелгені, орындалғаны туралы белгі, қарау немесе қараудан бас тарту туралы жауап) өтінішті өңдеу барысында жаңартылып отыратын өтініш туралы ақпарат қол жетімді.</w:t>
      </w:r>
    </w:p>
    <w:bookmarkStart w:name="z189" w:id="171"/>
    <w:p>
      <w:pPr>
        <w:spacing w:after="0"/>
        <w:ind w:left="0"/>
        <w:jc w:val="both"/>
      </w:pPr>
      <w:r>
        <w:rPr>
          <w:rFonts w:ascii="Times New Roman"/>
          <w:b w:val="false"/>
          <w:i w:val="false"/>
          <w:color w:val="000000"/>
          <w:sz w:val="28"/>
        </w:rPr>
        <w:t>
      10. Портал арқылы көрсетілетін қызметті алушының жүгінуі кезінде көрсетілетін қызметті берушінің жүгіну тәртібі мен рәсімдері (іс-қимылдары) сабақтастығының сипатталуы:</w:t>
      </w:r>
    </w:p>
    <w:bookmarkEnd w:id="171"/>
    <w:p>
      <w:pPr>
        <w:spacing w:after="0"/>
        <w:ind w:left="0"/>
        <w:jc w:val="both"/>
      </w:pPr>
      <w:r>
        <w:rPr>
          <w:rFonts w:ascii="Times New Roman"/>
          <w:b w:val="false"/>
          <w:i w:val="false"/>
          <w:color w:val="000000"/>
          <w:sz w:val="28"/>
        </w:rPr>
        <w:t>
      Көрсетілетін қызметті алушының ЭСҚ-мен қол қойылған өтінімі "ҰЗМИ" ААЖ-ға түседі, онда жүйе кіріс тіркеу нөмірі мен штрих-кодты автоматты түрде береді және көрсетілетін қызметті алушының "жеке кабинетіне" өтінімнің кіріс нөмірі, қабылданған күнімен уақыты көрсетілген хабарламаны жолдайды.</w:t>
      </w:r>
    </w:p>
    <w:p>
      <w:pPr>
        <w:spacing w:after="0"/>
        <w:ind w:left="0"/>
        <w:jc w:val="both"/>
      </w:pPr>
      <w:r>
        <w:rPr>
          <w:rFonts w:ascii="Times New Roman"/>
          <w:b w:val="false"/>
          <w:i w:val="false"/>
          <w:color w:val="000000"/>
          <w:sz w:val="28"/>
        </w:rPr>
        <w:t>
      Кейінгі рәсім осы регламенттің 8-тармағына сәйкес жүзеге асырылады</w:t>
      </w:r>
    </w:p>
    <w:p>
      <w:pPr>
        <w:spacing w:after="0"/>
        <w:ind w:left="0"/>
        <w:jc w:val="both"/>
      </w:pPr>
      <w:r>
        <w:rPr>
          <w:rFonts w:ascii="Times New Roman"/>
          <w:b w:val="false"/>
          <w:i w:val="false"/>
          <w:color w:val="000000"/>
          <w:sz w:val="28"/>
        </w:rPr>
        <w:t>
      Сараптау ұйымы көрсетілетін қызметті алушының "жеке кабинетіне" көрсетілетін қызмет нәтижесінің дайындығы туралы және тауар шығарылған жер атауларының мемлекеттік тізілімінен үзіндіні пошта немесе курьер байланысы арқылы жолдау, не электрондық түрде және (немесе) қағаз тасығышта мемлекеттік қызметті көрсетуден бас тарту туралы дәлелді жауапты көрсетілетін қызметті берушінің уәкілетті тұлғасының электрондық цифрлық қолтаңбасымен куәландырылған электрондық құжат нысанындағы хабарлама жолдау арқылы мемлекеттік көрсетілетін қызметтің нәтижесін немесе бас тарту туралы дәлелді жауап беруді жүзеге асырады.</w:t>
      </w:r>
    </w:p>
    <w:p>
      <w:pPr>
        <w:spacing w:after="0"/>
        <w:ind w:left="0"/>
        <w:jc w:val="both"/>
      </w:pPr>
      <w:r>
        <w:rPr>
          <w:rFonts w:ascii="Times New Roman"/>
          <w:b w:val="false"/>
          <w:i w:val="false"/>
          <w:color w:val="000000"/>
          <w:sz w:val="28"/>
        </w:rPr>
        <w:t xml:space="preserve">
      "Тауар шығарылған жердiң атауын пайдалану құқығын тіркеу" мемлекеттік қызметін портал арқылы алу схемасы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 шығарылған жердiң </w:t>
            </w:r>
            <w:r>
              <w:br/>
            </w:r>
            <w:r>
              <w:rPr>
                <w:rFonts w:ascii="Times New Roman"/>
                <w:b w:val="false"/>
                <w:i w:val="false"/>
                <w:color w:val="000000"/>
                <w:sz w:val="20"/>
              </w:rPr>
              <w:t xml:space="preserve">атауын пайдалану құқығын </w:t>
            </w:r>
            <w:r>
              <w:br/>
            </w:r>
            <w:r>
              <w:rPr>
                <w:rFonts w:ascii="Times New Roman"/>
                <w:b w:val="false"/>
                <w:i w:val="false"/>
                <w:color w:val="000000"/>
                <w:sz w:val="20"/>
              </w:rPr>
              <w:t xml:space="preserve">тіркеу" мемлекеттік </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191" w:id="172"/>
    <w:p>
      <w:pPr>
        <w:spacing w:after="0"/>
        <w:ind w:left="0"/>
        <w:jc w:val="left"/>
      </w:pPr>
      <w:r>
        <w:rPr>
          <w:rFonts w:ascii="Times New Roman"/>
          <w:b/>
          <w:i w:val="false"/>
          <w:color w:val="000000"/>
        </w:rPr>
        <w:t xml:space="preserve"> Көрсетілетін қызметті берушіге жүгінген кездегі мемлекеттік көрсетілетін қызмет алудың схемасы </w:t>
      </w:r>
    </w:p>
    <w:bookmarkEnd w:id="172"/>
    <w:p>
      <w:pPr>
        <w:spacing w:after="0"/>
        <w:ind w:left="0"/>
        <w:jc w:val="both"/>
      </w:pPr>
      <w:r>
        <w:drawing>
          <wp:inline distT="0" distB="0" distL="0" distR="0">
            <wp:extent cx="49911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991100" cy="5854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шығарылған жердiң</w:t>
            </w:r>
            <w:r>
              <w:br/>
            </w:r>
            <w:r>
              <w:rPr>
                <w:rFonts w:ascii="Times New Roman"/>
                <w:b w:val="false"/>
                <w:i w:val="false"/>
                <w:color w:val="000000"/>
                <w:sz w:val="20"/>
              </w:rPr>
              <w:t xml:space="preserve">атауын пайдалану құқығын </w:t>
            </w:r>
            <w:r>
              <w:br/>
            </w:r>
            <w:r>
              <w:rPr>
                <w:rFonts w:ascii="Times New Roman"/>
                <w:b w:val="false"/>
                <w:i w:val="false"/>
                <w:color w:val="000000"/>
                <w:sz w:val="20"/>
              </w:rPr>
              <w:t xml:space="preserve">тіркеу" мемлекеттік </w:t>
            </w:r>
            <w:r>
              <w:br/>
            </w:r>
            <w:r>
              <w:rPr>
                <w:rFonts w:ascii="Times New Roman"/>
                <w:b w:val="false"/>
                <w:i w:val="false"/>
                <w:color w:val="000000"/>
                <w:sz w:val="20"/>
              </w:rPr>
              <w:t>көрсетілетін қызмет</w:t>
            </w:r>
            <w:r>
              <w:br/>
            </w:r>
            <w:r>
              <w:rPr>
                <w:rFonts w:ascii="Times New Roman"/>
                <w:b w:val="false"/>
                <w:i w:val="false"/>
                <w:color w:val="000000"/>
                <w:sz w:val="20"/>
              </w:rPr>
              <w:t xml:space="preserve">регламентіне </w:t>
            </w:r>
            <w:r>
              <w:br/>
            </w:r>
            <w:r>
              <w:rPr>
                <w:rFonts w:ascii="Times New Roman"/>
                <w:b w:val="false"/>
                <w:i w:val="false"/>
                <w:color w:val="000000"/>
                <w:sz w:val="20"/>
              </w:rPr>
              <w:t>2-қосымша</w:t>
            </w:r>
          </w:p>
        </w:tc>
      </w:tr>
    </w:tbl>
    <w:bookmarkStart w:name="z193" w:id="173"/>
    <w:p>
      <w:pPr>
        <w:spacing w:after="0"/>
        <w:ind w:left="0"/>
        <w:jc w:val="left"/>
      </w:pPr>
      <w:r>
        <w:rPr>
          <w:rFonts w:ascii="Times New Roman"/>
          <w:b/>
          <w:i w:val="false"/>
          <w:color w:val="000000"/>
        </w:rPr>
        <w:t xml:space="preserve"> Құрылымдық бөлімшелер арасындағы өзара функционалдық іс-қимыл схемасы</w:t>
      </w:r>
    </w:p>
    <w:bookmarkEnd w:id="173"/>
    <w:p>
      <w:pPr>
        <w:spacing w:after="0"/>
        <w:ind w:left="0"/>
        <w:jc w:val="left"/>
      </w:pPr>
      <w:r>
        <w:br/>
      </w:r>
    </w:p>
    <w:p>
      <w:pPr>
        <w:spacing w:after="0"/>
        <w:ind w:left="0"/>
        <w:jc w:val="both"/>
      </w:pPr>
      <w:r>
        <w:drawing>
          <wp:inline distT="0" distB="0" distL="0" distR="0">
            <wp:extent cx="36830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6830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шығарылған жердiң</w:t>
            </w:r>
            <w:r>
              <w:br/>
            </w:r>
            <w:r>
              <w:rPr>
                <w:rFonts w:ascii="Times New Roman"/>
                <w:b w:val="false"/>
                <w:i w:val="false"/>
                <w:color w:val="000000"/>
                <w:sz w:val="20"/>
              </w:rPr>
              <w:t xml:space="preserve">атауын пайдалану құқығын </w:t>
            </w:r>
            <w:r>
              <w:br/>
            </w:r>
            <w:r>
              <w:rPr>
                <w:rFonts w:ascii="Times New Roman"/>
                <w:b w:val="false"/>
                <w:i w:val="false"/>
                <w:color w:val="000000"/>
                <w:sz w:val="20"/>
              </w:rPr>
              <w:t xml:space="preserve">тіркеу" мемлекеттік </w:t>
            </w:r>
            <w:r>
              <w:br/>
            </w:r>
            <w:r>
              <w:rPr>
                <w:rFonts w:ascii="Times New Roman"/>
                <w:b w:val="false"/>
                <w:i w:val="false"/>
                <w:color w:val="000000"/>
                <w:sz w:val="20"/>
              </w:rPr>
              <w:t>көрсетілетін қызмет</w:t>
            </w:r>
            <w:r>
              <w:br/>
            </w:r>
            <w:r>
              <w:rPr>
                <w:rFonts w:ascii="Times New Roman"/>
                <w:b w:val="false"/>
                <w:i w:val="false"/>
                <w:color w:val="000000"/>
                <w:sz w:val="20"/>
              </w:rPr>
              <w:t xml:space="preserve"> регламентіне </w:t>
            </w:r>
            <w:r>
              <w:br/>
            </w:r>
            <w:r>
              <w:rPr>
                <w:rFonts w:ascii="Times New Roman"/>
                <w:b w:val="false"/>
                <w:i w:val="false"/>
                <w:color w:val="000000"/>
                <w:sz w:val="20"/>
              </w:rPr>
              <w:t xml:space="preserve">3-қосымша </w:t>
            </w:r>
          </w:p>
        </w:tc>
      </w:tr>
    </w:tbl>
    <w:bookmarkStart w:name="z195" w:id="174"/>
    <w:p>
      <w:pPr>
        <w:spacing w:after="0"/>
        <w:ind w:left="0"/>
        <w:jc w:val="left"/>
      </w:pPr>
      <w:r>
        <w:rPr>
          <w:rFonts w:ascii="Times New Roman"/>
          <w:b/>
          <w:i w:val="false"/>
          <w:color w:val="000000"/>
        </w:rPr>
        <w:t xml:space="preserve"> Мемлекеттік көрсетілетін қызметті "электрондық үкімет" порталы арқылы алудың схемасы </w:t>
      </w:r>
    </w:p>
    <w:bookmarkEnd w:id="174"/>
    <w:p>
      <w:pPr>
        <w:spacing w:after="0"/>
        <w:ind w:left="0"/>
        <w:jc w:val="both"/>
      </w:pPr>
      <w:r>
        <w:drawing>
          <wp:inline distT="0" distB="0" distL="0" distR="0">
            <wp:extent cx="54229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422900" cy="481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Әділет министрінің </w:t>
            </w:r>
            <w:r>
              <w:br/>
            </w:r>
            <w:r>
              <w:rPr>
                <w:rFonts w:ascii="Times New Roman"/>
                <w:b w:val="false"/>
                <w:i w:val="false"/>
                <w:color w:val="000000"/>
                <w:sz w:val="20"/>
              </w:rPr>
              <w:t>2017 жылғы 13 қаңтардағы</w:t>
            </w:r>
            <w:r>
              <w:br/>
            </w:r>
            <w:r>
              <w:rPr>
                <w:rFonts w:ascii="Times New Roman"/>
                <w:b w:val="false"/>
                <w:i w:val="false"/>
                <w:color w:val="000000"/>
                <w:sz w:val="20"/>
              </w:rPr>
              <w:t>№ 33 бұйрығына</w:t>
            </w:r>
            <w:r>
              <w:br/>
            </w:r>
            <w:r>
              <w:rPr>
                <w:rFonts w:ascii="Times New Roman"/>
                <w:b w:val="false"/>
                <w:i w:val="false"/>
                <w:color w:val="000000"/>
                <w:sz w:val="20"/>
              </w:rPr>
              <w:t>6-қосымша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 xml:space="preserve">Әділет министрінің </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w:t>
            </w:r>
            <w:r>
              <w:br/>
            </w:r>
            <w:r>
              <w:rPr>
                <w:rFonts w:ascii="Times New Roman"/>
                <w:b w:val="false"/>
                <w:i w:val="false"/>
                <w:color w:val="000000"/>
                <w:sz w:val="20"/>
              </w:rPr>
              <w:t>6-қосымша</w:t>
            </w:r>
          </w:p>
        </w:tc>
      </w:tr>
    </w:tbl>
    <w:bookmarkStart w:name="z197" w:id="175"/>
    <w:p>
      <w:pPr>
        <w:spacing w:after="0"/>
        <w:ind w:left="0"/>
        <w:jc w:val="left"/>
      </w:pPr>
      <w:r>
        <w:rPr>
          <w:rFonts w:ascii="Times New Roman"/>
          <w:b/>
          <w:i w:val="false"/>
          <w:color w:val="000000"/>
        </w:rPr>
        <w:t xml:space="preserve"> "Өнеркәсiптiк үлгiге патент беру" мемлекеттік қызмет регламенті 1-тарау. Жалпы ережелер</w:t>
      </w:r>
    </w:p>
    <w:bookmarkEnd w:id="175"/>
    <w:bookmarkStart w:name="z198" w:id="176"/>
    <w:p>
      <w:pPr>
        <w:spacing w:after="0"/>
        <w:ind w:left="0"/>
        <w:jc w:val="both"/>
      </w:pPr>
      <w:r>
        <w:rPr>
          <w:rFonts w:ascii="Times New Roman"/>
          <w:b w:val="false"/>
          <w:i w:val="false"/>
          <w:color w:val="000000"/>
          <w:sz w:val="28"/>
        </w:rPr>
        <w:t>
      1. "Өнеркәсiптiк үлгiге патент беру" мемлекеттік көрсетілетін қызмет регламенті Қазақстан Республикасы Әділет министрлігінің (бұдан әрі – көрсетілетін қызметті беруші) "Ұлттық зияткерлік меншік институты" республикалық мемлекеттік кәсіпорны арқылы, оның ішінде "электрондық үкімет" веб-порталы www.egov.kz (бұдан әрі – портал) арқылы жүзеге асырылады.</w:t>
      </w:r>
    </w:p>
    <w:bookmarkEnd w:id="176"/>
    <w:bookmarkStart w:name="z199" w:id="177"/>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30 сәуірдегі № 251 бұйрығымен бекітілген "Өнеркәсiптiк үлгiге патент беру" туралы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 (Нормативтік құқықтық актілерді мемлекеттік тіркеу тізілімінде № 11407 болып тіркелген).</w:t>
      </w:r>
    </w:p>
    <w:bookmarkEnd w:id="177"/>
    <w:bookmarkStart w:name="z200" w:id="178"/>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p>
    <w:bookmarkEnd w:id="178"/>
    <w:bookmarkStart w:name="z201" w:id="179"/>
    <w:p>
      <w:pPr>
        <w:spacing w:after="0"/>
        <w:ind w:left="0"/>
        <w:jc w:val="both"/>
      </w:pPr>
      <w:r>
        <w:rPr>
          <w:rFonts w:ascii="Times New Roman"/>
          <w:b w:val="false"/>
          <w:i w:val="false"/>
          <w:color w:val="000000"/>
          <w:sz w:val="28"/>
        </w:rPr>
        <w:t>
      3. Мемлекеттік қызмет көрсету нәтижесі өнеркәсіптік үлгіге патент не Стандарттың 10-тармағында көзделген жағдайларда және негіздер бойынша мемлекеттік қызметті көрсетуден бас тарту туралы дәлелді жауап болып табылады.</w:t>
      </w:r>
    </w:p>
    <w:bookmarkEnd w:id="179"/>
    <w:p>
      <w:pPr>
        <w:spacing w:after="0"/>
        <w:ind w:left="0"/>
        <w:jc w:val="both"/>
      </w:pPr>
      <w:r>
        <w:rPr>
          <w:rFonts w:ascii="Times New Roman"/>
          <w:b w:val="false"/>
          <w:i w:val="false"/>
          <w:color w:val="000000"/>
          <w:sz w:val="28"/>
        </w:rPr>
        <w:t>
      Мемлекеттік қызмет көрсету нәтижесін беру нысаны – қағаз түрінде.</w:t>
      </w:r>
    </w:p>
    <w:p>
      <w:pPr>
        <w:spacing w:after="0"/>
        <w:ind w:left="0"/>
        <w:jc w:val="both"/>
      </w:pPr>
      <w:r>
        <w:rPr>
          <w:rFonts w:ascii="Times New Roman"/>
          <w:b w:val="false"/>
          <w:i w:val="false"/>
          <w:color w:val="000000"/>
          <w:sz w:val="28"/>
        </w:rPr>
        <w:t>
      Портал арқылы өтініш берген кезде жеке және заңды тұлғаларға "жеке кабинетіне" көрсетілетін қызметті берушінің уәкілетті адамының электрондық цифрлық қолтаңбасымен куәландырылған, мемлекеттік қызмет көрсету нәтижесін алған күні мен орны көрсетіле отырып, электрондық құжат нысанында хабарлама жіберіледі.</w:t>
      </w:r>
    </w:p>
    <w:bookmarkStart w:name="z202" w:id="180"/>
    <w:p>
      <w:pPr>
        <w:spacing w:after="0"/>
        <w:ind w:left="0"/>
        <w:jc w:val="both"/>
      </w:pPr>
      <w:r>
        <w:rPr>
          <w:rFonts w:ascii="Times New Roman"/>
          <w:b w:val="false"/>
          <w:i w:val="false"/>
          <w:color w:val="000000"/>
          <w:sz w:val="28"/>
        </w:rPr>
        <w:t>
      4. Мемлекеттік қызмет көрсету мерзімі стандарттың 4-тармағында көзделген.</w:t>
      </w:r>
    </w:p>
    <w:bookmarkEnd w:id="180"/>
    <w:bookmarkStart w:name="z203" w:id="181"/>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81"/>
    <w:bookmarkStart w:name="z204" w:id="182"/>
    <w:p>
      <w:pPr>
        <w:spacing w:after="0"/>
        <w:ind w:left="0"/>
        <w:jc w:val="both"/>
      </w:pPr>
      <w:r>
        <w:rPr>
          <w:rFonts w:ascii="Times New Roman"/>
          <w:b w:val="false"/>
          <w:i w:val="false"/>
          <w:color w:val="000000"/>
          <w:sz w:val="28"/>
        </w:rPr>
        <w:t>
      5. Көрсетілетін қызметті алушының:</w:t>
      </w:r>
    </w:p>
    <w:bookmarkEnd w:id="182"/>
    <w:bookmarkStart w:name="z205" w:id="183"/>
    <w:p>
      <w:pPr>
        <w:spacing w:after="0"/>
        <w:ind w:left="0"/>
        <w:jc w:val="both"/>
      </w:pPr>
      <w:r>
        <w:rPr>
          <w:rFonts w:ascii="Times New Roman"/>
          <w:b w:val="false"/>
          <w:i w:val="false"/>
          <w:color w:val="000000"/>
          <w:sz w:val="28"/>
        </w:rPr>
        <w:t>
      1) сараптау ұйымына қағаз жеткізгіште жүгінген кезде – стандарттың 9-тармағында көзделген құжаттар топтамасын (бұдан әрі – құжаттар) қоса бере отырып, стандарттың 2-қосымшасына сәйкес нысанда өнеркәсіптік үлгіге Қазақстан Республикасының патентін беру туралы өтініш (бұдан әрі – өтініш);</w:t>
      </w:r>
    </w:p>
    <w:bookmarkEnd w:id="183"/>
    <w:bookmarkStart w:name="z206" w:id="184"/>
    <w:p>
      <w:pPr>
        <w:spacing w:after="0"/>
        <w:ind w:left="0"/>
        <w:jc w:val="both"/>
      </w:pPr>
      <w:r>
        <w:rPr>
          <w:rFonts w:ascii="Times New Roman"/>
          <w:b w:val="false"/>
          <w:i w:val="false"/>
          <w:color w:val="000000"/>
          <w:sz w:val="28"/>
        </w:rPr>
        <w:t>
      2) портал арқылы –құжаттар топтамасын қоса тіркеп, стандарттың 2-қосымшасына сәйкес электрондық түрдегі өтініш көрсетілетін қызметті берушінің мемлекеттік қызмет көрсету бойынша рәсімді (іс-қимылды) бастауы үшін негіз болып табылады.</w:t>
      </w:r>
    </w:p>
    <w:bookmarkEnd w:id="184"/>
    <w:bookmarkStart w:name="z207" w:id="185"/>
    <w:p>
      <w:pPr>
        <w:spacing w:after="0"/>
        <w:ind w:left="0"/>
        <w:jc w:val="both"/>
      </w:pPr>
      <w:r>
        <w:rPr>
          <w:rFonts w:ascii="Times New Roman"/>
          <w:b w:val="false"/>
          <w:i w:val="false"/>
          <w:color w:val="000000"/>
          <w:sz w:val="28"/>
        </w:rPr>
        <w:t>
      6. Мемлекеттік қызмет көрсету процесінің құрамына кіретін рәсімдер (іс-қимылдар):</w:t>
      </w:r>
    </w:p>
    <w:bookmarkEnd w:id="185"/>
    <w:bookmarkStart w:name="z208" w:id="186"/>
    <w:p>
      <w:pPr>
        <w:spacing w:after="0"/>
        <w:ind w:left="0"/>
        <w:jc w:val="both"/>
      </w:pPr>
      <w:r>
        <w:rPr>
          <w:rFonts w:ascii="Times New Roman"/>
          <w:b w:val="false"/>
          <w:i w:val="false"/>
          <w:color w:val="000000"/>
          <w:sz w:val="28"/>
        </w:rPr>
        <w:t>
      1) сараптау ұйымының Хат-хабарларды есепке алу және мұрағат басқармасы (бұдан әрі – кеңсе) маманының қабылдауы және "Ұлттық зияткерлік меншік институты" автоматтандырылған ақпараттық жүйесінде (бұдан әрі - "ҰЗМИ" ААЖ) кіріс нөмірін беруі;</w:t>
      </w:r>
    </w:p>
    <w:bookmarkEnd w:id="186"/>
    <w:bookmarkStart w:name="z209" w:id="187"/>
    <w:p>
      <w:pPr>
        <w:spacing w:after="0"/>
        <w:ind w:left="0"/>
        <w:jc w:val="both"/>
      </w:pPr>
      <w:r>
        <w:rPr>
          <w:rFonts w:ascii="Times New Roman"/>
          <w:b w:val="false"/>
          <w:i w:val="false"/>
          <w:color w:val="000000"/>
          <w:sz w:val="28"/>
        </w:rPr>
        <w:t>
      2) Сараптау ұйымының Өтінімдерді тіркеу және төлемдерді есептеу басқармасы сарапшысының өтінім материалдарын тіркеуі және қалыптастыруы;</w:t>
      </w:r>
    </w:p>
    <w:bookmarkEnd w:id="187"/>
    <w:bookmarkStart w:name="z210" w:id="188"/>
    <w:p>
      <w:pPr>
        <w:spacing w:after="0"/>
        <w:ind w:left="0"/>
        <w:jc w:val="both"/>
      </w:pPr>
      <w:r>
        <w:rPr>
          <w:rFonts w:ascii="Times New Roman"/>
          <w:b w:val="false"/>
          <w:i w:val="false"/>
          <w:color w:val="000000"/>
          <w:sz w:val="28"/>
        </w:rPr>
        <w:t>
      3) өтінішті және құжаттарды сараптау ұйымының Тауар таңбаларын және өнеркәсіптік үлгілерді алдын-ала сараптау басқармасы сарапшысының қарауы;</w:t>
      </w:r>
    </w:p>
    <w:bookmarkEnd w:id="188"/>
    <w:bookmarkStart w:name="z211" w:id="189"/>
    <w:p>
      <w:pPr>
        <w:spacing w:after="0"/>
        <w:ind w:left="0"/>
        <w:jc w:val="both"/>
      </w:pPr>
      <w:r>
        <w:rPr>
          <w:rFonts w:ascii="Times New Roman"/>
          <w:b w:val="false"/>
          <w:i w:val="false"/>
          <w:color w:val="000000"/>
          <w:sz w:val="28"/>
        </w:rPr>
        <w:t>
      4) өтінішті және құжаттарды сараптау ұйымының тауар таңбаларын, тауар шығарылған жерлердің атауларын және өнеркәсіптік үлгілерді сараптау басқармасы сарапшысының қарауы;</w:t>
      </w:r>
    </w:p>
    <w:bookmarkEnd w:id="189"/>
    <w:bookmarkStart w:name="z212" w:id="190"/>
    <w:p>
      <w:pPr>
        <w:spacing w:after="0"/>
        <w:ind w:left="0"/>
        <w:jc w:val="both"/>
      </w:pPr>
      <w:r>
        <w:rPr>
          <w:rFonts w:ascii="Times New Roman"/>
          <w:b w:val="false"/>
          <w:i w:val="false"/>
          <w:color w:val="000000"/>
          <w:sz w:val="28"/>
        </w:rPr>
        <w:t>
      5) сараптау ұйымының қорытынды шығаруы;</w:t>
      </w:r>
    </w:p>
    <w:bookmarkEnd w:id="190"/>
    <w:bookmarkStart w:name="z213" w:id="191"/>
    <w:p>
      <w:pPr>
        <w:spacing w:after="0"/>
        <w:ind w:left="0"/>
        <w:jc w:val="both"/>
      </w:pPr>
      <w:r>
        <w:rPr>
          <w:rFonts w:ascii="Times New Roman"/>
          <w:b w:val="false"/>
          <w:i w:val="false"/>
          <w:color w:val="000000"/>
          <w:sz w:val="28"/>
        </w:rPr>
        <w:t>
      6) сараптамалық қорытындыны Қазақстан Республикасы Әділет министрлігі Зияткерлік меншік құқығы департаментінің Өнеркәсіптік меншік басқармасы сарапшысының қарауы;</w:t>
      </w:r>
    </w:p>
    <w:bookmarkEnd w:id="191"/>
    <w:bookmarkStart w:name="z214" w:id="192"/>
    <w:p>
      <w:pPr>
        <w:spacing w:after="0"/>
        <w:ind w:left="0"/>
        <w:jc w:val="both"/>
      </w:pPr>
      <w:r>
        <w:rPr>
          <w:rFonts w:ascii="Times New Roman"/>
          <w:b w:val="false"/>
          <w:i w:val="false"/>
          <w:color w:val="000000"/>
          <w:sz w:val="28"/>
        </w:rPr>
        <w:t>
      7) патент беру туралы шешім қабылданған кезде сараптау ұйымының мемлекеттік тізілімдер және жарияланымдар басқармасы сарапшысының мемлекеттік көрсетілетін қызмет нәтижелері туралы мәліметтерді өнеркәсіптік үлгілердің мемлекеттік тізіліміне енгізуі, ресми бюллетеньде жариялауы және беру үшін қорғау құжатын дайындауы;</w:t>
      </w:r>
    </w:p>
    <w:bookmarkEnd w:id="192"/>
    <w:bookmarkStart w:name="z215" w:id="193"/>
    <w:p>
      <w:pPr>
        <w:spacing w:after="0"/>
        <w:ind w:left="0"/>
        <w:jc w:val="both"/>
      </w:pPr>
      <w:r>
        <w:rPr>
          <w:rFonts w:ascii="Times New Roman"/>
          <w:b w:val="false"/>
          <w:i w:val="false"/>
          <w:color w:val="000000"/>
          <w:sz w:val="28"/>
        </w:rPr>
        <w:t>
      8) көрсетілетін қызметті алушыға мемлекеттік қызмет көрсетудің нәтижесін жолдауы.</w:t>
      </w:r>
    </w:p>
    <w:bookmarkEnd w:id="193"/>
    <w:p>
      <w:pPr>
        <w:spacing w:after="0"/>
        <w:ind w:left="0"/>
        <w:jc w:val="both"/>
      </w:pPr>
      <w:r>
        <w:rPr>
          <w:rFonts w:ascii="Times New Roman"/>
          <w:b w:val="false"/>
          <w:i w:val="false"/>
          <w:color w:val="000000"/>
          <w:sz w:val="28"/>
        </w:rPr>
        <w:t xml:space="preserve">
      "Өнеркәсiптiк үлгiге патент беру" мемлекеттік көрсетілетін қызметті алу 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Start w:name="z216" w:id="194"/>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94"/>
    <w:bookmarkStart w:name="z217" w:id="19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95"/>
    <w:bookmarkStart w:name="z218" w:id="196"/>
    <w:p>
      <w:pPr>
        <w:spacing w:after="0"/>
        <w:ind w:left="0"/>
        <w:jc w:val="both"/>
      </w:pPr>
      <w:r>
        <w:rPr>
          <w:rFonts w:ascii="Times New Roman"/>
          <w:b w:val="false"/>
          <w:i w:val="false"/>
          <w:color w:val="000000"/>
          <w:sz w:val="28"/>
        </w:rPr>
        <w:t>
      1) сараптау ұйымы кеңсесінің қызметкері;</w:t>
      </w:r>
    </w:p>
    <w:bookmarkEnd w:id="196"/>
    <w:bookmarkStart w:name="z219" w:id="197"/>
    <w:p>
      <w:pPr>
        <w:spacing w:after="0"/>
        <w:ind w:left="0"/>
        <w:jc w:val="both"/>
      </w:pPr>
      <w:r>
        <w:rPr>
          <w:rFonts w:ascii="Times New Roman"/>
          <w:b w:val="false"/>
          <w:i w:val="false"/>
          <w:color w:val="000000"/>
          <w:sz w:val="28"/>
        </w:rPr>
        <w:t>
      2) сараптау ұйымының Өтінімдерді тіркеу және төлемдерді есептеу басқармасы;</w:t>
      </w:r>
    </w:p>
    <w:bookmarkEnd w:id="197"/>
    <w:bookmarkStart w:name="z220" w:id="198"/>
    <w:p>
      <w:pPr>
        <w:spacing w:after="0"/>
        <w:ind w:left="0"/>
        <w:jc w:val="both"/>
      </w:pPr>
      <w:r>
        <w:rPr>
          <w:rFonts w:ascii="Times New Roman"/>
          <w:b w:val="false"/>
          <w:i w:val="false"/>
          <w:color w:val="000000"/>
          <w:sz w:val="28"/>
        </w:rPr>
        <w:t>
      3) сараптау ұйымының Тауар таңбаларын, тауар шығарылған жерлердің атауларын және өнеркәсіптік үлгілерді сараптау басқармасы;</w:t>
      </w:r>
    </w:p>
    <w:bookmarkEnd w:id="198"/>
    <w:bookmarkStart w:name="z221" w:id="199"/>
    <w:p>
      <w:pPr>
        <w:spacing w:after="0"/>
        <w:ind w:left="0"/>
        <w:jc w:val="both"/>
      </w:pPr>
      <w:r>
        <w:rPr>
          <w:rFonts w:ascii="Times New Roman"/>
          <w:b w:val="false"/>
          <w:i w:val="false"/>
          <w:color w:val="000000"/>
          <w:sz w:val="28"/>
        </w:rPr>
        <w:t>
      4) Қазақстан Республикасы Әділет министрлігі Зияткерлік меншік құқығы департаментінің Өнеркәсіптік меншік басқармасының қызметкері;</w:t>
      </w:r>
    </w:p>
    <w:bookmarkEnd w:id="199"/>
    <w:bookmarkStart w:name="z222" w:id="200"/>
    <w:p>
      <w:pPr>
        <w:spacing w:after="0"/>
        <w:ind w:left="0"/>
        <w:jc w:val="both"/>
      </w:pPr>
      <w:r>
        <w:rPr>
          <w:rFonts w:ascii="Times New Roman"/>
          <w:b w:val="false"/>
          <w:i w:val="false"/>
          <w:color w:val="000000"/>
          <w:sz w:val="28"/>
        </w:rPr>
        <w:t>
      5) сараптау ұйымының Тауар таңбаларын, тауар шығарылған жерлердің атауларын және өнеркәсіптік үлгілерді сараптау басқармасы;</w:t>
      </w:r>
    </w:p>
    <w:bookmarkEnd w:id="200"/>
    <w:bookmarkStart w:name="z223" w:id="201"/>
    <w:p>
      <w:pPr>
        <w:spacing w:after="0"/>
        <w:ind w:left="0"/>
        <w:jc w:val="both"/>
      </w:pPr>
      <w:r>
        <w:rPr>
          <w:rFonts w:ascii="Times New Roman"/>
          <w:b w:val="false"/>
          <w:i w:val="false"/>
          <w:color w:val="000000"/>
          <w:sz w:val="28"/>
        </w:rPr>
        <w:t>
      6) сараптау ұйымының мемлекеттік тізілімдер және жарияланымдар басқармасы.</w:t>
      </w:r>
    </w:p>
    <w:bookmarkEnd w:id="201"/>
    <w:bookmarkStart w:name="z224" w:id="202"/>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сабақтастығын сипаттау:</w:t>
      </w:r>
    </w:p>
    <w:bookmarkEnd w:id="202"/>
    <w:p>
      <w:pPr>
        <w:spacing w:after="0"/>
        <w:ind w:left="0"/>
        <w:jc w:val="both"/>
      </w:pPr>
      <w:r>
        <w:rPr>
          <w:rFonts w:ascii="Times New Roman"/>
          <w:b w:val="false"/>
          <w:i w:val="false"/>
          <w:color w:val="000000"/>
          <w:sz w:val="28"/>
        </w:rPr>
        <w:t xml:space="preserve">
      Сараптау ұйымы кеңсесінің қызметкері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өтінімді қабылдап алады, оған өтініштің кіріс нөмірі, күні және уақыты көрсетілген хабарлама береді және бір жұмыс күні ішінде қабылданған құжаттарды орындау үшін сараптау ұйымының Өтінімдерді тіркеу және төлемдерді есепке алу басқармасына береді. Өтінімді тіркегеннен және материалдарын қалыптастырғаннан кейін оның материалдары сараптау жүргізу үшін сараптау ұйымының Тауар таңбаларын және өнеркәсіптік үлгілерді алдын ала сараптау басқармасына жолданады. </w:t>
      </w:r>
    </w:p>
    <w:p>
      <w:pPr>
        <w:spacing w:after="0"/>
        <w:ind w:left="0"/>
        <w:jc w:val="both"/>
      </w:pPr>
      <w:r>
        <w:rPr>
          <w:rFonts w:ascii="Times New Roman"/>
          <w:b w:val="false"/>
          <w:i w:val="false"/>
          <w:color w:val="000000"/>
          <w:sz w:val="28"/>
        </w:rPr>
        <w:t xml:space="preserve">
      Формальді сараптама жүргізу барысында өтініш құжаттарының бар болуы және белгіленген талаптардың сақталуы тексеріледі, өтінішті беру күні мен басымдылық күні белгіленеді. </w:t>
      </w:r>
    </w:p>
    <w:p>
      <w:pPr>
        <w:spacing w:after="0"/>
        <w:ind w:left="0"/>
        <w:jc w:val="both"/>
      </w:pPr>
      <w:r>
        <w:rPr>
          <w:rFonts w:ascii="Times New Roman"/>
          <w:b w:val="false"/>
          <w:i w:val="false"/>
          <w:color w:val="000000"/>
          <w:sz w:val="28"/>
        </w:rPr>
        <w:t xml:space="preserve">
      Егер өтiнiм осы құжаттарға арналған талаптарды қанағаттандырмаса, сараптау ұйымы бұл туралы көрсетілетін қызметті алушыға хабарлайды және жетiспейтiн және (немесе) түзетiлген құжаттарды (мәлiметтердi) осындай хабарлама жiберiлген күннен бастап үш ай iшiнде табыс етудi ұсынады. Көрсетілетін қызметті алушы сұратылған және (немесе) түзетiлген құжаттарды (мәлiметтердi) немесе белгіленген мерзімді ұзарту туралы өтінішхатты белгiленген мерзiмде ұсынбаған жағдайда, берiлмеген болып есептеледi, ол туралы көрсетілетін қызметті алушыға тиiстi хабарлама жiберiледi. Бұл мерзім тиісті төлемнің бар болуы жағдайында үш айдан аспайтын мерзімге создырылуы мүмкін. </w:t>
      </w:r>
    </w:p>
    <w:p>
      <w:pPr>
        <w:spacing w:after="0"/>
        <w:ind w:left="0"/>
        <w:jc w:val="both"/>
      </w:pPr>
      <w:r>
        <w:rPr>
          <w:rFonts w:ascii="Times New Roman"/>
          <w:b w:val="false"/>
          <w:i w:val="false"/>
          <w:color w:val="000000"/>
          <w:sz w:val="28"/>
        </w:rPr>
        <w:t>
      Өтiнiшке мәнi бойынша сараптама мәлiмделген ұсыныстың өнеркәсіптік үлгі ретiнде қорғалатын объектiлерге жатқызылуы мүмкiндiгiн белгiлеудi, көркемдік-конструкторлық шешім деңгейiн айқындау үшiн мәлiмделген өнеркәсіптік үлгіге қатысты ақпараттық iздестiру жүргiзудi, мәлiмделген шешімнің патентке қабілеттілік шарттарына сәйкестігіне тексеру жүргiзудi қамтиды.</w:t>
      </w:r>
    </w:p>
    <w:p>
      <w:pPr>
        <w:spacing w:after="0"/>
        <w:ind w:left="0"/>
        <w:jc w:val="both"/>
      </w:pPr>
      <w:r>
        <w:rPr>
          <w:rFonts w:ascii="Times New Roman"/>
          <w:b w:val="false"/>
          <w:i w:val="false"/>
          <w:color w:val="000000"/>
          <w:sz w:val="28"/>
        </w:rPr>
        <w:t>
      Сараптау ұйымы, егер өтiнiшке мәнi бойынша жүргiзiлген сараптама нәтижесiнде көрсетілетін қызметті алушы сұраған көлемдегi құқықтық қорғау мәлiмделген ұсынысы өнеркәсiптiк үлгiнiң патентке қабiлеттiлiк шарттарына сәйкес келетiнiн анықтаса, онда сараптау ұйымына белгiленген басымдықты көрсете отырып, көрсетілетін қызметті алушымен келiсiлген елеулi белгiлер жиынтығымен бiрге патентке оң қорытынды бередi.</w:t>
      </w:r>
    </w:p>
    <w:p>
      <w:pPr>
        <w:spacing w:after="0"/>
        <w:ind w:left="0"/>
        <w:jc w:val="both"/>
      </w:pPr>
      <w:r>
        <w:rPr>
          <w:rFonts w:ascii="Times New Roman"/>
          <w:b w:val="false"/>
          <w:i w:val="false"/>
          <w:color w:val="000000"/>
          <w:sz w:val="28"/>
        </w:rPr>
        <w:t>
      Мәлiмделген өнеркәсiптiк үлгiнiң көрсетілетін қызметті алушы сұраған құқықтық қорғау көлемiнде өнеркәсiптiк үлгiнiң патентке қабiлеттiлiк шарттарына сәйкес келмейтiнi анықталған кезде сараптама жасау ұйымының терiс қорытындысы берiледi.</w:t>
      </w:r>
    </w:p>
    <w:p>
      <w:pPr>
        <w:spacing w:after="0"/>
        <w:ind w:left="0"/>
        <w:jc w:val="both"/>
      </w:pPr>
      <w:r>
        <w:rPr>
          <w:rFonts w:ascii="Times New Roman"/>
          <w:b w:val="false"/>
          <w:i w:val="false"/>
          <w:color w:val="000000"/>
          <w:sz w:val="28"/>
        </w:rPr>
        <w:t>
      Сараптау ұйымы қорытынды шығарған соң үш жұмыс күні ішінде өнеркәсіптік үлгіге патент беру немесе беруден бас тарту туралы қорытындыны көрсетілетін қызметті берушіге жолдайды.</w:t>
      </w:r>
    </w:p>
    <w:p>
      <w:pPr>
        <w:spacing w:after="0"/>
        <w:ind w:left="0"/>
        <w:jc w:val="both"/>
      </w:pPr>
      <w:r>
        <w:rPr>
          <w:rFonts w:ascii="Times New Roman"/>
          <w:b w:val="false"/>
          <w:i w:val="false"/>
          <w:color w:val="000000"/>
          <w:sz w:val="28"/>
        </w:rPr>
        <w:t>
      Көрсетілетін қызметті беруші сараптау ұйымынан сараптама қорытындысы түскен күннен он жұмыс күні ішінде өнеркәсіптік үлгіге патент беру немесе беруден бас тарту туралы шешім қабылдайды және екі жұмыс күні ішінде ары қарай көрсетілетін қызметті алушыға жолдау үшін сараптау ұйымына жолдайды.</w:t>
      </w:r>
    </w:p>
    <w:p>
      <w:pPr>
        <w:spacing w:after="0"/>
        <w:ind w:left="0"/>
        <w:jc w:val="both"/>
      </w:pPr>
      <w:r>
        <w:rPr>
          <w:rFonts w:ascii="Times New Roman"/>
          <w:b w:val="false"/>
          <w:i w:val="false"/>
          <w:color w:val="000000"/>
          <w:sz w:val="28"/>
        </w:rPr>
        <w:t>
      Тауар таңбаларын, тауарлардың шығарылатын жерлерінің атауларын және өнеркәсіптік үлгілерді сараптау басқармасы он жұмыс күні ішінде шешімді көрсетілетін қызметті алушыға жолдайды.</w:t>
      </w:r>
    </w:p>
    <w:p>
      <w:pPr>
        <w:spacing w:after="0"/>
        <w:ind w:left="0"/>
        <w:jc w:val="both"/>
      </w:pPr>
      <w:r>
        <w:rPr>
          <w:rFonts w:ascii="Times New Roman"/>
          <w:b w:val="false"/>
          <w:i w:val="false"/>
          <w:color w:val="000000"/>
          <w:sz w:val="28"/>
        </w:rPr>
        <w:t xml:space="preserve">
      Көрсетілетін қызметті алушы шешімді алған сәттен бастап үш ай ішінде сараптау ұйымына мемлекеттік баж төлемі жөніндегі құжатты және патент беруге құжаттарды дайындағаны және тіркеу туралы мәліметтерді жариялағаны үшін сараптау ұйымының қызметіне ақы төлемін ұсынады. </w:t>
      </w:r>
    </w:p>
    <w:p>
      <w:pPr>
        <w:spacing w:after="0"/>
        <w:ind w:left="0"/>
        <w:jc w:val="both"/>
      </w:pPr>
      <w:r>
        <w:rPr>
          <w:rFonts w:ascii="Times New Roman"/>
          <w:b w:val="false"/>
          <w:i w:val="false"/>
          <w:color w:val="000000"/>
          <w:sz w:val="28"/>
        </w:rPr>
        <w:t>
      Мемлекеттік тізілім және жарияланымдар басқармасы көрсетілетін қызметті берушінің шешімі негізінде 10 жұмыс күні ішінде Өнеркәсіптік үлгілердің мемлекеттік тізіліміне мәлімет енгізеді, бюллетеньде мәлімет жариялайды, өнеркәсіптік үлгіге патент дайындайды.</w:t>
      </w:r>
    </w:p>
    <w:p>
      <w:pPr>
        <w:spacing w:after="0"/>
        <w:ind w:left="0"/>
        <w:jc w:val="both"/>
      </w:pPr>
      <w:r>
        <w:rPr>
          <w:rFonts w:ascii="Times New Roman"/>
          <w:b w:val="false"/>
          <w:i w:val="false"/>
          <w:color w:val="000000"/>
          <w:sz w:val="28"/>
        </w:rPr>
        <w:t>
      Сараптау ұйымы мемлекеттік көрсетілетін қызмет нәтижесін немесе бас тарту туралы дәлелді хатты көрсетілетін қызметті алушыға қолма-қол немесе пошта қызметі арқылы беруді жүзеге асырады.</w:t>
      </w:r>
    </w:p>
    <w:p>
      <w:pPr>
        <w:spacing w:after="0"/>
        <w:ind w:left="0"/>
        <w:jc w:val="both"/>
      </w:pPr>
      <w:r>
        <w:rPr>
          <w:rFonts w:ascii="Times New Roman"/>
          <w:b w:val="false"/>
          <w:i w:val="false"/>
          <w:color w:val="000000"/>
          <w:sz w:val="28"/>
        </w:rPr>
        <w:t xml:space="preserve">
      Құрылымдық бөлімшелердің функционалдық өзара іс-әрекетінің 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Start w:name="z225" w:id="203"/>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 сипаттау</w:t>
      </w:r>
    </w:p>
    <w:bookmarkEnd w:id="203"/>
    <w:bookmarkStart w:name="z226" w:id="204"/>
    <w:p>
      <w:pPr>
        <w:spacing w:after="0"/>
        <w:ind w:left="0"/>
        <w:jc w:val="both"/>
      </w:pPr>
      <w:r>
        <w:rPr>
          <w:rFonts w:ascii="Times New Roman"/>
          <w:b w:val="false"/>
          <w:i w:val="false"/>
          <w:color w:val="000000"/>
          <w:sz w:val="28"/>
        </w:rPr>
        <w:t>
      9. Көрсетілетін қызметті алушы "электрондық үкімет" порталы арқылы электрондық құжат нысанындағы өтініш береді, ол "ҰЗМИ" ААЖ-ға түседі.</w:t>
      </w:r>
    </w:p>
    <w:bookmarkEnd w:id="204"/>
    <w:p>
      <w:pPr>
        <w:spacing w:after="0"/>
        <w:ind w:left="0"/>
        <w:jc w:val="both"/>
      </w:pPr>
      <w:r>
        <w:rPr>
          <w:rFonts w:ascii="Times New Roman"/>
          <w:b w:val="false"/>
          <w:i w:val="false"/>
          <w:color w:val="000000"/>
          <w:sz w:val="28"/>
        </w:rPr>
        <w:t>
      Көрсетілетін қызметті алушы порталда мемлекеттік көрстілетін қызметті алу үшін "Өнеркәсіптік үлгіге патент беру" мемлекеттік көрсетілетін қызметін таңдайды. Портал көрсетілетін қызметті алушы туралы деректерді автоматты түрде толтыра отырып, өтініш беру жолындағы бірінші қадамын қалыптастырады.</w:t>
      </w:r>
    </w:p>
    <w:p>
      <w:pPr>
        <w:spacing w:after="0"/>
        <w:ind w:left="0"/>
        <w:jc w:val="both"/>
      </w:pPr>
      <w:r>
        <w:rPr>
          <w:rFonts w:ascii="Times New Roman"/>
          <w:b w:val="false"/>
          <w:i w:val="false"/>
          <w:color w:val="000000"/>
          <w:sz w:val="28"/>
        </w:rPr>
        <w:t xml:space="preserve">
      Көрсетілетін қызметті алушы порталдың ашылған терезелерінде көрсетілетін қызметті алушының электрондық сандық қолтаңбасымен (бқдан әрі – ЭСҚ) куәландырылған электрондық құжат нысанындағы өтінішті толтырады. </w:t>
      </w:r>
    </w:p>
    <w:p>
      <w:pPr>
        <w:spacing w:after="0"/>
        <w:ind w:left="0"/>
        <w:jc w:val="both"/>
      </w:pPr>
      <w:r>
        <w:rPr>
          <w:rFonts w:ascii="Times New Roman"/>
          <w:b w:val="false"/>
          <w:i w:val="false"/>
          <w:color w:val="000000"/>
          <w:sz w:val="28"/>
        </w:rPr>
        <w:t>
      Қажетті құжаттарды қоса тіркейді.</w:t>
      </w:r>
    </w:p>
    <w:p>
      <w:pPr>
        <w:spacing w:after="0"/>
        <w:ind w:left="0"/>
        <w:jc w:val="both"/>
      </w:pPr>
      <w:r>
        <w:rPr>
          <w:rFonts w:ascii="Times New Roman"/>
          <w:b w:val="false"/>
          <w:i w:val="false"/>
          <w:color w:val="000000"/>
          <w:sz w:val="28"/>
        </w:rPr>
        <w:t>
      Көрсетілетін қызметті алушы оған ЭЦҚ-мен қол қоя отырып, өтінімді сақтайды.</w:t>
      </w:r>
    </w:p>
    <w:p>
      <w:pPr>
        <w:spacing w:after="0"/>
        <w:ind w:left="0"/>
        <w:jc w:val="both"/>
      </w:pPr>
      <w:r>
        <w:rPr>
          <w:rFonts w:ascii="Times New Roman"/>
          <w:b w:val="false"/>
          <w:i w:val="false"/>
          <w:color w:val="000000"/>
          <w:sz w:val="28"/>
        </w:rPr>
        <w:t>
      Көрсетілетін қызметті алушыға "жеке кабинеттен" өтініш портал арқылы жолданған кезде көрсетілетін қызметті берушіге өтінішті өңдеу барысында жаңартылып отыратын өтініш туралы ақпарат (жеткізілгені, тіркелгені, орындалғаны туралы белгі, қарау немесе қараудан бас тарту туралы жауап) қол жетімді.</w:t>
      </w:r>
    </w:p>
    <w:bookmarkStart w:name="z227" w:id="205"/>
    <w:p>
      <w:pPr>
        <w:spacing w:after="0"/>
        <w:ind w:left="0"/>
        <w:jc w:val="both"/>
      </w:pPr>
      <w:r>
        <w:rPr>
          <w:rFonts w:ascii="Times New Roman"/>
          <w:b w:val="false"/>
          <w:i w:val="false"/>
          <w:color w:val="000000"/>
          <w:sz w:val="28"/>
        </w:rPr>
        <w:t>
      10. Портал арқылы көрсетілетін қызметті алушының жүгінуі кезінде көрсетілетін қызметті берушінің жүгіну тәртібі мен рәсімдерінің (іс-қимылдарының) реттілігінің сипатталуы:</w:t>
      </w:r>
    </w:p>
    <w:bookmarkEnd w:id="205"/>
    <w:p>
      <w:pPr>
        <w:spacing w:after="0"/>
        <w:ind w:left="0"/>
        <w:jc w:val="both"/>
      </w:pPr>
      <w:r>
        <w:rPr>
          <w:rFonts w:ascii="Times New Roman"/>
          <w:b w:val="false"/>
          <w:i w:val="false"/>
          <w:color w:val="000000"/>
          <w:sz w:val="28"/>
        </w:rPr>
        <w:t>
      Көрсетілетін қызметті алушының ЭЦҚ-мен қол қойылған өтініші "ҰЗМИ" ААЖ-ге түседі, онда жүйе кіріс тіркеу нөмірі мен штрих-кодты автоматты түрде береді және көрсетілетін қызметті алушының "жеке кабинетіне" өтініштің кіріс нөмірі, қабылданған күні мен уақыты көрсетілген хабарламаны жолдайды.</w:t>
      </w:r>
    </w:p>
    <w:p>
      <w:pPr>
        <w:spacing w:after="0"/>
        <w:ind w:left="0"/>
        <w:jc w:val="both"/>
      </w:pPr>
      <w:r>
        <w:rPr>
          <w:rFonts w:ascii="Times New Roman"/>
          <w:b w:val="false"/>
          <w:i w:val="false"/>
          <w:color w:val="000000"/>
          <w:sz w:val="28"/>
        </w:rPr>
        <w:t>
      Кейінгі рәсім осы регламенттің 8-тармағына сәйкес жүзеге асырылады.</w:t>
      </w:r>
    </w:p>
    <w:p>
      <w:pPr>
        <w:spacing w:after="0"/>
        <w:ind w:left="0"/>
        <w:jc w:val="both"/>
      </w:pPr>
      <w:r>
        <w:rPr>
          <w:rFonts w:ascii="Times New Roman"/>
          <w:b w:val="false"/>
          <w:i w:val="false"/>
          <w:color w:val="000000"/>
          <w:sz w:val="28"/>
        </w:rPr>
        <w:t>
      Сараптау ұйымы көрсетілетін қызметті алушының "жеке кабинетінде" мемлекеттік қызмет көрсету нәтижесінің дайындығы туралы және өнеркәсіптік үлгіге патентті пошта немесе курьер байланысы арқылы жолдау не электрондық түрде мемлекеттік қызмет көрсетуден бас тарту туралы дәлелді жауапты көрсетілетін қызметті көрсетудің берушінің уәкілетті тұлғасының электрондық цифрлық қолтаңбасымен куәландырылған электрондық құжат нысанындағы хабарлама жолдау арқылы мемлекеттік қызмет көрсету нәтижесін беру немесе бас тарту туралы дәлелді жауапты беруді жүзеге асырады.</w:t>
      </w:r>
    </w:p>
    <w:p>
      <w:pPr>
        <w:spacing w:after="0"/>
        <w:ind w:left="0"/>
        <w:jc w:val="both"/>
      </w:pPr>
      <w:r>
        <w:rPr>
          <w:rFonts w:ascii="Times New Roman"/>
          <w:b w:val="false"/>
          <w:i w:val="false"/>
          <w:color w:val="000000"/>
          <w:sz w:val="28"/>
        </w:rPr>
        <w:t xml:space="preserve">
      "Өнеркәсіптік үлгіге патент беру" мемлекеттік көрсетілетін қызметті портал арқылы алу схемасы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"Өнеркәсiптiк үлгiге патент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bookmarkStart w:name="z229" w:id="206"/>
    <w:p>
      <w:pPr>
        <w:spacing w:after="0"/>
        <w:ind w:left="0"/>
        <w:jc w:val="left"/>
      </w:pPr>
      <w:r>
        <w:rPr>
          <w:rFonts w:ascii="Times New Roman"/>
          <w:b/>
          <w:i w:val="false"/>
          <w:color w:val="000000"/>
        </w:rPr>
        <w:t xml:space="preserve"> Көрсетілетін қызметті берушіге жүгінген кездегі "Өнеркәсiптiк үлгiге патент беру" мемлекеттік көрсетілетін қызмет алудың сызбасы </w:t>
      </w:r>
    </w:p>
    <w:bookmarkEnd w:id="206"/>
    <w:p>
      <w:pPr>
        <w:spacing w:after="0"/>
        <w:ind w:left="0"/>
        <w:jc w:val="both"/>
      </w:pPr>
      <w:r>
        <w:drawing>
          <wp:inline distT="0" distB="0" distL="0" distR="0">
            <wp:extent cx="53721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372100" cy="6019800"/>
                    </a:xfrm>
                    <a:prstGeom prst="rect">
                      <a:avLst/>
                    </a:prstGeom>
                  </pic:spPr>
                </pic:pic>
              </a:graphicData>
            </a:graphic>
          </wp:inline>
        </w:drawing>
      </w:r>
    </w:p>
    <w:p>
      <w:pPr>
        <w:spacing w:after="0"/>
        <w:ind w:left="0"/>
        <w:jc w:val="left"/>
      </w:pPr>
      <w:r>
        <w:br/>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Өнеркәсіптік үлгіге патент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 xml:space="preserve">2-қосымша </w:t>
            </w:r>
          </w:p>
        </w:tc>
      </w:tr>
    </w:tbl>
    <w:bookmarkStart w:name="z231" w:id="207"/>
    <w:p>
      <w:pPr>
        <w:spacing w:after="0"/>
        <w:ind w:left="0"/>
        <w:jc w:val="left"/>
      </w:pPr>
      <w:r>
        <w:rPr>
          <w:rFonts w:ascii="Times New Roman"/>
          <w:b/>
          <w:i w:val="false"/>
          <w:color w:val="000000"/>
        </w:rPr>
        <w:t xml:space="preserve"> Құрылымдық бөлімшелер арасындағы өзара қызметтік қарым-қатынас сызбасы</w:t>
      </w:r>
    </w:p>
    <w:bookmarkEnd w:id="207"/>
    <w:p>
      <w:pPr>
        <w:spacing w:after="0"/>
        <w:ind w:left="0"/>
        <w:jc w:val="left"/>
      </w:pPr>
      <w:r>
        <w:br/>
      </w:r>
    </w:p>
    <w:p>
      <w:pPr>
        <w:spacing w:after="0"/>
        <w:ind w:left="0"/>
        <w:jc w:val="both"/>
      </w:pPr>
      <w:r>
        <w:drawing>
          <wp:inline distT="0" distB="0" distL="0" distR="0">
            <wp:extent cx="36957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6957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"Өнеркәсiптiк үлгiге патент</w:t>
            </w:r>
            <w:r>
              <w:br/>
            </w:r>
            <w:r>
              <w:rPr>
                <w:rFonts w:ascii="Times New Roman"/>
                <w:b w:val="false"/>
                <w:i w:val="false"/>
                <w:color w:val="000000"/>
                <w:sz w:val="20"/>
              </w:rPr>
              <w:t xml:space="preserve"> беру" мемлекеттік көрсетілетін</w:t>
            </w:r>
            <w:r>
              <w:br/>
            </w:r>
            <w:r>
              <w:rPr>
                <w:rFonts w:ascii="Times New Roman"/>
                <w:b w:val="false"/>
                <w:i w:val="false"/>
                <w:color w:val="000000"/>
                <w:sz w:val="20"/>
              </w:rPr>
              <w:t xml:space="preserve"> қызмет регламентіне </w:t>
            </w:r>
            <w:r>
              <w:br/>
            </w:r>
            <w:r>
              <w:rPr>
                <w:rFonts w:ascii="Times New Roman"/>
                <w:b w:val="false"/>
                <w:i w:val="false"/>
                <w:color w:val="000000"/>
                <w:sz w:val="20"/>
              </w:rPr>
              <w:t xml:space="preserve">3-қосымша </w:t>
            </w:r>
          </w:p>
        </w:tc>
      </w:tr>
    </w:tbl>
    <w:bookmarkStart w:name="z233" w:id="208"/>
    <w:p>
      <w:pPr>
        <w:spacing w:after="0"/>
        <w:ind w:left="0"/>
        <w:jc w:val="left"/>
      </w:pPr>
      <w:r>
        <w:rPr>
          <w:rFonts w:ascii="Times New Roman"/>
          <w:b/>
          <w:i w:val="false"/>
          <w:color w:val="000000"/>
        </w:rPr>
        <w:t xml:space="preserve"> Мемлекеттік көрсетілетін қызметті "электрондық үкімет" порталы арқылы алу схемасы</w:t>
      </w:r>
    </w:p>
    <w:bookmarkEnd w:id="208"/>
    <w:p>
      <w:pPr>
        <w:spacing w:after="0"/>
        <w:ind w:left="0"/>
        <w:jc w:val="left"/>
      </w:pPr>
      <w:r>
        <w:br/>
      </w:r>
    </w:p>
    <w:p>
      <w:pPr>
        <w:spacing w:after="0"/>
        <w:ind w:left="0"/>
        <w:jc w:val="both"/>
      </w:pPr>
      <w:r>
        <w:drawing>
          <wp:inline distT="0" distB="0" distL="0" distR="0">
            <wp:extent cx="54229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4229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2017 жылғы 13 қаңтардағы</w:t>
            </w:r>
            <w:r>
              <w:br/>
            </w:r>
            <w:r>
              <w:rPr>
                <w:rFonts w:ascii="Times New Roman"/>
                <w:b w:val="false"/>
                <w:i w:val="false"/>
                <w:color w:val="000000"/>
                <w:sz w:val="20"/>
              </w:rPr>
              <w:t>№ 33 бұйрығына</w:t>
            </w:r>
            <w:r>
              <w:br/>
            </w:r>
            <w:r>
              <w:rPr>
                <w:rFonts w:ascii="Times New Roman"/>
                <w:b w:val="false"/>
                <w:i w:val="false"/>
                <w:color w:val="000000"/>
                <w:sz w:val="20"/>
              </w:rPr>
              <w:t>7-қосымша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w:t>
            </w:r>
            <w:r>
              <w:br/>
            </w:r>
            <w:r>
              <w:rPr>
                <w:rFonts w:ascii="Times New Roman"/>
                <w:b w:val="false"/>
                <w:i w:val="false"/>
                <w:color w:val="000000"/>
                <w:sz w:val="20"/>
              </w:rPr>
              <w:t>7-қосымша</w:t>
            </w:r>
          </w:p>
        </w:tc>
      </w:tr>
    </w:tbl>
    <w:bookmarkStart w:name="z235" w:id="209"/>
    <w:p>
      <w:pPr>
        <w:spacing w:after="0"/>
        <w:ind w:left="0"/>
        <w:jc w:val="left"/>
      </w:pPr>
      <w:r>
        <w:rPr>
          <w:rFonts w:ascii="Times New Roman"/>
          <w:b/>
          <w:i w:val="false"/>
          <w:color w:val="000000"/>
        </w:rPr>
        <w:t xml:space="preserve"> "Пайдалы модельге патент беру" мемлекеттік көрсетілетін қызмет регламенті 1-тарау. Жалпы ережелер</w:t>
      </w:r>
    </w:p>
    <w:bookmarkEnd w:id="209"/>
    <w:bookmarkStart w:name="z236" w:id="210"/>
    <w:p>
      <w:pPr>
        <w:spacing w:after="0"/>
        <w:ind w:left="0"/>
        <w:jc w:val="both"/>
      </w:pPr>
      <w:r>
        <w:rPr>
          <w:rFonts w:ascii="Times New Roman"/>
          <w:b w:val="false"/>
          <w:i w:val="false"/>
          <w:color w:val="000000"/>
          <w:sz w:val="28"/>
        </w:rPr>
        <w:t>
      1. "Пайдалы модельге патент беру" мемлекеттік көрсетілетін қызмет регламенті Қазақстан Республикасы Әділет министрлігінің "Ұлттық зияткерлік меншік институты" республикалық мемлекеттік кәсіпорны (бұдан әрі – көрсетілетін қызметті беруші), оның ішінде "электрондық үкімет" www.egov.kz веб-порталы (бұдан әрі – портал) арқылы жүзеге асырылады.</w:t>
      </w:r>
    </w:p>
    <w:bookmarkEnd w:id="210"/>
    <w:bookmarkStart w:name="z237" w:id="211"/>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30 сәуірдегі № 251 бұйрығымен бекітілген "Пайдалы модельге патент беру" туралы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станарт) негізінде көрсетіледі (Нормативтік құқықтық актілерді мемлекеттік тіркеу тізілімінде № 11407 болып тіркелген).</w:t>
      </w:r>
    </w:p>
    <w:bookmarkEnd w:id="211"/>
    <w:bookmarkStart w:name="z238" w:id="212"/>
    <w:p>
      <w:pPr>
        <w:spacing w:after="0"/>
        <w:ind w:left="0"/>
        <w:jc w:val="both"/>
      </w:pPr>
      <w:r>
        <w:rPr>
          <w:rFonts w:ascii="Times New Roman"/>
          <w:b w:val="false"/>
          <w:i w:val="false"/>
          <w:color w:val="000000"/>
          <w:sz w:val="28"/>
        </w:rPr>
        <w:t>
      2. Қызмет көрсету нысаны: электрондық (ішінара автоматтандырылған) және (немесе) қағаз түрінде.</w:t>
      </w:r>
    </w:p>
    <w:bookmarkEnd w:id="212"/>
    <w:bookmarkStart w:name="z239" w:id="213"/>
    <w:p>
      <w:pPr>
        <w:spacing w:after="0"/>
        <w:ind w:left="0"/>
        <w:jc w:val="both"/>
      </w:pPr>
      <w:r>
        <w:rPr>
          <w:rFonts w:ascii="Times New Roman"/>
          <w:b w:val="false"/>
          <w:i w:val="false"/>
          <w:color w:val="000000"/>
          <w:sz w:val="28"/>
        </w:rPr>
        <w:t>
      3. Мемлекеттік қызмет көрсету нәтижесі – пайдалы модельге патент беру не стандарттың 10-тармағында көзделген жағдайларда және негіздер бойынша мемлекеттік қызмет көрсетуден бас тарту туралы дәлелді жауап.</w:t>
      </w:r>
    </w:p>
    <w:bookmarkEnd w:id="213"/>
    <w:p>
      <w:pPr>
        <w:spacing w:after="0"/>
        <w:ind w:left="0"/>
        <w:jc w:val="both"/>
      </w:pPr>
      <w:r>
        <w:rPr>
          <w:rFonts w:ascii="Times New Roman"/>
          <w:b w:val="false"/>
          <w:i w:val="false"/>
          <w:color w:val="000000"/>
          <w:sz w:val="28"/>
        </w:rPr>
        <w:t>
      Портал арқылы өтінішпен жүгінген кезде жеке және заңды тұлғаларға "жеке кабинетке" көрсетілетін қызметті берушінің уәкілетті адамының электрондық цифрлық қолтаңбасымен куәландырылған, мемлекеттік қызмет көрсету нәтижесін алған күнін және орнын көрсете отырып, электрондық құжат нысанында хабарлама жіберіледі.</w:t>
      </w:r>
    </w:p>
    <w:bookmarkStart w:name="z240" w:id="214"/>
    <w:p>
      <w:pPr>
        <w:spacing w:after="0"/>
        <w:ind w:left="0"/>
        <w:jc w:val="both"/>
      </w:pPr>
      <w:r>
        <w:rPr>
          <w:rFonts w:ascii="Times New Roman"/>
          <w:b w:val="false"/>
          <w:i w:val="false"/>
          <w:color w:val="000000"/>
          <w:sz w:val="28"/>
        </w:rPr>
        <w:t>
      4. Мемлекеттік қызмет көрсету мерзімі стандарттың 4-тармағында көзделген.</w:t>
      </w:r>
    </w:p>
    <w:bookmarkEnd w:id="214"/>
    <w:bookmarkStart w:name="z241" w:id="215"/>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15"/>
    <w:bookmarkStart w:name="z242" w:id="216"/>
    <w:p>
      <w:pPr>
        <w:spacing w:after="0"/>
        <w:ind w:left="0"/>
        <w:jc w:val="both"/>
      </w:pPr>
      <w:r>
        <w:rPr>
          <w:rFonts w:ascii="Times New Roman"/>
          <w:b w:val="false"/>
          <w:i w:val="false"/>
          <w:color w:val="000000"/>
          <w:sz w:val="28"/>
        </w:rPr>
        <w:t>
      5. Көрсетілетін қызметті алушының:</w:t>
      </w:r>
    </w:p>
    <w:bookmarkEnd w:id="216"/>
    <w:bookmarkStart w:name="z243" w:id="217"/>
    <w:p>
      <w:pPr>
        <w:spacing w:after="0"/>
        <w:ind w:left="0"/>
        <w:jc w:val="both"/>
      </w:pPr>
      <w:r>
        <w:rPr>
          <w:rFonts w:ascii="Times New Roman"/>
          <w:b w:val="false"/>
          <w:i w:val="false"/>
          <w:color w:val="000000"/>
          <w:sz w:val="28"/>
        </w:rPr>
        <w:t>
      1) сараптау ұйымына қағаз жеткізгіште жүгінген кезде – стандарттың 9-тармағында көзделген құжаттар топтамасын (бұдан әрі – құжаттар) қоса бере отырып, стандарттың 2-қосымшасына сәйкес нысанда пайдалы модельге Қазақстан Республикасының патентін беру туралы өтініш (бұдан әрі – өтініш);</w:t>
      </w:r>
    </w:p>
    <w:bookmarkEnd w:id="217"/>
    <w:bookmarkStart w:name="z244" w:id="218"/>
    <w:p>
      <w:pPr>
        <w:spacing w:after="0"/>
        <w:ind w:left="0"/>
        <w:jc w:val="both"/>
      </w:pPr>
      <w:r>
        <w:rPr>
          <w:rFonts w:ascii="Times New Roman"/>
          <w:b w:val="false"/>
          <w:i w:val="false"/>
          <w:color w:val="000000"/>
          <w:sz w:val="28"/>
        </w:rPr>
        <w:t xml:space="preserve">
      2) портал арқылы – құжаттар топтамасын қоса тіркеп,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электрондық түрдегі өтініш көрсетілетін қызметті берушінің мемлекеттік қызмет көрсету бойынша рәсімді (іс-қимылды) бастауы үшін негіз болып табылады.</w:t>
      </w:r>
    </w:p>
    <w:bookmarkEnd w:id="218"/>
    <w:bookmarkStart w:name="z245" w:id="219"/>
    <w:p>
      <w:pPr>
        <w:spacing w:after="0"/>
        <w:ind w:left="0"/>
        <w:jc w:val="both"/>
      </w:pPr>
      <w:r>
        <w:rPr>
          <w:rFonts w:ascii="Times New Roman"/>
          <w:b w:val="false"/>
          <w:i w:val="false"/>
          <w:color w:val="000000"/>
          <w:sz w:val="28"/>
        </w:rPr>
        <w:t>
      6. Мемлекеттік қызмет көрсету процесінің құрамына кіретін рәсімдер (іс-қимылдар):</w:t>
      </w:r>
    </w:p>
    <w:bookmarkEnd w:id="219"/>
    <w:bookmarkStart w:name="z246" w:id="220"/>
    <w:p>
      <w:pPr>
        <w:spacing w:after="0"/>
        <w:ind w:left="0"/>
        <w:jc w:val="both"/>
      </w:pPr>
      <w:r>
        <w:rPr>
          <w:rFonts w:ascii="Times New Roman"/>
          <w:b w:val="false"/>
          <w:i w:val="false"/>
          <w:color w:val="000000"/>
          <w:sz w:val="28"/>
        </w:rPr>
        <w:t>
      1) сараптау ұйымының Хат-хабарларды есепке алу және мұрағат басқармасы (бұдан әрі – кеңсе) маманының қабылдауы және "Ұлттық зияткерлік меншік институты" автоматтандырылған ақпараттық жүйесінде (бұдан әрі - "ҰЗМИ" ААЖ) кіріс нөмірін беруі;</w:t>
      </w:r>
    </w:p>
    <w:bookmarkEnd w:id="220"/>
    <w:bookmarkStart w:name="z247" w:id="221"/>
    <w:p>
      <w:pPr>
        <w:spacing w:after="0"/>
        <w:ind w:left="0"/>
        <w:jc w:val="both"/>
      </w:pPr>
      <w:r>
        <w:rPr>
          <w:rFonts w:ascii="Times New Roman"/>
          <w:b w:val="false"/>
          <w:i w:val="false"/>
          <w:color w:val="000000"/>
          <w:sz w:val="28"/>
        </w:rPr>
        <w:t>
      2) сараптау ұйымының Өтінімдерді тіркеу және төлемдерді есептеу басқармасы сарапшысының өтініш материалдарын тіркеуі және қалыптастыруы;</w:t>
      </w:r>
    </w:p>
    <w:bookmarkEnd w:id="221"/>
    <w:bookmarkStart w:name="z248" w:id="222"/>
    <w:p>
      <w:pPr>
        <w:spacing w:after="0"/>
        <w:ind w:left="0"/>
        <w:jc w:val="both"/>
      </w:pPr>
      <w:r>
        <w:rPr>
          <w:rFonts w:ascii="Times New Roman"/>
          <w:b w:val="false"/>
          <w:i w:val="false"/>
          <w:color w:val="000000"/>
          <w:sz w:val="28"/>
        </w:rPr>
        <w:t>
      3) өтінішті және құжаттарды сараптау ұйымының Өнертабыстарды және пайдалы модельдерді сараптау басқармасы сарапшысының қарауы;</w:t>
      </w:r>
    </w:p>
    <w:bookmarkEnd w:id="222"/>
    <w:bookmarkStart w:name="z249" w:id="223"/>
    <w:p>
      <w:pPr>
        <w:spacing w:after="0"/>
        <w:ind w:left="0"/>
        <w:jc w:val="both"/>
      </w:pPr>
      <w:r>
        <w:rPr>
          <w:rFonts w:ascii="Times New Roman"/>
          <w:b w:val="false"/>
          <w:i w:val="false"/>
          <w:color w:val="000000"/>
          <w:sz w:val="28"/>
        </w:rPr>
        <w:t>
      4) сараптау ұйымының қорытынды шығаруы;</w:t>
      </w:r>
    </w:p>
    <w:bookmarkEnd w:id="223"/>
    <w:bookmarkStart w:name="z250" w:id="224"/>
    <w:p>
      <w:pPr>
        <w:spacing w:after="0"/>
        <w:ind w:left="0"/>
        <w:jc w:val="both"/>
      </w:pPr>
      <w:r>
        <w:rPr>
          <w:rFonts w:ascii="Times New Roman"/>
          <w:b w:val="false"/>
          <w:i w:val="false"/>
          <w:color w:val="000000"/>
          <w:sz w:val="28"/>
        </w:rPr>
        <w:t>
      5) сараптамалық қорытындыны Қазақстан Республикасы Әділет министрлігі Зияткерлік меншік құқығы департаментінің Өнеркәсіптік меншік басқармасы сарапшысының қарауы;</w:t>
      </w:r>
    </w:p>
    <w:bookmarkEnd w:id="224"/>
    <w:bookmarkStart w:name="z251" w:id="225"/>
    <w:p>
      <w:pPr>
        <w:spacing w:after="0"/>
        <w:ind w:left="0"/>
        <w:jc w:val="both"/>
      </w:pPr>
      <w:r>
        <w:rPr>
          <w:rFonts w:ascii="Times New Roman"/>
          <w:b w:val="false"/>
          <w:i w:val="false"/>
          <w:color w:val="000000"/>
          <w:sz w:val="28"/>
        </w:rPr>
        <w:t>
      6) патент беру туралы шешім қабылданған кезде сараптау ұйымының мемлекеттік тізілімдер және жарияланымдар басқармасы сарапшысының мемлекеттік көрсетілетін қызмет нәтижелері туралы мәліметтерді пайдалы модельдердің мемлекеттік тізіліміне енгізуі, ресми бюллетеньде жариялауы және патент беру туралы хабарламаны дайындауы;</w:t>
      </w:r>
    </w:p>
    <w:bookmarkEnd w:id="225"/>
    <w:bookmarkStart w:name="z252" w:id="226"/>
    <w:p>
      <w:pPr>
        <w:spacing w:after="0"/>
        <w:ind w:left="0"/>
        <w:jc w:val="both"/>
      </w:pPr>
      <w:r>
        <w:rPr>
          <w:rFonts w:ascii="Times New Roman"/>
          <w:b w:val="false"/>
          <w:i w:val="false"/>
          <w:color w:val="000000"/>
          <w:sz w:val="28"/>
        </w:rPr>
        <w:t>
      7) көрсетілетін қызметті алушыға мемлекеттік қызмет көрсетудің нәтижесін жолдауы.</w:t>
      </w:r>
    </w:p>
    <w:bookmarkEnd w:id="226"/>
    <w:bookmarkStart w:name="z253" w:id="227"/>
    <w:p>
      <w:pPr>
        <w:spacing w:after="0"/>
        <w:ind w:left="0"/>
        <w:jc w:val="both"/>
      </w:pPr>
      <w:r>
        <w:rPr>
          <w:rFonts w:ascii="Times New Roman"/>
          <w:b w:val="false"/>
          <w:i w:val="false"/>
          <w:color w:val="000000"/>
          <w:sz w:val="28"/>
        </w:rPr>
        <w:t xml:space="preserve">
      "Пайдалы модельге патент беру" мемлекеттік көрсетілетін қызметті алу 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27"/>
    <w:bookmarkStart w:name="z254" w:id="228"/>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бөлімшелердің (қызметкерлерінің) өзара іс-қимыл тәртібін сипаттау</w:t>
      </w:r>
    </w:p>
    <w:bookmarkEnd w:id="228"/>
    <w:bookmarkStart w:name="z255" w:id="22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29"/>
    <w:bookmarkStart w:name="z256" w:id="230"/>
    <w:p>
      <w:pPr>
        <w:spacing w:after="0"/>
        <w:ind w:left="0"/>
        <w:jc w:val="both"/>
      </w:pPr>
      <w:r>
        <w:rPr>
          <w:rFonts w:ascii="Times New Roman"/>
          <w:b w:val="false"/>
          <w:i w:val="false"/>
          <w:color w:val="000000"/>
          <w:sz w:val="28"/>
        </w:rPr>
        <w:t>
      1) сараптау ұйымы кеңсесінің қызметкері;</w:t>
      </w:r>
    </w:p>
    <w:bookmarkEnd w:id="230"/>
    <w:bookmarkStart w:name="z257" w:id="231"/>
    <w:p>
      <w:pPr>
        <w:spacing w:after="0"/>
        <w:ind w:left="0"/>
        <w:jc w:val="both"/>
      </w:pPr>
      <w:r>
        <w:rPr>
          <w:rFonts w:ascii="Times New Roman"/>
          <w:b w:val="false"/>
          <w:i w:val="false"/>
          <w:color w:val="000000"/>
          <w:sz w:val="28"/>
        </w:rPr>
        <w:t>
      2) сараптау ұйымының Өтінімдерді тіркеу және төлемдерді есепке алу басқармасы;</w:t>
      </w:r>
    </w:p>
    <w:bookmarkEnd w:id="231"/>
    <w:bookmarkStart w:name="z258" w:id="232"/>
    <w:p>
      <w:pPr>
        <w:spacing w:after="0"/>
        <w:ind w:left="0"/>
        <w:jc w:val="both"/>
      </w:pPr>
      <w:r>
        <w:rPr>
          <w:rFonts w:ascii="Times New Roman"/>
          <w:b w:val="false"/>
          <w:i w:val="false"/>
          <w:color w:val="000000"/>
          <w:sz w:val="28"/>
        </w:rPr>
        <w:t>
      3) сараптау ұйымының Өнертабыстарды және пайдалы модельдерді сараптау басқармасы;</w:t>
      </w:r>
    </w:p>
    <w:bookmarkEnd w:id="232"/>
    <w:bookmarkStart w:name="z259" w:id="233"/>
    <w:p>
      <w:pPr>
        <w:spacing w:after="0"/>
        <w:ind w:left="0"/>
        <w:jc w:val="both"/>
      </w:pPr>
      <w:r>
        <w:rPr>
          <w:rFonts w:ascii="Times New Roman"/>
          <w:b w:val="false"/>
          <w:i w:val="false"/>
          <w:color w:val="000000"/>
          <w:sz w:val="28"/>
        </w:rPr>
        <w:t>
      4) Қазақстан Республикасы Әділет министрлігі Зияткерлік меншік құқығы департаментінің Өнеркәсіптік меншік басқармасының қызметкері;</w:t>
      </w:r>
    </w:p>
    <w:bookmarkEnd w:id="233"/>
    <w:bookmarkStart w:name="z260" w:id="234"/>
    <w:p>
      <w:pPr>
        <w:spacing w:after="0"/>
        <w:ind w:left="0"/>
        <w:jc w:val="both"/>
      </w:pPr>
      <w:r>
        <w:rPr>
          <w:rFonts w:ascii="Times New Roman"/>
          <w:b w:val="false"/>
          <w:i w:val="false"/>
          <w:color w:val="000000"/>
          <w:sz w:val="28"/>
        </w:rPr>
        <w:t>
      5) сараптау ұйымының Өнертабыстарды және пайдалы модельдерді сараптау басқармасы;</w:t>
      </w:r>
    </w:p>
    <w:bookmarkEnd w:id="234"/>
    <w:bookmarkStart w:name="z261" w:id="235"/>
    <w:p>
      <w:pPr>
        <w:spacing w:after="0"/>
        <w:ind w:left="0"/>
        <w:jc w:val="both"/>
      </w:pPr>
      <w:r>
        <w:rPr>
          <w:rFonts w:ascii="Times New Roman"/>
          <w:b w:val="false"/>
          <w:i w:val="false"/>
          <w:color w:val="000000"/>
          <w:sz w:val="28"/>
        </w:rPr>
        <w:t>
      6) сараптау ұйымының мемлекеттік тізілімдер және жарияланымдар басқармасы.</w:t>
      </w:r>
    </w:p>
    <w:bookmarkEnd w:id="235"/>
    <w:bookmarkStart w:name="z262" w:id="236"/>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(іс-әрекеттер) дәйектілігін сипаттау:</w:t>
      </w:r>
    </w:p>
    <w:bookmarkEnd w:id="236"/>
    <w:p>
      <w:pPr>
        <w:spacing w:after="0"/>
        <w:ind w:left="0"/>
        <w:jc w:val="both"/>
      </w:pPr>
      <w:r>
        <w:rPr>
          <w:rFonts w:ascii="Times New Roman"/>
          <w:b w:val="false"/>
          <w:i w:val="false"/>
          <w:color w:val="000000"/>
          <w:sz w:val="28"/>
        </w:rPr>
        <w:t xml:space="preserve">
      Сараптау ұйымы кеңсесінің маманы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құжаттарды қабылдап алады, оған өтінімнің кіріс нөмірін беріп және қабылданған күні мен уақыты көрсетілген хабарлама береді және бір жұмыс күні ішінде қабылданған құжаттарды Өтінімдерді тіркеу және төлемдерді есепке алу басқармасына береді.</w:t>
      </w:r>
    </w:p>
    <w:p>
      <w:pPr>
        <w:spacing w:after="0"/>
        <w:ind w:left="0"/>
        <w:jc w:val="both"/>
      </w:pPr>
      <w:r>
        <w:rPr>
          <w:rFonts w:ascii="Times New Roman"/>
          <w:b w:val="false"/>
          <w:i w:val="false"/>
          <w:color w:val="000000"/>
          <w:sz w:val="28"/>
        </w:rPr>
        <w:t xml:space="preserve">
      Өтінішті тіркеу және оны қалыптастыру Өтінімдерді тіркеу және төлемдерді есепке алу басқармасында жүзеге асырылады. Сараптау ұйымына келіп түскен өтініш бойынша өтінім беру күнін анықтау үшін өтінім құжаттарының болуы тексеріледі. </w:t>
      </w:r>
    </w:p>
    <w:p>
      <w:pPr>
        <w:spacing w:after="0"/>
        <w:ind w:left="0"/>
        <w:jc w:val="both"/>
      </w:pPr>
      <w:r>
        <w:rPr>
          <w:rFonts w:ascii="Times New Roman"/>
          <w:b w:val="false"/>
          <w:i w:val="false"/>
          <w:color w:val="000000"/>
          <w:sz w:val="28"/>
        </w:rPr>
        <w:t>
      Егер өтініш өтінім беру күнін белгілеу талаптарын қанағаттандырмаса, Өтінімдерді тіркеу және төлемдерді есепке алу басқармасы көрсетілетін қызметті алушыға бұл туралы хабарлайды және жетiспейтiн құжаттарды (мәлiметтердi) осындай хабарлама жiберiлген күннен бастап үш ай iшiнде табыс етудi ұсынады. Өтінім берудің, оның ішінде белгіленген мөлшерде формальді сараптау жүргізуге өтінім берудің төлемін растайтын құжат және оның көлемін азайту негіздерін растайтын құжат көрсетілетін қызметті алушы өтініммен бірге немесе өтінім келіп түскен күннен бастап екі ай ішінде табыс етілуге тиіс. Тиісті төлем жүргізілген жағдайда бұл мерзім екі айдан аспайтын мерзімге ұзартылуы мүмкін. Белгіленген мерзімде төлем туралы құжаттар ұсынылмаған кезде, өтінім берілмеген болып танылады.</w:t>
      </w:r>
    </w:p>
    <w:p>
      <w:pPr>
        <w:spacing w:after="0"/>
        <w:ind w:left="0"/>
        <w:jc w:val="both"/>
      </w:pPr>
      <w:r>
        <w:rPr>
          <w:rFonts w:ascii="Times New Roman"/>
          <w:b w:val="false"/>
          <w:i w:val="false"/>
          <w:color w:val="000000"/>
          <w:sz w:val="28"/>
        </w:rPr>
        <w:t>
      Қазақстан Республикасының нұсқауы бар халықаралық Патенттік кооперация туралы шарт өтінімі оның басымдық күнінен бастап отыз бір ай өткенге дейін ұлттық фазаға аударылады. Ұлттық фазаға кіру мерзімі көрсетілетін қызметті берушінің қолдаухаты бойынша және Патенттік кооперация туралы шартқа Нұсқаулықтың 49.6 қағидасын сақтаған кезде, тиісті төлем жасағанда он екі ай ішінде сараптау ұйымымен қалпына келтіріледі.</w:t>
      </w:r>
    </w:p>
    <w:p>
      <w:pPr>
        <w:spacing w:after="0"/>
        <w:ind w:left="0"/>
        <w:jc w:val="both"/>
      </w:pPr>
      <w:r>
        <w:rPr>
          <w:rFonts w:ascii="Times New Roman"/>
          <w:b w:val="false"/>
          <w:i w:val="false"/>
          <w:color w:val="000000"/>
          <w:sz w:val="28"/>
        </w:rPr>
        <w:t>
      Өнертабыстарға және пайдалы модельдерге өтінімдерді сараптау басқармасы стандарттың 9-тармағында көзделген құжаттардың барлығын және белгіленген талаптардың сақталуын тексере отырып, өтінімге сараптама жүргізеді, өтінімнің басымдық күні, ұсынылған ұсыныстың пайдалы модельдер ретінде қорғалатын объектілерге жатқызу мүмкіндігі анықталады, пайдалы модельдер бірлігі тексеріледі.</w:t>
      </w:r>
    </w:p>
    <w:p>
      <w:pPr>
        <w:spacing w:after="0"/>
        <w:ind w:left="0"/>
        <w:jc w:val="both"/>
      </w:pPr>
      <w:r>
        <w:rPr>
          <w:rFonts w:ascii="Times New Roman"/>
          <w:b w:val="false"/>
          <w:i w:val="false"/>
          <w:color w:val="000000"/>
          <w:sz w:val="28"/>
        </w:rPr>
        <w:t>
      Ұсынылған пайдалы модельдің патентке қабілеттілік шарттарына сәйкестігін тексеру жүргізілмейді. Патент көрсетілетін қызметті алушының тәуекеліне және жауапкершілігіне беріледі.</w:t>
      </w:r>
    </w:p>
    <w:p>
      <w:pPr>
        <w:spacing w:after="0"/>
        <w:ind w:left="0"/>
        <w:jc w:val="both"/>
      </w:pPr>
      <w:r>
        <w:rPr>
          <w:rFonts w:ascii="Times New Roman"/>
          <w:b w:val="false"/>
          <w:i w:val="false"/>
          <w:color w:val="000000"/>
          <w:sz w:val="28"/>
        </w:rPr>
        <w:t>
      Өтiнiм құжаттарына қойылатын талаптарды бұза отырып берілген өтiнiм бойынша көрсетілетін қызметті алушыға сұрау салу жiберiлiп, онда сұрау салу жіберілген күннен бастап үш ай мерзiмде түзетiлген немесе жетiспейтiн құжаттарды табыс ету ұсынылады.</w:t>
      </w:r>
    </w:p>
    <w:p>
      <w:pPr>
        <w:spacing w:after="0"/>
        <w:ind w:left="0"/>
        <w:jc w:val="both"/>
      </w:pPr>
      <w:r>
        <w:rPr>
          <w:rFonts w:ascii="Times New Roman"/>
          <w:b w:val="false"/>
          <w:i w:val="false"/>
          <w:color w:val="000000"/>
          <w:sz w:val="28"/>
        </w:rPr>
        <w:t>
      Егер көрсетілетін қызметті алушы көрсетілген мерзімде сұратылып отырған құжаттарды немесе белгіленген мерзімді ұзарту жөніндегі өтінішхатты ұсынбаса, өтінім қайтарып алынған болып есептеледі.</w:t>
      </w:r>
    </w:p>
    <w:p>
      <w:pPr>
        <w:spacing w:after="0"/>
        <w:ind w:left="0"/>
        <w:jc w:val="both"/>
      </w:pPr>
      <w:r>
        <w:rPr>
          <w:rFonts w:ascii="Times New Roman"/>
          <w:b w:val="false"/>
          <w:i w:val="false"/>
          <w:color w:val="000000"/>
          <w:sz w:val="28"/>
        </w:rPr>
        <w:t xml:space="preserve">
      Пайдалы модель бiрлiгi талабын бұза отырып берiлген өтiнiм бойынша көрсетілетін қызметті берушіге оған тиiстi хабарлама жiберген күннен бастап үш ай мерзiмде пайдалы модельдердің қайсысы қаралуға тиiс екенiн хабарлау және қажет болған жағдайларда өтiнiм құжаттарына нақтылау енгiзу ұсынылады. Бастапқы өтiнiм материалдарына енген басқа пайдалы модельдер бөлектелген өтiнiмдермен ресiмделуi мүмкiн. </w:t>
      </w:r>
    </w:p>
    <w:p>
      <w:pPr>
        <w:spacing w:after="0"/>
        <w:ind w:left="0"/>
        <w:jc w:val="both"/>
      </w:pPr>
      <w:r>
        <w:rPr>
          <w:rFonts w:ascii="Times New Roman"/>
          <w:b w:val="false"/>
          <w:i w:val="false"/>
          <w:color w:val="000000"/>
          <w:sz w:val="28"/>
        </w:rPr>
        <w:t>
      Егер көрсетілетін қызметті беруші өзiне бiрлiк талаптарының бұзылғаны туралы хабарлама жiберiлген күннен бастап үш ай мерзiмде пайдалы модельдердің қайсысын қарау қажет екенiн хабарламаса және нақтыланған құжаттарды табыс етпесе, формулада бiрiншi көрсетiлген, сондай-ақ алғашқысымен байланыстылығы соншалықты, олар пайдалы модель бiрлiгi талаптарын қанағаттандыратын басқа да пайдалы модельдер объектiсiн қарауды жүргізеді.</w:t>
      </w:r>
    </w:p>
    <w:p>
      <w:pPr>
        <w:spacing w:after="0"/>
        <w:ind w:left="0"/>
        <w:jc w:val="both"/>
      </w:pPr>
      <w:r>
        <w:rPr>
          <w:rFonts w:ascii="Times New Roman"/>
          <w:b w:val="false"/>
          <w:i w:val="false"/>
          <w:color w:val="000000"/>
          <w:sz w:val="28"/>
        </w:rPr>
        <w:t xml:space="preserve">
      Көрсетілген қызметті алушының сараптама сауалына жауап берудің өткiзiп алған мерзімін өткізіп алған мерзімді қалпына келтiру төлемінің төленгенi туралы құжат табыс етілген кезде сараптау ұйымы қалпына келтiруi мүмкiн. </w:t>
      </w:r>
    </w:p>
    <w:p>
      <w:pPr>
        <w:spacing w:after="0"/>
        <w:ind w:left="0"/>
        <w:jc w:val="both"/>
      </w:pPr>
      <w:r>
        <w:rPr>
          <w:rFonts w:ascii="Times New Roman"/>
          <w:b w:val="false"/>
          <w:i w:val="false"/>
          <w:color w:val="000000"/>
          <w:sz w:val="28"/>
        </w:rPr>
        <w:t>
      Мерзiмдi қалпына келтiру туралы өтiнiшхатты көрсетілетін қызметті берушi өткiзiп алған мерзiм бiткен күннен бастап он екi айдан кешiктiрмей беріледі. Мұндай өтiнiшхат сараптау ұйымына сараптамаға сұратылған материалдармен бiр мезгілде ұсынылады.</w:t>
      </w:r>
    </w:p>
    <w:p>
      <w:pPr>
        <w:spacing w:after="0"/>
        <w:ind w:left="0"/>
        <w:jc w:val="both"/>
      </w:pPr>
      <w:r>
        <w:rPr>
          <w:rFonts w:ascii="Times New Roman"/>
          <w:b w:val="false"/>
          <w:i w:val="false"/>
          <w:color w:val="000000"/>
          <w:sz w:val="28"/>
        </w:rPr>
        <w:t>
      Сұрау салуға жауап қайтару немесе қосымша материалдарды ұсыну мерзімдері – төлем төленген жағдайда, көрсетілетін қызметті алушының белгіленген мерзім өткенге дейін берген өтінішхаты бойынша белгіленген мерзім өткен күннен бастап алты айға дейінгі мерзімге ұзартылуы мүмкін.</w:t>
      </w:r>
    </w:p>
    <w:p>
      <w:pPr>
        <w:spacing w:after="0"/>
        <w:ind w:left="0"/>
        <w:jc w:val="both"/>
      </w:pPr>
      <w:r>
        <w:rPr>
          <w:rFonts w:ascii="Times New Roman"/>
          <w:b w:val="false"/>
          <w:i w:val="false"/>
          <w:color w:val="000000"/>
          <w:sz w:val="28"/>
        </w:rPr>
        <w:t>
      Көрсетілген қызметті алушы өнеркәсiптiк меншiк объектiсiне берген өтiнiмiн Қазақстан Республикасының тиiстi Мемлекеттiк тiзiлiмiне тiркелгенге дейiн қайтарып алуға құқылы. Көрсетілген қызметті алушы пайдалы модельге өтiнiм бойынша сараптау ұйымының тиiстi қорытындысы берiлгенге дейiн оны тиiстi өтiнiшхат беру арқылы өнертабысқа өтiнiмге өзгертуге құқылы. Пайдалы модельге өтінімді өнертабысқа өтінімге өзгерткен жағдайда, мемлекеттік көрсетілетін қызмет "Өнертабысқа патент беру" стандартының ережелеріне сәйкес ұсынылады.</w:t>
      </w:r>
    </w:p>
    <w:p>
      <w:pPr>
        <w:spacing w:after="0"/>
        <w:ind w:left="0"/>
        <w:jc w:val="both"/>
      </w:pPr>
      <w:r>
        <w:rPr>
          <w:rFonts w:ascii="Times New Roman"/>
          <w:b w:val="false"/>
          <w:i w:val="false"/>
          <w:color w:val="000000"/>
          <w:sz w:val="28"/>
        </w:rPr>
        <w:t>
      Көрсетілетін қызметті алушы сараптама ұйымына тиісті өтінішхат беру арқылы өтiнiм құжаттарына мәлімделген объектiнiң мәнiн өзгертпей түзетулер мен нақтылаулар, сондай-ақ патент алуға құқықты беру кезінде көрсетілетін қызметті алушыны көрсетуге қатысты өзгерістер енгiзуге құқығы бар.</w:t>
      </w:r>
    </w:p>
    <w:p>
      <w:pPr>
        <w:spacing w:after="0"/>
        <w:ind w:left="0"/>
        <w:jc w:val="both"/>
      </w:pPr>
      <w:r>
        <w:rPr>
          <w:rFonts w:ascii="Times New Roman"/>
          <w:b w:val="false"/>
          <w:i w:val="false"/>
          <w:color w:val="000000"/>
          <w:sz w:val="28"/>
        </w:rPr>
        <w:t>
      Егер сараптама нәтижесiнде өтiнiмнiң пайдалы модельдер ретiнде қорғалатын объектiлерге жататыны және құжаттардың белгiленген талаптарға сәйкестiгi анықталса, пайдалы модельге патент беруге сараптау ұйымының оң қорытындысы берiледi.</w:t>
      </w:r>
    </w:p>
    <w:p>
      <w:pPr>
        <w:spacing w:after="0"/>
        <w:ind w:left="0"/>
        <w:jc w:val="both"/>
      </w:pPr>
      <w:r>
        <w:rPr>
          <w:rFonts w:ascii="Times New Roman"/>
          <w:b w:val="false"/>
          <w:i w:val="false"/>
          <w:color w:val="000000"/>
          <w:sz w:val="28"/>
        </w:rPr>
        <w:t>
      Егер сараптама нәтижесiнде өтiнiмнiң пайдалы модельдер ретiнде қорғалмайтын объектiлерге жататыны анықталса, сараптау ұйымының терiс қорытындысы берiледi.</w:t>
      </w:r>
    </w:p>
    <w:p>
      <w:pPr>
        <w:spacing w:after="0"/>
        <w:ind w:left="0"/>
        <w:jc w:val="both"/>
      </w:pPr>
      <w:r>
        <w:rPr>
          <w:rFonts w:ascii="Times New Roman"/>
          <w:b w:val="false"/>
          <w:i w:val="false"/>
          <w:color w:val="000000"/>
          <w:sz w:val="28"/>
        </w:rPr>
        <w:t xml:space="preserve">
      Сараптау ұйымы қорытынды шығарғаннан кейін бес жұмыс күні ішінде бас тарту немесе пайдалы модельге патент беру туралы қорытындыны көрсетілетін қызметті берушіге жолдайды. </w:t>
      </w:r>
    </w:p>
    <w:p>
      <w:pPr>
        <w:spacing w:after="0"/>
        <w:ind w:left="0"/>
        <w:jc w:val="both"/>
      </w:pPr>
      <w:r>
        <w:rPr>
          <w:rFonts w:ascii="Times New Roman"/>
          <w:b w:val="false"/>
          <w:i w:val="false"/>
          <w:color w:val="000000"/>
          <w:sz w:val="28"/>
        </w:rPr>
        <w:t>
      Көрсетілетін қызметті беруші сараптау сараптама қорытындысы түскен күннен он жұмыс күні ішінде пайдалы модельге патент беру немесе беруден бас тарту туралы шешім қабылдайды және екі жұмыс күні ішінде ары қарай көрсетілетін қызметті алушыға жолдау үшін сараптама ұйымына жолдайды.</w:t>
      </w:r>
    </w:p>
    <w:p>
      <w:pPr>
        <w:spacing w:after="0"/>
        <w:ind w:left="0"/>
        <w:jc w:val="both"/>
      </w:pPr>
      <w:r>
        <w:rPr>
          <w:rFonts w:ascii="Times New Roman"/>
          <w:b w:val="false"/>
          <w:i w:val="false"/>
          <w:color w:val="000000"/>
          <w:sz w:val="28"/>
        </w:rPr>
        <w:t xml:space="preserve">
      Көрсетілетін қызметті берушінің пайдалы модельге патент беру туралы шешімінің негізінде сараптау ұйымы он жұмыс күні ішінде көрсететін қызметті алушыға уәкілетті органның патент беру туралы шешім қабылдағандығы туралы хабарламаны және сараптау ұйымына патентті беруге және жариялауға дайындау үшін төлемді, сондай-ақ мемлекеттік баж төлемін растайтын төлем құжаттарын табыс ету қажеттігін көрсете отырып, сараптау ұйымының қорытындысын жолдайды. </w:t>
      </w:r>
    </w:p>
    <w:p>
      <w:pPr>
        <w:spacing w:after="0"/>
        <w:ind w:left="0"/>
        <w:jc w:val="both"/>
      </w:pPr>
      <w:r>
        <w:rPr>
          <w:rFonts w:ascii="Times New Roman"/>
          <w:b w:val="false"/>
          <w:i w:val="false"/>
          <w:color w:val="000000"/>
          <w:sz w:val="28"/>
        </w:rPr>
        <w:t xml:space="preserve">
      Көрсетілетін қызметті алушы уәкілетті органның патент беру туралы шешім қабылдағандығы туралы хабарлама жолдаған күннен бастап үш ай ішінде сараптау ұйымына патентті беруге дайындау және жариялау үшін тиісті төлемді, сондай-ақ мемлекеттік баж төлемін растайтын құжатты ұсынады. Көрсетілген құжаттар ұсынылмаған кезде өткізіп алған мерзімді қалпына келтіру төлемінің төленгені туралы құжат ұсынылған кезде төлем мерзімі үш ай ішінде қалпына келтірілуі мүмкін. Керісінше жағдайда өтінім кері қайтарып алынған болып есептеледі, өтінім бойынша іс жүргізу тоқтатылады, бұл жөнінде көрсетілетін қызметті алушы қалпына келтіру мерзімі өткен күннен бастап бір ай мерзімде хабардар етіледі. </w:t>
      </w:r>
    </w:p>
    <w:p>
      <w:pPr>
        <w:spacing w:after="0"/>
        <w:ind w:left="0"/>
        <w:jc w:val="both"/>
      </w:pPr>
      <w:r>
        <w:rPr>
          <w:rFonts w:ascii="Times New Roman"/>
          <w:b w:val="false"/>
          <w:i w:val="false"/>
          <w:color w:val="000000"/>
          <w:sz w:val="28"/>
        </w:rPr>
        <w:t>
      Мемлекеттік тізілімдер және жарияланымдар басқармасы көрсетілетін қызметті алушы патентті беруге дайындау үшін тиісті төлемді, жарияланымды және мемлекеттік бажды растайтын құжаттарды ұсынған жағдайында көрсетілетін қызметті берушінің шешімі негізінде 10 жұмыс күні ішінде Пайдалы модельдердің мемлекеттік тізіліміне мәлімет енгізеді, бюллетеньде мәлімет жариялайды, пайдалы модельге патент дайындайды.</w:t>
      </w:r>
    </w:p>
    <w:p>
      <w:pPr>
        <w:spacing w:after="0"/>
        <w:ind w:left="0"/>
        <w:jc w:val="both"/>
      </w:pPr>
      <w:r>
        <w:rPr>
          <w:rFonts w:ascii="Times New Roman"/>
          <w:b w:val="false"/>
          <w:i w:val="false"/>
          <w:color w:val="000000"/>
          <w:sz w:val="28"/>
        </w:rPr>
        <w:t>
      Сараптау ұйымы мемлекеттік көрсетілетін қызмет нәтижесін беруді көрсетілетін қызметті алушыға қолма-қол немесе пошта қызметі арқылы жүзеге асырады.</w:t>
      </w:r>
    </w:p>
    <w:p>
      <w:pPr>
        <w:spacing w:after="0"/>
        <w:ind w:left="0"/>
        <w:jc w:val="both"/>
      </w:pPr>
      <w:r>
        <w:rPr>
          <w:rFonts w:ascii="Times New Roman"/>
          <w:b w:val="false"/>
          <w:i w:val="false"/>
          <w:color w:val="000000"/>
          <w:sz w:val="28"/>
        </w:rPr>
        <w:t xml:space="preserve">
      Құрылымдық бөлімшелердің функционалдық өзара іс-қимыл жасау 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Start w:name="z263" w:id="237"/>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 сипаттау</w:t>
      </w:r>
    </w:p>
    <w:bookmarkEnd w:id="237"/>
    <w:bookmarkStart w:name="z264" w:id="238"/>
    <w:p>
      <w:pPr>
        <w:spacing w:after="0"/>
        <w:ind w:left="0"/>
        <w:jc w:val="both"/>
      </w:pPr>
      <w:r>
        <w:rPr>
          <w:rFonts w:ascii="Times New Roman"/>
          <w:b w:val="false"/>
          <w:i w:val="false"/>
          <w:color w:val="000000"/>
          <w:sz w:val="28"/>
        </w:rPr>
        <w:t>
      9. Көрсетілетін қызметті алушы "электрондық үкімет" порталы арқылы элекетрондық құжат нысанындағы өтініш береді, ол "ҰЗМИ" ААЖ-ға түседі және сараптау ұйымына қарауға жолданады.</w:t>
      </w:r>
    </w:p>
    <w:bookmarkEnd w:id="238"/>
    <w:p>
      <w:pPr>
        <w:spacing w:after="0"/>
        <w:ind w:left="0"/>
        <w:jc w:val="both"/>
      </w:pPr>
      <w:r>
        <w:rPr>
          <w:rFonts w:ascii="Times New Roman"/>
          <w:b w:val="false"/>
          <w:i w:val="false"/>
          <w:color w:val="000000"/>
          <w:sz w:val="28"/>
        </w:rPr>
        <w:t>
      Көрсетілетін қызметті алушы порталда мемлекеттік көрсетілетін қызметті алу үшін "Пайдалы модельге патент беру" мемлекеттік көрсетілетін қызметін таңдайды. Портал көрсетілетін қызметті алушы туралы деректерді автоматты түрде толтыра отырып, өтініш берудің бірінші қадамын қалыптастырады.</w:t>
      </w:r>
    </w:p>
    <w:p>
      <w:pPr>
        <w:spacing w:after="0"/>
        <w:ind w:left="0"/>
        <w:jc w:val="both"/>
      </w:pPr>
      <w:r>
        <w:rPr>
          <w:rFonts w:ascii="Times New Roman"/>
          <w:b w:val="false"/>
          <w:i w:val="false"/>
          <w:color w:val="000000"/>
          <w:sz w:val="28"/>
        </w:rPr>
        <w:t>
      Көрсетілген қызметті алушы порталдың ашылған терезелерінде көрсетілген қызметті алушының электрондық сандық қолтаңбасының (бұдан әрі – ЭСҚ) куәландырылған электрондық құжат нысанындағы өтінімді толтырады және стандарттың 9-тармағында көзделген қажетті құжаттарды қоса береді.</w:t>
      </w:r>
    </w:p>
    <w:p>
      <w:pPr>
        <w:spacing w:after="0"/>
        <w:ind w:left="0"/>
        <w:jc w:val="both"/>
      </w:pPr>
      <w:r>
        <w:rPr>
          <w:rFonts w:ascii="Times New Roman"/>
          <w:b w:val="false"/>
          <w:i w:val="false"/>
          <w:color w:val="000000"/>
          <w:sz w:val="28"/>
        </w:rPr>
        <w:t>
      Көрсетілген қызметті алушы оған ЭЦҚ қоя отырып, өтінімді сақтайды.</w:t>
      </w:r>
    </w:p>
    <w:p>
      <w:pPr>
        <w:spacing w:after="0"/>
        <w:ind w:left="0"/>
        <w:jc w:val="both"/>
      </w:pPr>
      <w:r>
        <w:rPr>
          <w:rFonts w:ascii="Times New Roman"/>
          <w:b w:val="false"/>
          <w:i w:val="false"/>
          <w:color w:val="000000"/>
          <w:sz w:val="28"/>
        </w:rPr>
        <w:t>
      Өтінішті портал арқылы жолдаған кезде көрсетілетін қызметті алушыға "жеке кабинеттен" көрсетілетін қызметті беруші (жеткізілгені, тіркелгені, орындалғаны туралы белгі, қарау немесе қараудан бас тарту туралы жауап) өтінішті өңдеу барысында жаңартылып отыратын өтініш туралы ақпарат қол жетімді.</w:t>
      </w:r>
    </w:p>
    <w:bookmarkStart w:name="z265" w:id="239"/>
    <w:p>
      <w:pPr>
        <w:spacing w:after="0"/>
        <w:ind w:left="0"/>
        <w:jc w:val="both"/>
      </w:pPr>
      <w:r>
        <w:rPr>
          <w:rFonts w:ascii="Times New Roman"/>
          <w:b w:val="false"/>
          <w:i w:val="false"/>
          <w:color w:val="000000"/>
          <w:sz w:val="28"/>
        </w:rPr>
        <w:t>
      10. Портал арқылы көрсетілетін қызметті алушының жүгінуі кезінде көрсетілетін қызметті берушінің жүгіну тәртібі мен рәсімдері (іс-әрекеттері) дәйектілігінің сипатталуы:</w:t>
      </w:r>
    </w:p>
    <w:bookmarkEnd w:id="239"/>
    <w:p>
      <w:pPr>
        <w:spacing w:after="0"/>
        <w:ind w:left="0"/>
        <w:jc w:val="both"/>
      </w:pPr>
      <w:r>
        <w:rPr>
          <w:rFonts w:ascii="Times New Roman"/>
          <w:b w:val="false"/>
          <w:i w:val="false"/>
          <w:color w:val="000000"/>
          <w:sz w:val="28"/>
        </w:rPr>
        <w:t>
      Көрсетілетін қызметті алушының ЭЦҚ-мен қол қойылған өтініш "ҰЗМИ" ААЖ-ға түседі, онда жүйе кіріс тіркеу нөмірі мен штрих-кодты береді, көрсетілетін қызметті алушының "жеке кабинетіне" өтініштің кіріс нөмірі, қабылданған күні мен уақыты көрсетілген хабарламаны жолдайды.</w:t>
      </w:r>
    </w:p>
    <w:p>
      <w:pPr>
        <w:spacing w:after="0"/>
        <w:ind w:left="0"/>
        <w:jc w:val="both"/>
      </w:pPr>
      <w:r>
        <w:rPr>
          <w:rFonts w:ascii="Times New Roman"/>
          <w:b w:val="false"/>
          <w:i w:val="false"/>
          <w:color w:val="000000"/>
          <w:sz w:val="28"/>
        </w:rPr>
        <w:t>
      Кейінгі рәсім осы регламенттің 8-тармағына сәйкес жүзеге асырылады</w:t>
      </w:r>
    </w:p>
    <w:p>
      <w:pPr>
        <w:spacing w:after="0"/>
        <w:ind w:left="0"/>
        <w:jc w:val="both"/>
      </w:pPr>
      <w:r>
        <w:rPr>
          <w:rFonts w:ascii="Times New Roman"/>
          <w:b w:val="false"/>
          <w:i w:val="false"/>
          <w:color w:val="000000"/>
          <w:sz w:val="28"/>
        </w:rPr>
        <w:t>
      Сараптау ұйымы көрсетілетін қызметті алушының "жеке кабинетінде" мемлекеттік көрсетілетін қызмет нәтижесінің дайындығы туралы және пайдалы модельге патентті пошта немесе курьер байланысы арқылы жолдау не электрондық түрде мемлекеттік қызметті көрсетуден бас тарту туралы дәлелді жауапты көрсетілетін қызметті берушінің уәкілетті адамының электрондық цифрлық қолтаңбасымен куәландырылған электрондық құжат нысанындағы хабарлама жолдау арқылы мемлекеттік көрсетілетін қызметтің нәтижесін немесе бас тарту туралы дәлелді жауап беруді жүзеге асырады.</w:t>
      </w:r>
    </w:p>
    <w:p>
      <w:pPr>
        <w:spacing w:after="0"/>
        <w:ind w:left="0"/>
        <w:jc w:val="both"/>
      </w:pPr>
      <w:r>
        <w:rPr>
          <w:rFonts w:ascii="Times New Roman"/>
          <w:b w:val="false"/>
          <w:i w:val="false"/>
          <w:color w:val="000000"/>
          <w:sz w:val="28"/>
        </w:rPr>
        <w:t xml:space="preserve">
      "Пайдалы модельге патент беру" мемлекеттік көрсетілетін қызметті портал арқылы алудың схемасы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"Пайдалы модельге патент</w:t>
            </w:r>
            <w:r>
              <w:br/>
            </w:r>
            <w:r>
              <w:rPr>
                <w:rFonts w:ascii="Times New Roman"/>
                <w:b w:val="false"/>
                <w:i w:val="false"/>
                <w:color w:val="000000"/>
                <w:sz w:val="20"/>
              </w:rPr>
              <w:t xml:space="preserve"> беру"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bookmarkStart w:name="z267" w:id="240"/>
    <w:p>
      <w:pPr>
        <w:spacing w:after="0"/>
        <w:ind w:left="0"/>
        <w:jc w:val="left"/>
      </w:pPr>
      <w:r>
        <w:rPr>
          <w:rFonts w:ascii="Times New Roman"/>
          <w:b/>
          <w:i w:val="false"/>
          <w:color w:val="000000"/>
        </w:rPr>
        <w:t xml:space="preserve"> Көрсетілетін қызметті берушіге жүгінген кездегі "Пайдалы модельге патент беру" мемлекеттік көрсетілетін қызмет алудың сызбасы</w:t>
      </w:r>
    </w:p>
    <w:bookmarkEnd w:id="240"/>
    <w:p>
      <w:pPr>
        <w:spacing w:after="0"/>
        <w:ind w:left="0"/>
        <w:jc w:val="left"/>
      </w:pPr>
      <w:r>
        <w:br/>
      </w:r>
    </w:p>
    <w:p>
      <w:pPr>
        <w:spacing w:after="0"/>
        <w:ind w:left="0"/>
        <w:jc w:val="both"/>
      </w:pPr>
      <w:r>
        <w:drawing>
          <wp:inline distT="0" distB="0" distL="0" distR="0">
            <wp:extent cx="54102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4102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"Пайдалы модельге патент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2-қосымша </w:t>
            </w:r>
          </w:p>
        </w:tc>
      </w:tr>
    </w:tbl>
    <w:bookmarkStart w:name="z269" w:id="241"/>
    <w:p>
      <w:pPr>
        <w:spacing w:after="0"/>
        <w:ind w:left="0"/>
        <w:jc w:val="left"/>
      </w:pPr>
      <w:r>
        <w:rPr>
          <w:rFonts w:ascii="Times New Roman"/>
          <w:b/>
          <w:i w:val="false"/>
          <w:color w:val="000000"/>
        </w:rPr>
        <w:t xml:space="preserve"> Құрылымдық бөлімшелер арасындағы өзара қызметтік қарым-қатынас сызбасы </w:t>
      </w:r>
    </w:p>
    <w:bookmarkEnd w:id="241"/>
    <w:p>
      <w:pPr>
        <w:spacing w:after="0"/>
        <w:ind w:left="0"/>
        <w:jc w:val="both"/>
      </w:pPr>
      <w:r>
        <w:drawing>
          <wp:inline distT="0" distB="0" distL="0" distR="0">
            <wp:extent cx="35814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581400" cy="495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"Пайдалы модельге патент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3-қосымша </w:t>
            </w:r>
          </w:p>
        </w:tc>
      </w:tr>
    </w:tbl>
    <w:bookmarkStart w:name="z271" w:id="242"/>
    <w:p>
      <w:pPr>
        <w:spacing w:after="0"/>
        <w:ind w:left="0"/>
        <w:jc w:val="left"/>
      </w:pPr>
      <w:r>
        <w:rPr>
          <w:rFonts w:ascii="Times New Roman"/>
          <w:b/>
          <w:i w:val="false"/>
          <w:color w:val="000000"/>
        </w:rPr>
        <w:t xml:space="preserve"> Мемлекеттік көрсетілетін қызметті "электрондық үкімет" порталы арқылы алудың схемасы </w:t>
      </w:r>
    </w:p>
    <w:bookmarkEnd w:id="242"/>
    <w:p>
      <w:pPr>
        <w:spacing w:after="0"/>
        <w:ind w:left="0"/>
        <w:jc w:val="both"/>
      </w:pPr>
      <w:r>
        <w:drawing>
          <wp:inline distT="0" distB="0" distL="0" distR="0">
            <wp:extent cx="54356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435600" cy="4686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Әділет министрінің </w:t>
            </w:r>
            <w:r>
              <w:br/>
            </w:r>
            <w:r>
              <w:rPr>
                <w:rFonts w:ascii="Times New Roman"/>
                <w:b w:val="false"/>
                <w:i w:val="false"/>
                <w:color w:val="000000"/>
                <w:sz w:val="20"/>
              </w:rPr>
              <w:t>2017 жылғы 13 қаңтардағы</w:t>
            </w:r>
            <w:r>
              <w:br/>
            </w:r>
            <w:r>
              <w:rPr>
                <w:rFonts w:ascii="Times New Roman"/>
                <w:b w:val="false"/>
                <w:i w:val="false"/>
                <w:color w:val="000000"/>
                <w:sz w:val="20"/>
              </w:rPr>
              <w:t>№ 33 бұйрығына</w:t>
            </w:r>
            <w:r>
              <w:br/>
            </w:r>
            <w:r>
              <w:rPr>
                <w:rFonts w:ascii="Times New Roman"/>
                <w:b w:val="false"/>
                <w:i w:val="false"/>
                <w:color w:val="000000"/>
                <w:sz w:val="20"/>
              </w:rPr>
              <w:t>8-қосымша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 xml:space="preserve">Әділет министрінің </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w:t>
            </w:r>
            <w:r>
              <w:br/>
            </w:r>
            <w:r>
              <w:rPr>
                <w:rFonts w:ascii="Times New Roman"/>
                <w:b w:val="false"/>
                <w:i w:val="false"/>
                <w:color w:val="000000"/>
                <w:sz w:val="20"/>
              </w:rPr>
              <w:t>8-қосымша</w:t>
            </w:r>
          </w:p>
        </w:tc>
      </w:tr>
    </w:tbl>
    <w:bookmarkStart w:name="z273" w:id="243"/>
    <w:p>
      <w:pPr>
        <w:spacing w:after="0"/>
        <w:ind w:left="0"/>
        <w:jc w:val="left"/>
      </w:pPr>
      <w:r>
        <w:rPr>
          <w:rFonts w:ascii="Times New Roman"/>
          <w:b/>
          <w:i w:val="false"/>
          <w:color w:val="000000"/>
        </w:rPr>
        <w:t xml:space="preserve"> "Өнертабысқа патент беру" мемлекеттік көрсетілетін қызмет регламенті 1-Тарау. Жалпы ережелер</w:t>
      </w:r>
    </w:p>
    <w:bookmarkEnd w:id="243"/>
    <w:bookmarkStart w:name="z274" w:id="244"/>
    <w:p>
      <w:pPr>
        <w:spacing w:after="0"/>
        <w:ind w:left="0"/>
        <w:jc w:val="both"/>
      </w:pPr>
      <w:r>
        <w:rPr>
          <w:rFonts w:ascii="Times New Roman"/>
          <w:b w:val="false"/>
          <w:i w:val="false"/>
          <w:color w:val="000000"/>
          <w:sz w:val="28"/>
        </w:rPr>
        <w:t>
      1. "Өнертабысқа патент беру" мемлекеттік көрсетілетін қызметін Қазақстан Республикасы Әділет министрлігінің "Ұлттық зияткерлік меншік институты" Республикалық мемлекеттік кәсіпорны арқылы (бұдан әрі – сараптама ұйымы), оның ішінде "электрондық үкімет" www.egov.kz веб-порталы (бұдан әрі – портал) арқылы Қазақстан Республикасы Әділет министрлігі (бұдан әрі – көрсетілетін қызметті беруші) жүзеге асырады.</w:t>
      </w:r>
    </w:p>
    <w:bookmarkEnd w:id="244"/>
    <w:bookmarkStart w:name="z275" w:id="245"/>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30 сәуірдегі № 251 бұйрығымен бекітілген "Өнертабысқа патент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(Нормативтік құқықтық актілерді мемлекеттік тіркеу тізілімінде № 11407 болып тіркелген) (бұдан әрі – стандарт).</w:t>
      </w:r>
    </w:p>
    <w:bookmarkEnd w:id="245"/>
    <w:bookmarkStart w:name="z276" w:id="246"/>
    <w:p>
      <w:pPr>
        <w:spacing w:after="0"/>
        <w:ind w:left="0"/>
        <w:jc w:val="both"/>
      </w:pPr>
      <w:r>
        <w:rPr>
          <w:rFonts w:ascii="Times New Roman"/>
          <w:b w:val="false"/>
          <w:i w:val="false"/>
          <w:color w:val="000000"/>
          <w:sz w:val="28"/>
        </w:rPr>
        <w:t>
      2. Қызмет көрсету нысаны: электрондық (ішінара автоматтандырылған) және (немесе) қағаз түрінде.</w:t>
      </w:r>
    </w:p>
    <w:bookmarkEnd w:id="246"/>
    <w:bookmarkStart w:name="z277" w:id="247"/>
    <w:p>
      <w:pPr>
        <w:spacing w:after="0"/>
        <w:ind w:left="0"/>
        <w:jc w:val="both"/>
      </w:pPr>
      <w:r>
        <w:rPr>
          <w:rFonts w:ascii="Times New Roman"/>
          <w:b w:val="false"/>
          <w:i w:val="false"/>
          <w:color w:val="000000"/>
          <w:sz w:val="28"/>
        </w:rPr>
        <w:t xml:space="preserve">
      3. Мемлекеттік қызмет көрсету нәтижесі өнертабысқа патент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 болып табылады.</w:t>
      </w:r>
    </w:p>
    <w:bookmarkEnd w:id="247"/>
    <w:p>
      <w:pPr>
        <w:spacing w:after="0"/>
        <w:ind w:left="0"/>
        <w:jc w:val="both"/>
      </w:pPr>
      <w:r>
        <w:rPr>
          <w:rFonts w:ascii="Times New Roman"/>
          <w:b w:val="false"/>
          <w:i w:val="false"/>
          <w:color w:val="000000"/>
          <w:sz w:val="28"/>
        </w:rPr>
        <w:t>
      Көрсетілетін мемлекеттік қызмет нәтижесін беру нысаны – қағаз түрінде.</w:t>
      </w:r>
    </w:p>
    <w:p>
      <w:pPr>
        <w:spacing w:after="0"/>
        <w:ind w:left="0"/>
        <w:jc w:val="both"/>
      </w:pPr>
      <w:r>
        <w:rPr>
          <w:rFonts w:ascii="Times New Roman"/>
          <w:b w:val="false"/>
          <w:i w:val="false"/>
          <w:color w:val="000000"/>
          <w:sz w:val="28"/>
        </w:rPr>
        <w:t>
      Портал арқылы өтініш берген кезде жеке және заңды тұлғаларға "жеке кабинетіне" көрсетілетін қызметті берушінің уәкілетті адамының электрондық цифрлық қолтаңбасымен куәландырылған, мемлекеттік қызмет көрсету нәтижесін алған күнін және орнын көрсетумен электронды құжат нысанында хабарлама жіберіледі.</w:t>
      </w:r>
    </w:p>
    <w:bookmarkStart w:name="z278" w:id="248"/>
    <w:p>
      <w:pPr>
        <w:spacing w:after="0"/>
        <w:ind w:left="0"/>
        <w:jc w:val="both"/>
      </w:pPr>
      <w:r>
        <w:rPr>
          <w:rFonts w:ascii="Times New Roman"/>
          <w:b w:val="false"/>
          <w:i w:val="false"/>
          <w:color w:val="000000"/>
          <w:sz w:val="28"/>
        </w:rPr>
        <w:t>
      4. Мемлекеттік қызмет көрсету мерзімі стандарттың 4-тармағында көзделген.</w:t>
      </w:r>
    </w:p>
    <w:bookmarkEnd w:id="248"/>
    <w:bookmarkStart w:name="z279" w:id="249"/>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bookmarkEnd w:id="249"/>
    <w:bookmarkStart w:name="z280" w:id="250"/>
    <w:p>
      <w:pPr>
        <w:spacing w:after="0"/>
        <w:ind w:left="0"/>
        <w:jc w:val="both"/>
      </w:pPr>
      <w:r>
        <w:rPr>
          <w:rFonts w:ascii="Times New Roman"/>
          <w:b w:val="false"/>
          <w:i w:val="false"/>
          <w:color w:val="000000"/>
          <w:sz w:val="28"/>
        </w:rPr>
        <w:t>
      5. Көрсетілетін қызметті алушының:</w:t>
      </w:r>
    </w:p>
    <w:bookmarkEnd w:id="250"/>
    <w:bookmarkStart w:name="z281" w:id="251"/>
    <w:p>
      <w:pPr>
        <w:spacing w:after="0"/>
        <w:ind w:left="0"/>
        <w:jc w:val="both"/>
      </w:pPr>
      <w:r>
        <w:rPr>
          <w:rFonts w:ascii="Times New Roman"/>
          <w:b w:val="false"/>
          <w:i w:val="false"/>
          <w:color w:val="000000"/>
          <w:sz w:val="28"/>
        </w:rPr>
        <w:t xml:space="preserve">
      1) сараптама ұйымына қағаз жеткізгіште жүгінген кезде – стандарттың </w:t>
      </w:r>
      <w:r>
        <w:rPr>
          <w:rFonts w:ascii="Times New Roman"/>
          <w:b w:val="false"/>
          <w:i w:val="false"/>
          <w:color w:val="000000"/>
          <w:sz w:val="28"/>
        </w:rPr>
        <w:t>9-тармағында</w:t>
      </w:r>
      <w:r>
        <w:rPr>
          <w:rFonts w:ascii="Times New Roman"/>
          <w:b w:val="false"/>
          <w:i w:val="false"/>
          <w:color w:val="000000"/>
          <w:sz w:val="28"/>
        </w:rPr>
        <w:t>көзделген құжаттар топтамасын (бұдан әрі – құжаттар) қоса бере отырып, стандарттың 2-қосымшасына сәйкес нысанда өнертабысқа Қазақстан Республикасының патентін беру туралы өтініш (бұдан әрі – өтініш);</w:t>
      </w:r>
    </w:p>
    <w:bookmarkEnd w:id="251"/>
    <w:bookmarkStart w:name="z282" w:id="252"/>
    <w:p>
      <w:pPr>
        <w:spacing w:after="0"/>
        <w:ind w:left="0"/>
        <w:jc w:val="both"/>
      </w:pPr>
      <w:r>
        <w:rPr>
          <w:rFonts w:ascii="Times New Roman"/>
          <w:b w:val="false"/>
          <w:i w:val="false"/>
          <w:color w:val="000000"/>
          <w:sz w:val="28"/>
        </w:rPr>
        <w:t>
      2) портал арқылы жүгінген кезде – құжаттар топтамасын қоса тіркеп, стандарттың 2-қосымшасына сәйкес электрондық түрдегі өтініш көрсетілетін қызметті берушінің мемлекеттік қызмет көрсету бойынша рәсімді (іс-қимылды) бастауы үшін негіз болып табылады.</w:t>
      </w:r>
    </w:p>
    <w:bookmarkEnd w:id="252"/>
    <w:bookmarkStart w:name="z283" w:id="253"/>
    <w:p>
      <w:pPr>
        <w:spacing w:after="0"/>
        <w:ind w:left="0"/>
        <w:jc w:val="both"/>
      </w:pPr>
      <w:r>
        <w:rPr>
          <w:rFonts w:ascii="Times New Roman"/>
          <w:b w:val="false"/>
          <w:i w:val="false"/>
          <w:color w:val="000000"/>
          <w:sz w:val="28"/>
        </w:rPr>
        <w:t>
      6. Мемлекеттік қызмет көрсету процесінің құрамына кіретін рәсімдер (іс-қимылдар):</w:t>
      </w:r>
    </w:p>
    <w:bookmarkEnd w:id="253"/>
    <w:bookmarkStart w:name="z284" w:id="254"/>
    <w:p>
      <w:pPr>
        <w:spacing w:after="0"/>
        <w:ind w:left="0"/>
        <w:jc w:val="both"/>
      </w:pPr>
      <w:r>
        <w:rPr>
          <w:rFonts w:ascii="Times New Roman"/>
          <w:b w:val="false"/>
          <w:i w:val="false"/>
          <w:color w:val="000000"/>
          <w:sz w:val="28"/>
        </w:rPr>
        <w:t>
      1) сараптау ұйымының Хат-хабарларды есепке алу және мұрағат басқармасы (бұдан әрі – кеңсе) маманының қабылдауы және "Ұлттық зияткерлік меншік институты" автоматтандырылған ақпараттық жүйесінде (бұдан әрі - "ҰЗМИ" ААЖ) кіріс нөмірін беруі;</w:t>
      </w:r>
    </w:p>
    <w:bookmarkEnd w:id="254"/>
    <w:bookmarkStart w:name="z285" w:id="255"/>
    <w:p>
      <w:pPr>
        <w:spacing w:after="0"/>
        <w:ind w:left="0"/>
        <w:jc w:val="both"/>
      </w:pPr>
      <w:r>
        <w:rPr>
          <w:rFonts w:ascii="Times New Roman"/>
          <w:b w:val="false"/>
          <w:i w:val="false"/>
          <w:color w:val="000000"/>
          <w:sz w:val="28"/>
        </w:rPr>
        <w:t>
      2) Сараптау ұйымының Өтінімдерді тіркеу және төлемдерді есептеу басқармасы сарапшысының өтініш материалдарын тіркеуі және қалыптастыруы;</w:t>
      </w:r>
    </w:p>
    <w:bookmarkEnd w:id="255"/>
    <w:bookmarkStart w:name="z286" w:id="256"/>
    <w:p>
      <w:pPr>
        <w:spacing w:after="0"/>
        <w:ind w:left="0"/>
        <w:jc w:val="both"/>
      </w:pPr>
      <w:r>
        <w:rPr>
          <w:rFonts w:ascii="Times New Roman"/>
          <w:b w:val="false"/>
          <w:i w:val="false"/>
          <w:color w:val="000000"/>
          <w:sz w:val="28"/>
        </w:rPr>
        <w:t>
      3) өтінішті және құжаттарды сараптау ұйымының Өнертабыстарға және селекциялық жетістіктерге формальді сараптама жүргізу басқармасы сарапшысының қарауы;</w:t>
      </w:r>
    </w:p>
    <w:bookmarkEnd w:id="256"/>
    <w:bookmarkStart w:name="z287" w:id="257"/>
    <w:p>
      <w:pPr>
        <w:spacing w:after="0"/>
        <w:ind w:left="0"/>
        <w:jc w:val="both"/>
      </w:pPr>
      <w:r>
        <w:rPr>
          <w:rFonts w:ascii="Times New Roman"/>
          <w:b w:val="false"/>
          <w:i w:val="false"/>
          <w:color w:val="000000"/>
          <w:sz w:val="28"/>
        </w:rPr>
        <w:t>
      4) өтінішті және құжаттарды өнертабыстарды және пайдалы модельдерді сараптау басқармасы және сараптау ұйымының Алматы қаласындағы филиалының өнертабыстар жөніндегі патенттік зерттеулер басқармасы (бұдан әрі – патенттік зерттеулер басқармасы) сарапшыларының өтінімді қарауы;</w:t>
      </w:r>
    </w:p>
    <w:bookmarkEnd w:id="257"/>
    <w:bookmarkStart w:name="z288" w:id="258"/>
    <w:p>
      <w:pPr>
        <w:spacing w:after="0"/>
        <w:ind w:left="0"/>
        <w:jc w:val="both"/>
      </w:pPr>
      <w:r>
        <w:rPr>
          <w:rFonts w:ascii="Times New Roman"/>
          <w:b w:val="false"/>
          <w:i w:val="false"/>
          <w:color w:val="000000"/>
          <w:sz w:val="28"/>
        </w:rPr>
        <w:t>
      5) сараптау ұйымының қорытынды шығаруы;</w:t>
      </w:r>
    </w:p>
    <w:bookmarkEnd w:id="258"/>
    <w:bookmarkStart w:name="z289" w:id="259"/>
    <w:p>
      <w:pPr>
        <w:spacing w:after="0"/>
        <w:ind w:left="0"/>
        <w:jc w:val="both"/>
      </w:pPr>
      <w:r>
        <w:rPr>
          <w:rFonts w:ascii="Times New Roman"/>
          <w:b w:val="false"/>
          <w:i w:val="false"/>
          <w:color w:val="000000"/>
          <w:sz w:val="28"/>
        </w:rPr>
        <w:t>
      6) сараптамалық қорытындыны Қазақстан Республикасы Әділет министрлігі Зияткерлік меншік құқығы департаментінің Өнеркәсіптік меншік басқармасы сарапшысының қарауы;</w:t>
      </w:r>
    </w:p>
    <w:bookmarkEnd w:id="259"/>
    <w:bookmarkStart w:name="z290" w:id="260"/>
    <w:p>
      <w:pPr>
        <w:spacing w:after="0"/>
        <w:ind w:left="0"/>
        <w:jc w:val="both"/>
      </w:pPr>
      <w:r>
        <w:rPr>
          <w:rFonts w:ascii="Times New Roman"/>
          <w:b w:val="false"/>
          <w:i w:val="false"/>
          <w:color w:val="000000"/>
          <w:sz w:val="28"/>
        </w:rPr>
        <w:t>
      7) патент беру туралы шешім қабылданған кезде сараптау ұйымының мемлекеттік тізілімдер және жарияланымдар басқармасы сарапшысының мемлекеттік көрсетілетін қызмет нәтижелері туралы мәліметтерді пайдалы модельдердің мемлекеттік тізіліміне енгізуі, ресми бюллетеньде жариялауы және патент беру туралы хабарламаны дайындауы;</w:t>
      </w:r>
    </w:p>
    <w:bookmarkEnd w:id="260"/>
    <w:bookmarkStart w:name="z291" w:id="261"/>
    <w:p>
      <w:pPr>
        <w:spacing w:after="0"/>
        <w:ind w:left="0"/>
        <w:jc w:val="both"/>
      </w:pPr>
      <w:r>
        <w:rPr>
          <w:rFonts w:ascii="Times New Roman"/>
          <w:b w:val="false"/>
          <w:i w:val="false"/>
          <w:color w:val="000000"/>
          <w:sz w:val="28"/>
        </w:rPr>
        <w:t>
      8) көрсетілетін қызметті алушыға мемлекеттік қызмет көрсетудің нәтижесін жолдауы.</w:t>
      </w:r>
    </w:p>
    <w:bookmarkEnd w:id="261"/>
    <w:bookmarkStart w:name="z292" w:id="262"/>
    <w:p>
      <w:pPr>
        <w:spacing w:after="0"/>
        <w:ind w:left="0"/>
        <w:jc w:val="both"/>
      </w:pPr>
      <w:r>
        <w:rPr>
          <w:rFonts w:ascii="Times New Roman"/>
          <w:b w:val="false"/>
          <w:i w:val="false"/>
          <w:color w:val="000000"/>
          <w:sz w:val="28"/>
        </w:rPr>
        <w:t xml:space="preserve">
      "Өнертабысқа патент беру" мемлекеттік көрсетілетін қызметті алу схемасы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262"/>
    <w:bookmarkStart w:name="z293" w:id="263"/>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(қызметкерлерідің) өзара іс-қимыл тәртібінің сипаттамасы</w:t>
      </w:r>
    </w:p>
    <w:bookmarkEnd w:id="263"/>
    <w:bookmarkStart w:name="z294" w:id="26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64"/>
    <w:bookmarkStart w:name="z295" w:id="265"/>
    <w:p>
      <w:pPr>
        <w:spacing w:after="0"/>
        <w:ind w:left="0"/>
        <w:jc w:val="both"/>
      </w:pPr>
      <w:r>
        <w:rPr>
          <w:rFonts w:ascii="Times New Roman"/>
          <w:b w:val="false"/>
          <w:i w:val="false"/>
          <w:color w:val="000000"/>
          <w:sz w:val="28"/>
        </w:rPr>
        <w:t>
      1) сараптау ұйымы кеңсесінің қызметкері;</w:t>
      </w:r>
    </w:p>
    <w:bookmarkEnd w:id="265"/>
    <w:bookmarkStart w:name="z296" w:id="266"/>
    <w:p>
      <w:pPr>
        <w:spacing w:after="0"/>
        <w:ind w:left="0"/>
        <w:jc w:val="both"/>
      </w:pPr>
      <w:r>
        <w:rPr>
          <w:rFonts w:ascii="Times New Roman"/>
          <w:b w:val="false"/>
          <w:i w:val="false"/>
          <w:color w:val="000000"/>
          <w:sz w:val="28"/>
        </w:rPr>
        <w:t>
      2) сараптау ұйымының Өтінімдерді тіркеу және төлемдерді есепке алу басқармасы;</w:t>
      </w:r>
    </w:p>
    <w:bookmarkEnd w:id="266"/>
    <w:bookmarkStart w:name="z297" w:id="267"/>
    <w:p>
      <w:pPr>
        <w:spacing w:after="0"/>
        <w:ind w:left="0"/>
        <w:jc w:val="both"/>
      </w:pPr>
      <w:r>
        <w:rPr>
          <w:rFonts w:ascii="Times New Roman"/>
          <w:b w:val="false"/>
          <w:i w:val="false"/>
          <w:color w:val="000000"/>
          <w:sz w:val="28"/>
        </w:rPr>
        <w:t>
      3) Өнертабыстарға және селекциялық жетістіктерге формальді сараптама жүргізу басқармасы;</w:t>
      </w:r>
    </w:p>
    <w:bookmarkEnd w:id="267"/>
    <w:bookmarkStart w:name="z298" w:id="268"/>
    <w:p>
      <w:pPr>
        <w:spacing w:after="0"/>
        <w:ind w:left="0"/>
        <w:jc w:val="both"/>
      </w:pPr>
      <w:r>
        <w:rPr>
          <w:rFonts w:ascii="Times New Roman"/>
          <w:b w:val="false"/>
          <w:i w:val="false"/>
          <w:color w:val="000000"/>
          <w:sz w:val="28"/>
        </w:rPr>
        <w:t>
      4) патенттік зерттеулер басқармасы;</w:t>
      </w:r>
    </w:p>
    <w:bookmarkEnd w:id="268"/>
    <w:bookmarkStart w:name="z299" w:id="269"/>
    <w:p>
      <w:pPr>
        <w:spacing w:after="0"/>
        <w:ind w:left="0"/>
        <w:jc w:val="both"/>
      </w:pPr>
      <w:r>
        <w:rPr>
          <w:rFonts w:ascii="Times New Roman"/>
          <w:b w:val="false"/>
          <w:i w:val="false"/>
          <w:color w:val="000000"/>
          <w:sz w:val="28"/>
        </w:rPr>
        <w:t>
      5) Өнертабыстарға және пайдалы модельдерге өтінімдерді сараптау басқармасы;</w:t>
      </w:r>
    </w:p>
    <w:bookmarkEnd w:id="269"/>
    <w:bookmarkStart w:name="z300" w:id="270"/>
    <w:p>
      <w:pPr>
        <w:spacing w:after="0"/>
        <w:ind w:left="0"/>
        <w:jc w:val="both"/>
      </w:pPr>
      <w:r>
        <w:rPr>
          <w:rFonts w:ascii="Times New Roman"/>
          <w:b w:val="false"/>
          <w:i w:val="false"/>
          <w:color w:val="000000"/>
          <w:sz w:val="28"/>
        </w:rPr>
        <w:t>
      6) Қазақстан Республикасы Әділет министрлігі Зияткерлік меншік құқығы департаментінің Өнеркәсіптік меншік басқармасының қызметкері;</w:t>
      </w:r>
    </w:p>
    <w:bookmarkEnd w:id="270"/>
    <w:bookmarkStart w:name="z301" w:id="271"/>
    <w:p>
      <w:pPr>
        <w:spacing w:after="0"/>
        <w:ind w:left="0"/>
        <w:jc w:val="both"/>
      </w:pPr>
      <w:r>
        <w:rPr>
          <w:rFonts w:ascii="Times New Roman"/>
          <w:b w:val="false"/>
          <w:i w:val="false"/>
          <w:color w:val="000000"/>
          <w:sz w:val="28"/>
        </w:rPr>
        <w:t>
      7) Өнертабыстарға және пайдалы модельдерге өтінімдерді сараптау басқармасы;</w:t>
      </w:r>
    </w:p>
    <w:bookmarkEnd w:id="271"/>
    <w:bookmarkStart w:name="z302" w:id="272"/>
    <w:p>
      <w:pPr>
        <w:spacing w:after="0"/>
        <w:ind w:left="0"/>
        <w:jc w:val="both"/>
      </w:pPr>
      <w:r>
        <w:rPr>
          <w:rFonts w:ascii="Times New Roman"/>
          <w:b w:val="false"/>
          <w:i w:val="false"/>
          <w:color w:val="000000"/>
          <w:sz w:val="28"/>
        </w:rPr>
        <w:t>
      8) сараптау ұйымының мемлекеттік тізілімдер және жарияланымдар басқармасы.</w:t>
      </w:r>
    </w:p>
    <w:bookmarkEnd w:id="272"/>
    <w:bookmarkStart w:name="z303" w:id="273"/>
    <w:p>
      <w:pPr>
        <w:spacing w:after="0"/>
        <w:ind w:left="0"/>
        <w:jc w:val="both"/>
      </w:pPr>
      <w:r>
        <w:rPr>
          <w:rFonts w:ascii="Times New Roman"/>
          <w:b w:val="false"/>
          <w:i w:val="false"/>
          <w:color w:val="000000"/>
          <w:sz w:val="28"/>
        </w:rPr>
        <w:t>
      8. Көрсетілетін қызметті берушінің құрылымдық бөлімшелерінің арасындағы рәсімдер (іс-қимылдар) сабақтастығына сипаттама:</w:t>
      </w:r>
    </w:p>
    <w:bookmarkEnd w:id="273"/>
    <w:p>
      <w:pPr>
        <w:spacing w:after="0"/>
        <w:ind w:left="0"/>
        <w:jc w:val="both"/>
      </w:pPr>
      <w:r>
        <w:rPr>
          <w:rFonts w:ascii="Times New Roman"/>
          <w:b w:val="false"/>
          <w:i w:val="false"/>
          <w:color w:val="000000"/>
          <w:sz w:val="28"/>
        </w:rPr>
        <w:t xml:space="preserve">
      Сараптау ұйымы кеңсесінің қызметкері өтінімнің кіріс нөмірін бере отырып және өтінішті және құжаттарды қабылдау күні мен уақытын көрсете отырып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құжаттарды қабылдайды және бір жұмыс күні ішінде қабылданған құжаттарды орындау үшін Өтінімдерді тіркеу және төлемдерді есепке алу басқармасына береді. Өтінімді тіркегеннен және материалдарын қалыптастырғаннан кейін оның материалдары сараптау жүргізу үшін сараптау ұйымының Өнертабыстарға және селекциялық жетістіктерге формальді сараптама жүргізу басқармасына жолданады. </w:t>
      </w:r>
    </w:p>
    <w:p>
      <w:pPr>
        <w:spacing w:after="0"/>
        <w:ind w:left="0"/>
        <w:jc w:val="both"/>
      </w:pPr>
      <w:r>
        <w:rPr>
          <w:rFonts w:ascii="Times New Roman"/>
          <w:b w:val="false"/>
          <w:i w:val="false"/>
          <w:color w:val="000000"/>
          <w:sz w:val="28"/>
        </w:rPr>
        <w:t>
      Формальді сараптама жүргізу барысында құжаттардың және оларға қойылатын талаптардың сақталуы тексеріледі, өтінімді беру күні белгіленеді.</w:t>
      </w:r>
    </w:p>
    <w:p>
      <w:pPr>
        <w:spacing w:after="0"/>
        <w:ind w:left="0"/>
        <w:jc w:val="both"/>
      </w:pPr>
      <w:r>
        <w:rPr>
          <w:rFonts w:ascii="Times New Roman"/>
          <w:b w:val="false"/>
          <w:i w:val="false"/>
          <w:color w:val="000000"/>
          <w:sz w:val="28"/>
        </w:rPr>
        <w:t>
      Егер өтініш оны беру күнін белгілеу үшін талаптарды қанағаттандырмаса, Өнертабыстарға және селекциялық жетістіктерге формальді сараптама жүргізу басқармасы көрсетілетін қызметті алушыға бұл туралы хабарлайды және жетiспейтiн және (немесе) түзетілген құжаттарды (мәлiметтердi) осындай хабарлама жiберiлген күннен бастап үш ай iшiнде табыс етудi ұсынады. Өтінім беруді, оның ішінде белгіленген мөлшерде формальді сараптама жүргізуді растайтын құжатты және оның мөлшерін азайту үшін негіздерді растайтын құжатты көрсетілетін қызметті алушы өтініммен бірге немесе өтінім келіп түскен күннен бастап екі ай ішінде табыс етуі тиіс. Тиісті төлемнің болуы жағдайында бұл мерзім екі айдан аспайтын мерзімге ұзартылуы мүмкін. Белгіленген мерзімде төлем туралы құжаттары ұсынылмаған кезде, өтінім берілмеген болып танылады.</w:t>
      </w:r>
    </w:p>
    <w:p>
      <w:pPr>
        <w:spacing w:after="0"/>
        <w:ind w:left="0"/>
        <w:jc w:val="both"/>
      </w:pPr>
      <w:r>
        <w:rPr>
          <w:rFonts w:ascii="Times New Roman"/>
          <w:b w:val="false"/>
          <w:i w:val="false"/>
          <w:color w:val="000000"/>
          <w:sz w:val="28"/>
        </w:rPr>
        <w:t xml:space="preserve">
      Құжаттарына қойылатын талаптарды бұза отырып берiлген өтiнiш жөнiнде көрсетілген қызметті алушыға жiберген күннен бастап үш ай мерзiмде түзетiлген немесе жоқ құжаттарды табыс ету ұсынысымен сұрау салу жiберiледi. </w:t>
      </w:r>
    </w:p>
    <w:p>
      <w:pPr>
        <w:spacing w:after="0"/>
        <w:ind w:left="0"/>
        <w:jc w:val="both"/>
      </w:pPr>
      <w:r>
        <w:rPr>
          <w:rFonts w:ascii="Times New Roman"/>
          <w:b w:val="false"/>
          <w:i w:val="false"/>
          <w:color w:val="000000"/>
          <w:sz w:val="28"/>
        </w:rPr>
        <w:t>
      Егер көрсетілген қызметті алушы көрсетілген мерзiмде сұратылған құжаттарды немесе белгiленген мерзiмдi ұзарту туралы қолдаухатты табыс етпесе, өтiнiм қайтарып алынған болып есептеледi.</w:t>
      </w:r>
    </w:p>
    <w:p>
      <w:pPr>
        <w:spacing w:after="0"/>
        <w:ind w:left="0"/>
        <w:jc w:val="both"/>
      </w:pPr>
      <w:r>
        <w:rPr>
          <w:rFonts w:ascii="Times New Roman"/>
          <w:b w:val="false"/>
          <w:i w:val="false"/>
          <w:color w:val="000000"/>
          <w:sz w:val="28"/>
        </w:rPr>
        <w:t>
      Өнертабыс бiрлiгi талабын бұза отырып берiлген өтiнiш бойынша көрсетілген қызметті алушыға оған тиiстi хабарлама жiберілген күннен бастап үш ай мерзiмде өнертабыстардың қайсысы қаралуға тиiс екенiн хабарлау және қажет болған кезде өтiнiм құжаттарына нақтылаулар енгiзу ұсынылады.</w:t>
      </w:r>
    </w:p>
    <w:p>
      <w:pPr>
        <w:spacing w:after="0"/>
        <w:ind w:left="0"/>
        <w:jc w:val="both"/>
      </w:pPr>
      <w:r>
        <w:rPr>
          <w:rFonts w:ascii="Times New Roman"/>
          <w:b w:val="false"/>
          <w:i w:val="false"/>
          <w:color w:val="000000"/>
          <w:sz w:val="28"/>
        </w:rPr>
        <w:t>
      Егер көрсетілген қызметті алушы өзiне бiрлiк талаптарының бұзылғаны туралы хабарлама жiберiлген күннен бастап үш ай мерзiмде өнертабыстардың қайсысын қарау қажет екенiн хабарламаса және нақтыланған құжаттарды табыс етпесе, формулада бiрiншi көрсетiлген объектi, сондай-ақ алғашқысымен байланыстылығы өнертабыс бiрлiгi талабын қанағаттандыратындай басқа да өнертабыстарды қарау жүргізіледі.</w:t>
      </w:r>
    </w:p>
    <w:p>
      <w:pPr>
        <w:spacing w:after="0"/>
        <w:ind w:left="0"/>
        <w:jc w:val="both"/>
      </w:pPr>
      <w:r>
        <w:rPr>
          <w:rFonts w:ascii="Times New Roman"/>
          <w:b w:val="false"/>
          <w:i w:val="false"/>
          <w:color w:val="000000"/>
          <w:sz w:val="28"/>
        </w:rPr>
        <w:t>
      Қазақстан Республикасының нұсқауы бар халықаралық PCT өтінімі оның басымдық күнінен бастап отыз бір ай өткенге дейін ұлттық сатыға аударылады. Ұлттық сатыға кіру мерзімі көрсетілетін қызмет алушының қолдаухаты бойынша және Патенттік кооперация туралы шартқа Нұсқаулықтың 49.6 қағидасын сақтаған кезде, тиісті төлем жасағанда он екі ай ішінде сараптау ұйымы қалпына келтіріледі.</w:t>
      </w:r>
    </w:p>
    <w:p>
      <w:pPr>
        <w:spacing w:after="0"/>
        <w:ind w:left="0"/>
        <w:jc w:val="both"/>
      </w:pPr>
      <w:r>
        <w:rPr>
          <w:rFonts w:ascii="Times New Roman"/>
          <w:b w:val="false"/>
          <w:i w:val="false"/>
          <w:color w:val="000000"/>
          <w:sz w:val="28"/>
        </w:rPr>
        <w:t xml:space="preserve">
      Формальді сараптама аяқталғаннан кейін көрсетілген қызметті алушы оның нәтижесі туралы хабардар етіледі және өтінім өнертабыстарды және пайдалы модельдерді сараптау басқармасына жолданады. </w:t>
      </w:r>
    </w:p>
    <w:p>
      <w:pPr>
        <w:spacing w:after="0"/>
        <w:ind w:left="0"/>
        <w:jc w:val="both"/>
      </w:pPr>
      <w:r>
        <w:rPr>
          <w:rFonts w:ascii="Times New Roman"/>
          <w:b w:val="false"/>
          <w:i w:val="false"/>
          <w:color w:val="000000"/>
          <w:sz w:val="28"/>
        </w:rPr>
        <w:t xml:space="preserve">
      Өтiнiмге мәнi бойынша сараптама мәлiмделген ұсынысты өнертабыс ретiнде қорғалатын объектiлерге жатқызу мүмкiндiгiн белгiлеудi, техника деңгейiн айқындау үшiн мәлiмделген өнертабысқа қатысты ақпараттық iздестiру жүргiзудi, мәлiмделген объектiнiң (oбъектiлердiң) өнертабыс бiрлiгiнiң талабына және осы Қазақстан Республикасы Патенттік Заңының </w:t>
      </w:r>
      <w:r>
        <w:rPr>
          <w:rFonts w:ascii="Times New Roman"/>
          <w:b w:val="false"/>
          <w:i w:val="false"/>
          <w:color w:val="000000"/>
          <w:sz w:val="28"/>
        </w:rPr>
        <w:t>6-бабында</w:t>
      </w:r>
      <w:r>
        <w:rPr>
          <w:rFonts w:ascii="Times New Roman"/>
          <w:b w:val="false"/>
          <w:i w:val="false"/>
          <w:color w:val="000000"/>
          <w:sz w:val="28"/>
        </w:rPr>
        <w:t xml:space="preserve"> белгiленген патентке қабiлеттiлiк шарттарына сәйкестiгiне тексеруді қамтиды және өтiнiмге мәнi бойынша сараптамаға ақы төленген жағдайда жүзеге асырылады. </w:t>
      </w:r>
    </w:p>
    <w:p>
      <w:pPr>
        <w:spacing w:after="0"/>
        <w:ind w:left="0"/>
        <w:jc w:val="both"/>
      </w:pPr>
      <w:r>
        <w:rPr>
          <w:rFonts w:ascii="Times New Roman"/>
          <w:b w:val="false"/>
          <w:i w:val="false"/>
          <w:color w:val="000000"/>
          <w:sz w:val="28"/>
        </w:rPr>
        <w:t xml:space="preserve">
      Мәнi бойынша өтінімге сараптама формальды сараптаманың нәтижесi туралы хабарлама жiберiлген күннен бастап үш ай iшiнде өтiнiшке мәнi бойынша сараптамаға ақы төленгенiн растайтын құжатты сараптау ұйымына берген жағдайда жүргiзiледi. </w:t>
      </w:r>
    </w:p>
    <w:p>
      <w:pPr>
        <w:spacing w:after="0"/>
        <w:ind w:left="0"/>
        <w:jc w:val="both"/>
      </w:pPr>
      <w:r>
        <w:rPr>
          <w:rFonts w:ascii="Times New Roman"/>
          <w:b w:val="false"/>
          <w:i w:val="false"/>
          <w:color w:val="000000"/>
          <w:sz w:val="28"/>
        </w:rPr>
        <w:t>
      Мәнi бойынша сараптамаға ақы төленбеген кезде өтiнiш керi қайтарып алынған болып есептеледi.</w:t>
      </w:r>
    </w:p>
    <w:p>
      <w:pPr>
        <w:spacing w:after="0"/>
        <w:ind w:left="0"/>
        <w:jc w:val="both"/>
      </w:pPr>
      <w:r>
        <w:rPr>
          <w:rFonts w:ascii="Times New Roman"/>
          <w:b w:val="false"/>
          <w:i w:val="false"/>
          <w:color w:val="000000"/>
          <w:sz w:val="28"/>
        </w:rPr>
        <w:t xml:space="preserve">
      Мәнi бойынша өтiнiм сараптамасын жүргiзу кезеңiнде сараптау ұйымы көрсетілген қызметті алушыдан онсыз сараптама өткiзу мүмкiн болмайтын қосымша материалдарды, оның iшiнде өнертабыстың өзгертiлген формуласын сұратып алуға құқылы. </w:t>
      </w:r>
    </w:p>
    <w:p>
      <w:pPr>
        <w:spacing w:after="0"/>
        <w:ind w:left="0"/>
        <w:jc w:val="both"/>
      </w:pPr>
      <w:r>
        <w:rPr>
          <w:rFonts w:ascii="Times New Roman"/>
          <w:b w:val="false"/>
          <w:i w:val="false"/>
          <w:color w:val="000000"/>
          <w:sz w:val="28"/>
        </w:rPr>
        <w:t xml:space="preserve">
      Сараптау ұйымының сұратуы бойынша қосымша материалдар, сұрау салуға немесе өтiнiмге қарсы қойылатын материалдардың көшiрмелерiн көрсетілген қызметті алушы оған сараптама жасау ұйымының сұрау салуы жiберiлген күннен бастап екi ай iшiнде сұратқан жағдайда, аталған көшiрмелер жiберiлген күннен бастап өнертабыстың мәнi өзгертiлмей үш ай мерзiмде табыс етiлуге тиiс. </w:t>
      </w:r>
    </w:p>
    <w:p>
      <w:pPr>
        <w:spacing w:after="0"/>
        <w:ind w:left="0"/>
        <w:jc w:val="both"/>
      </w:pPr>
      <w:r>
        <w:rPr>
          <w:rFonts w:ascii="Times New Roman"/>
          <w:b w:val="false"/>
          <w:i w:val="false"/>
          <w:color w:val="000000"/>
          <w:sz w:val="28"/>
        </w:rPr>
        <w:t>
      Егер көрсетілген қызметті алушы сұрау салынған материалдарды немесе белгiленген мерзiмдi ұзарту туралы қолдаухат белгiленген мерзiмде табыс етпесе, өтiнiм қайтарып алынған болып есептеледi.</w:t>
      </w:r>
    </w:p>
    <w:p>
      <w:pPr>
        <w:spacing w:after="0"/>
        <w:ind w:left="0"/>
        <w:jc w:val="both"/>
      </w:pPr>
      <w:r>
        <w:rPr>
          <w:rFonts w:ascii="Times New Roman"/>
          <w:b w:val="false"/>
          <w:i w:val="false"/>
          <w:color w:val="000000"/>
          <w:sz w:val="28"/>
        </w:rPr>
        <w:t>
      Көрсетілген қызметті алушы сараптама сұратуға жауапты және формальді сараптама және мәні бойынша сараптама сатысында қосымша материалдарды, мәні бойынша сараптама жүргізу төлемін ұсынудың өткізіп алған мерзімі өткізіп алған мерзімді қалпына келтіру төлемі жөніндегі құжат ұсынылған кезде, сараптау ұйымы қалпына келтіруі мүмкін. Көрсетілетін қызметті алушы мерзiмдi қалпына келтiру туралы қолдаухатты өткiзiп алынған мерзiм аяқталған күннен бастап он екі айдан кешiктiрмей береді. Мұндай қолаухатта сараптау ұйымына сараптаманың сұратылған материалдарымен бірге бiр мезгiлде ұсынылады.</w:t>
      </w:r>
    </w:p>
    <w:p>
      <w:pPr>
        <w:spacing w:after="0"/>
        <w:ind w:left="0"/>
        <w:jc w:val="both"/>
      </w:pPr>
      <w:r>
        <w:rPr>
          <w:rFonts w:ascii="Times New Roman"/>
          <w:b w:val="false"/>
          <w:i w:val="false"/>
          <w:color w:val="000000"/>
          <w:sz w:val="28"/>
        </w:rPr>
        <w:t>
      Сұрау салуға жауап немесе формальді сараптама және мәні бойынша сараптама сатысында қосымша құжаттар ұсыну мерзімі көрсетілген қызметті алушының қолдаухаты бойынша аталған мерзім аяқталғанға дейін алты айға дейінгі мерзімге ұзартылуы мүмкін</w:t>
      </w:r>
    </w:p>
    <w:p>
      <w:pPr>
        <w:spacing w:after="0"/>
        <w:ind w:left="0"/>
        <w:jc w:val="both"/>
      </w:pPr>
      <w:r>
        <w:rPr>
          <w:rFonts w:ascii="Times New Roman"/>
          <w:b w:val="false"/>
          <w:i w:val="false"/>
          <w:color w:val="000000"/>
          <w:sz w:val="28"/>
        </w:rPr>
        <w:t>
      Көрсетілген қызметті алушы өзі берген өтінімді өнеркәсiптiк меншiк объектiсi Қазақстан Республикасының тиiстi Мемлекеттiк тiзiлiмiне тiркелгенге дейiн қайтарып алуға құқылы.</w:t>
      </w:r>
    </w:p>
    <w:p>
      <w:pPr>
        <w:spacing w:after="0"/>
        <w:ind w:left="0"/>
        <w:jc w:val="both"/>
      </w:pPr>
      <w:r>
        <w:rPr>
          <w:rFonts w:ascii="Times New Roman"/>
          <w:b w:val="false"/>
          <w:i w:val="false"/>
          <w:color w:val="000000"/>
          <w:sz w:val="28"/>
        </w:rPr>
        <w:t>
      Көрсетілген қызметті алушының қолдаухаты бойынша өнертабысқа патент беруге арналған өтінімге сараптама, егер мәлімделетін өнертабыс патенттеудің қолайлы шарттары көзделген объектілерге жататын болса, жеделдетілген түрде жүргізіледі. Патенттеудің қолайлы шарттары көзделген объектілер тізбесін уәкілетті орган айқындайды. Өнертабысқа өтiнiм бойынша сараптау ұйымының тиiстi қорытындысы берiлгенге дейiн көрсетілген қызметті алушы оны тиiстi қолдаухат беру арқылы пайдалы модельге өтiнiм етiп өзгертуге құқылы. Өнертабысқа өтінімді пайдалы модельге өтінімге өзгерткен жағдайда, мемлекеттік көрсетілетін қызмет "Пайдалы модельге патент беру" стандартының ережелеріне сәйкес беріледі.</w:t>
      </w:r>
    </w:p>
    <w:p>
      <w:pPr>
        <w:spacing w:after="0"/>
        <w:ind w:left="0"/>
        <w:jc w:val="both"/>
      </w:pPr>
      <w:r>
        <w:rPr>
          <w:rFonts w:ascii="Times New Roman"/>
          <w:b w:val="false"/>
          <w:i w:val="false"/>
          <w:color w:val="000000"/>
          <w:sz w:val="28"/>
        </w:rPr>
        <w:t>
      Көрсетілетін қызметті алушы сараптау ұйымына тиісті қолдаухат беру арқылы өтiнiм құжаттарына мәлімделген объектiнiң мәнiн өзгертпей түзетулер мен нақтылаулар, сондай-ақ патент алуға құқықты беру кезінде көрсетілетін қызмет алушының нұсқауына қатысты өзгерістер енгiзуге құқылы.</w:t>
      </w:r>
    </w:p>
    <w:p>
      <w:pPr>
        <w:spacing w:after="0"/>
        <w:ind w:left="0"/>
        <w:jc w:val="both"/>
      </w:pPr>
      <w:r>
        <w:rPr>
          <w:rFonts w:ascii="Times New Roman"/>
          <w:b w:val="false"/>
          <w:i w:val="false"/>
          <w:color w:val="000000"/>
          <w:sz w:val="28"/>
        </w:rPr>
        <w:t>
      Егер өтiнiмге мәнi бойынша сараптама жасау нәтижесiнде сараптау ұйымы көрсетілетін қызметті алушы сұрап отырған құқықтық қорғау көлемiндегі мәлiмделген ұсыныс өнертабыстың патент қабiлеттiлiгi талаптарына сәйкес келетiнiн анықтаса, көрсетілетін қызметті алушымен келiсiлген, белгiленген басымдық көрсетіле отырып, сараптау ұйымының патентке өнертабыс формуласымен оң қорытындысы беріледі.</w:t>
      </w:r>
    </w:p>
    <w:p>
      <w:pPr>
        <w:spacing w:after="0"/>
        <w:ind w:left="0"/>
        <w:jc w:val="both"/>
      </w:pPr>
      <w:r>
        <w:rPr>
          <w:rFonts w:ascii="Times New Roman"/>
          <w:b w:val="false"/>
          <w:i w:val="false"/>
          <w:color w:val="000000"/>
          <w:sz w:val="28"/>
        </w:rPr>
        <w:t>
      Сараптау ұйымының терiс қорытындысы мынадай:</w:t>
      </w:r>
    </w:p>
    <w:p>
      <w:pPr>
        <w:spacing w:after="0"/>
        <w:ind w:left="0"/>
        <w:jc w:val="both"/>
      </w:pPr>
      <w:r>
        <w:rPr>
          <w:rFonts w:ascii="Times New Roman"/>
          <w:b w:val="false"/>
          <w:i w:val="false"/>
          <w:color w:val="000000"/>
          <w:sz w:val="28"/>
        </w:rPr>
        <w:t>
      көрсетілетін қызметті алушы сұратқан құқықтық көлемдегі мәлімделген өнертабыстың өнертабыс патент қабілеттілігінің талаптарына сәйкес келмеген кезде;</w:t>
      </w:r>
    </w:p>
    <w:p>
      <w:pPr>
        <w:spacing w:after="0"/>
        <w:ind w:left="0"/>
        <w:jc w:val="both"/>
      </w:pPr>
      <w:r>
        <w:rPr>
          <w:rFonts w:ascii="Times New Roman"/>
          <w:b w:val="false"/>
          <w:i w:val="false"/>
          <w:color w:val="000000"/>
          <w:sz w:val="28"/>
        </w:rPr>
        <w:t>
      егер мәлімделген өнертабыс ретiнде қорғалмайтын объектiлерге жататын болса;</w:t>
      </w:r>
    </w:p>
    <w:p>
      <w:pPr>
        <w:spacing w:after="0"/>
        <w:ind w:left="0"/>
        <w:jc w:val="both"/>
      </w:pPr>
      <w:r>
        <w:rPr>
          <w:rFonts w:ascii="Times New Roman"/>
          <w:b w:val="false"/>
          <w:i w:val="false"/>
          <w:color w:val="000000"/>
          <w:sz w:val="28"/>
        </w:rPr>
        <w:t>
      егер көрсетілетін қызметті алушы ұсынылған формулада өтiнiмнiң бастапқы материалдарында жоқ белгiлердiң болуы туралы немесе өнертабыс ретiнде қорғалатын объектiден басқа, өнертабыс ретiнде қорғалатын объектiлерге жатпайтын ұсынысты да сипаттайтын болса немесе оған қатысты өнертабыс бiрлiгi талаптары бұзылуына байланысты қарау өткiзiлмегенi туралы хабарланғаннан кейiн өнертабыс формуласын өзгертпесе берiледi.</w:t>
      </w:r>
    </w:p>
    <w:p>
      <w:pPr>
        <w:spacing w:after="0"/>
        <w:ind w:left="0"/>
        <w:jc w:val="both"/>
      </w:pPr>
      <w:r>
        <w:rPr>
          <w:rFonts w:ascii="Times New Roman"/>
          <w:b w:val="false"/>
          <w:i w:val="false"/>
          <w:color w:val="000000"/>
          <w:sz w:val="28"/>
        </w:rPr>
        <w:t xml:space="preserve">
      Сараптау ұйымы қорытынды шығарғаннан кейін бес жұмыс күні ішінде бас тарту немесе өнертабысқа патент беру туралы қорытындыны көрсетілетін қызметті берушіге жолдайды. </w:t>
      </w:r>
    </w:p>
    <w:p>
      <w:pPr>
        <w:spacing w:after="0"/>
        <w:ind w:left="0"/>
        <w:jc w:val="both"/>
      </w:pPr>
      <w:r>
        <w:rPr>
          <w:rFonts w:ascii="Times New Roman"/>
          <w:b w:val="false"/>
          <w:i w:val="false"/>
          <w:color w:val="000000"/>
          <w:sz w:val="28"/>
        </w:rPr>
        <w:t>
      Көрсетілетін қызметті беруші сараптау ұйымынан сараптама қорытындысы түскен кезден бастап он жұмыс күні ішінде өнертабысқа патент беру немесе беруден бас тарту туралы шешім қабылдайды және екі жұмыс күні ішінде ары қарай көрсетілетін қызметті алушыға жолдау үшін сараптама ұйымына жолдайды.</w:t>
      </w:r>
    </w:p>
    <w:p>
      <w:pPr>
        <w:spacing w:after="0"/>
        <w:ind w:left="0"/>
        <w:jc w:val="both"/>
      </w:pPr>
      <w:r>
        <w:rPr>
          <w:rFonts w:ascii="Times New Roman"/>
          <w:b w:val="false"/>
          <w:i w:val="false"/>
          <w:color w:val="000000"/>
          <w:sz w:val="28"/>
        </w:rPr>
        <w:t xml:space="preserve">
      Көрсетілетін қызметті берушінің өнертабысқа патент беру туралы шешімі негізінде сараптау ұйымы он жұмыс күні ішінде көрсетілген қызметті алушыға көрсетілетін қызметті берушінің патент беру туралы шешім қабылдағандығы жөнінде хабарлама және сараптау ұйымына патентті беруге дайындау үшін төлемді, сондай-ақ, мемлекеттік баж төлемін растайтын төлем құжаттарын табыстау қажеттігін көрсете отырып, сараптау ұйымының қорытындысын жолдайды. </w:t>
      </w:r>
    </w:p>
    <w:p>
      <w:pPr>
        <w:spacing w:after="0"/>
        <w:ind w:left="0"/>
        <w:jc w:val="both"/>
      </w:pPr>
      <w:r>
        <w:rPr>
          <w:rFonts w:ascii="Times New Roman"/>
          <w:b w:val="false"/>
          <w:i w:val="false"/>
          <w:color w:val="000000"/>
          <w:sz w:val="28"/>
        </w:rPr>
        <w:t>
      Көрсетілетін қызметті алушыға көрсетілетін қызметті берушінің патент беру туралы шешім қабылдағандығы жөнінде хабарлама жолданған күннен бастап үш ай ішінде көрсетілетін қызметті алушы сараптау ұйымына патентті беруге дайындау және жариялау үшін тиісті төлемді, сондай-ақ мемлекеттік баж төлемін растайтын құжатты ұсынады. Көрсетілген құжаттар ұсынылмаған кезде өткізіп алған мерзімді қалпына келтіру төлемінің төленгені туралы құжат ұсынылған жағдайда төлем мерзімі үш ай ішінде қалпына келтірілуі мүмкін. Керісінше жағдайда өтінім кері қайтарып алынған болып есептеледі, өтінім бойынша іс жүргізу тоқтатылады, ол туралы көрсетілген қызметті алушы қалпына келтіру мерзімі өткен күннен бастап бір ай мерзімде хабарланады.</w:t>
      </w:r>
    </w:p>
    <w:p>
      <w:pPr>
        <w:spacing w:after="0"/>
        <w:ind w:left="0"/>
        <w:jc w:val="both"/>
      </w:pPr>
      <w:r>
        <w:rPr>
          <w:rFonts w:ascii="Times New Roman"/>
          <w:b w:val="false"/>
          <w:i w:val="false"/>
          <w:color w:val="000000"/>
          <w:sz w:val="28"/>
        </w:rPr>
        <w:t>
      Мемлекеттік тізілімдер және жарияланымдар басқармасы көрсетілетін қызметті берушінің шешімі негізінде көрсетілетін қызметті алушы патентті беруге дайындау, жариялау және мемлекеттік баж үшін тиісті төлемді растайтын құжаттарды ұсынған жағдайында мерзімінен бұрын жариялау туралы қолдаухат қажет кезде Өнертабыстардың мемлекеттік тізіліміне мәлімет енгізеді, бюллетеньде мәліметтерді жариялайды, өнертабысқа патент дайындайды.</w:t>
      </w:r>
    </w:p>
    <w:p>
      <w:pPr>
        <w:spacing w:after="0"/>
        <w:ind w:left="0"/>
        <w:jc w:val="both"/>
      </w:pPr>
      <w:r>
        <w:rPr>
          <w:rFonts w:ascii="Times New Roman"/>
          <w:b w:val="false"/>
          <w:i w:val="false"/>
          <w:color w:val="000000"/>
          <w:sz w:val="28"/>
        </w:rPr>
        <w:t>
      Сараптау ұйымы мемлекеттік көрсетілетін қызмет нәтижесін немесе бас тарту туралы дәлелді қорытындыны көрсетілетін қызметті алушыға қолма-қол немесе пошта қызметі арқылы береді.</w:t>
      </w:r>
    </w:p>
    <w:p>
      <w:pPr>
        <w:spacing w:after="0"/>
        <w:ind w:left="0"/>
        <w:jc w:val="both"/>
      </w:pPr>
      <w:r>
        <w:rPr>
          <w:rFonts w:ascii="Times New Roman"/>
          <w:b w:val="false"/>
          <w:i w:val="false"/>
          <w:color w:val="000000"/>
          <w:sz w:val="28"/>
        </w:rPr>
        <w:t xml:space="preserve">
      Құрылымдық бөлімшелердің функционалдық өзара іс-қимылы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Start w:name="z304" w:id="274"/>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тәртібінің сипаттамасы</w:t>
      </w:r>
    </w:p>
    <w:bookmarkEnd w:id="274"/>
    <w:bookmarkStart w:name="z305" w:id="275"/>
    <w:p>
      <w:pPr>
        <w:spacing w:after="0"/>
        <w:ind w:left="0"/>
        <w:jc w:val="both"/>
      </w:pPr>
      <w:r>
        <w:rPr>
          <w:rFonts w:ascii="Times New Roman"/>
          <w:b w:val="false"/>
          <w:i w:val="false"/>
          <w:color w:val="000000"/>
          <w:sz w:val="28"/>
        </w:rPr>
        <w:t>
      9. Көрсетілетін қызметті алушы "электрондық үкімет" порталы арқылы электрондық құжат нысанындағы өтініш береді, ол өтініш "ҰЗМИ" ААЖ-ға түседі.</w:t>
      </w:r>
    </w:p>
    <w:bookmarkEnd w:id="275"/>
    <w:p>
      <w:pPr>
        <w:spacing w:after="0"/>
        <w:ind w:left="0"/>
        <w:jc w:val="both"/>
      </w:pPr>
      <w:r>
        <w:rPr>
          <w:rFonts w:ascii="Times New Roman"/>
          <w:b w:val="false"/>
          <w:i w:val="false"/>
          <w:color w:val="000000"/>
          <w:sz w:val="28"/>
        </w:rPr>
        <w:t>
      Көрсетілетін қызметті алушы порталда мемлекеттік көрсетілетін қызметті алу үшін "Өнертабысқа патент беру" мемлекеттік көрсетілетін қызметін таңдайды. Портал көрсетілетін қызметті алушы туралы деректерді автоматты түрде толтыра отырып, өтінім беру жолындағы бірінші қадамын қалыптастырады.</w:t>
      </w:r>
    </w:p>
    <w:p>
      <w:pPr>
        <w:spacing w:after="0"/>
        <w:ind w:left="0"/>
        <w:jc w:val="both"/>
      </w:pPr>
      <w:r>
        <w:rPr>
          <w:rFonts w:ascii="Times New Roman"/>
          <w:b w:val="false"/>
          <w:i w:val="false"/>
          <w:color w:val="000000"/>
          <w:sz w:val="28"/>
        </w:rPr>
        <w:t>
      Көрсетілген қызметті алушы порталдың ашылған терезелерінде көрсетілген қызметті алушының электрондық сандық қолтаңбасымен (бұдан әрі – ЭСҚ) куәландырылған электрондық құжат нысанындағы өтінішті толтырады және қажетті құжаттарды қоса береді.</w:t>
      </w:r>
    </w:p>
    <w:p>
      <w:pPr>
        <w:spacing w:after="0"/>
        <w:ind w:left="0"/>
        <w:jc w:val="both"/>
      </w:pPr>
      <w:r>
        <w:rPr>
          <w:rFonts w:ascii="Times New Roman"/>
          <w:b w:val="false"/>
          <w:i w:val="false"/>
          <w:color w:val="000000"/>
          <w:sz w:val="28"/>
        </w:rPr>
        <w:t>
      Көрсетілген қызметті алушы оған ЭЦҚ қоя отырып, өтінішті сақтайды.</w:t>
      </w:r>
    </w:p>
    <w:p>
      <w:pPr>
        <w:spacing w:after="0"/>
        <w:ind w:left="0"/>
        <w:jc w:val="both"/>
      </w:pPr>
      <w:r>
        <w:rPr>
          <w:rFonts w:ascii="Times New Roman"/>
          <w:b w:val="false"/>
          <w:i w:val="false"/>
          <w:color w:val="000000"/>
          <w:sz w:val="28"/>
        </w:rPr>
        <w:t>
      Өтінішті портал арқылы жолдаған кезде көрсетілетін қызметті алушыға "жеке кабинеттен" көрсетілетін қызметті беруші (жеткізілгені, тіркелгені, орындалғаны туралы белгілер, қарау немесе қараудан бас тарту туралы жауап) өтінішті өңдеу барысында жаңартылып отыратын өтініш туралы ақпарат қол жетімді.</w:t>
      </w:r>
    </w:p>
    <w:bookmarkStart w:name="z306" w:id="276"/>
    <w:p>
      <w:pPr>
        <w:spacing w:after="0"/>
        <w:ind w:left="0"/>
        <w:jc w:val="both"/>
      </w:pPr>
      <w:r>
        <w:rPr>
          <w:rFonts w:ascii="Times New Roman"/>
          <w:b w:val="false"/>
          <w:i w:val="false"/>
          <w:color w:val="000000"/>
          <w:sz w:val="28"/>
        </w:rPr>
        <w:t>
      10. Көрсетілетін қызметті алушының портал арқылы жүгінуі кезінде көрсетілетін қызметті берушінің жүгіну тәртібі мен рәсімдері (іс-қимылдары) сабақтастығының сипаттамасы:</w:t>
      </w:r>
    </w:p>
    <w:bookmarkEnd w:id="276"/>
    <w:p>
      <w:pPr>
        <w:spacing w:after="0"/>
        <w:ind w:left="0"/>
        <w:jc w:val="both"/>
      </w:pPr>
      <w:r>
        <w:rPr>
          <w:rFonts w:ascii="Times New Roman"/>
          <w:b w:val="false"/>
          <w:i w:val="false"/>
          <w:color w:val="000000"/>
          <w:sz w:val="28"/>
        </w:rPr>
        <w:t>
      Көрсетілетін қызметті алушының ЭЦҚ-мен қол қойылған өтініші "ҰЗМИ" ААЖ-ға түседі, жүйе кіріс нөмірі мен штрих-кодты береді және көрсетілетін қызметті алушының "жеке кабинетіне" өтініштің кіріс нөмірі, қабылданған күні мен уақыты көрсетілген мәліметті жолдайды.</w:t>
      </w:r>
    </w:p>
    <w:p>
      <w:pPr>
        <w:spacing w:after="0"/>
        <w:ind w:left="0"/>
        <w:jc w:val="both"/>
      </w:pPr>
      <w:r>
        <w:rPr>
          <w:rFonts w:ascii="Times New Roman"/>
          <w:b w:val="false"/>
          <w:i w:val="false"/>
          <w:color w:val="000000"/>
          <w:sz w:val="28"/>
        </w:rPr>
        <w:t>
      Кейінгі рәсім осы регламенттің 8-тармағына сәйкес жүзеге асырылады</w:t>
      </w:r>
    </w:p>
    <w:p>
      <w:pPr>
        <w:spacing w:after="0"/>
        <w:ind w:left="0"/>
        <w:jc w:val="both"/>
      </w:pPr>
      <w:r>
        <w:rPr>
          <w:rFonts w:ascii="Times New Roman"/>
          <w:b w:val="false"/>
          <w:i w:val="false"/>
          <w:color w:val="000000"/>
          <w:sz w:val="28"/>
        </w:rPr>
        <w:t>
      Сараптау ұйымы мемлекеттік көрсетілетін қызметтің нәтижесін немесе бас тарту туралы дәлелді жауап беруді көрсетілетін қызметті алушының "жеке кабинетінде" көрсетілетін қызмет нәтижесінің дайындығы және өнертабысқа патентті пошта немесе курьерлік байланысы арқылы жолдау туралы, не электрондық түрде мемлекеттік қызметті көрсетуден бас тарту туралы дәлелді жауапты көрсетілетін қызметті берушінің уәкілетті адамының электрондық цифрлық қолтаңбасымен куәландырылған электрондық құжат нысанындағы хабарлама жолдау арқылы жүзеге асырады.</w:t>
      </w:r>
    </w:p>
    <w:p>
      <w:pPr>
        <w:spacing w:after="0"/>
        <w:ind w:left="0"/>
        <w:jc w:val="both"/>
      </w:pPr>
      <w:r>
        <w:rPr>
          <w:rFonts w:ascii="Times New Roman"/>
          <w:b w:val="false"/>
          <w:i w:val="false"/>
          <w:color w:val="000000"/>
          <w:sz w:val="28"/>
        </w:rPr>
        <w:t xml:space="preserve">
      "Өнертабысқа патент беру" мемлекеттік қызметін портал арқылы алу схемасы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"Өнертабысқа патент беру"</w:t>
            </w:r>
            <w:r>
              <w:br/>
            </w:r>
            <w:r>
              <w:rPr>
                <w:rFonts w:ascii="Times New Roman"/>
                <w:b w:val="false"/>
                <w:i w:val="false"/>
                <w:color w:val="000000"/>
                <w:sz w:val="20"/>
              </w:rPr>
              <w:t xml:space="preserve">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bookmarkStart w:name="z308" w:id="277"/>
    <w:p>
      <w:pPr>
        <w:spacing w:after="0"/>
        <w:ind w:left="0"/>
        <w:jc w:val="left"/>
      </w:pPr>
      <w:r>
        <w:rPr>
          <w:rFonts w:ascii="Times New Roman"/>
          <w:b/>
          <w:i w:val="false"/>
          <w:color w:val="000000"/>
        </w:rPr>
        <w:t xml:space="preserve"> Көрсетілетін қызметті берушіге жүгінген кездегі "Өнертабысқа патент беру" мемлекеттік көрсетілетін қызмет алудың сызбасы </w:t>
      </w:r>
    </w:p>
    <w:bookmarkEnd w:id="277"/>
    <w:p>
      <w:pPr>
        <w:spacing w:after="0"/>
        <w:ind w:left="0"/>
        <w:jc w:val="both"/>
      </w:pPr>
      <w:r>
        <w:drawing>
          <wp:inline distT="0" distB="0" distL="0" distR="0">
            <wp:extent cx="53467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346700" cy="62103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"Өнертабысқа патент беру"</w:t>
            </w:r>
            <w:r>
              <w:br/>
            </w:r>
            <w:r>
              <w:rPr>
                <w:rFonts w:ascii="Times New Roman"/>
                <w:b w:val="false"/>
                <w:i w:val="false"/>
                <w:color w:val="000000"/>
                <w:sz w:val="20"/>
              </w:rPr>
              <w:t xml:space="preserve">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2-қосымша </w:t>
            </w:r>
          </w:p>
        </w:tc>
      </w:tr>
    </w:tbl>
    <w:bookmarkStart w:name="z310" w:id="278"/>
    <w:p>
      <w:pPr>
        <w:spacing w:after="0"/>
        <w:ind w:left="0"/>
        <w:jc w:val="left"/>
      </w:pPr>
      <w:r>
        <w:rPr>
          <w:rFonts w:ascii="Times New Roman"/>
          <w:b/>
          <w:i w:val="false"/>
          <w:color w:val="000000"/>
        </w:rPr>
        <w:t xml:space="preserve"> Құрылымдық бөлімшелер арасындағы өзара қызметтік қарым-қатынас сызбасы </w:t>
      </w:r>
    </w:p>
    <w:bookmarkEnd w:id="278"/>
    <w:p>
      <w:pPr>
        <w:spacing w:after="0"/>
        <w:ind w:left="0"/>
        <w:jc w:val="both"/>
      </w:pPr>
      <w:r>
        <w:drawing>
          <wp:inline distT="0" distB="0" distL="0" distR="0">
            <wp:extent cx="35814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581400" cy="4635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"Өнертабысқа патент беру"</w:t>
            </w:r>
            <w:r>
              <w:br/>
            </w:r>
            <w:r>
              <w:rPr>
                <w:rFonts w:ascii="Times New Roman"/>
                <w:b w:val="false"/>
                <w:i w:val="false"/>
                <w:color w:val="000000"/>
                <w:sz w:val="20"/>
              </w:rPr>
              <w:t xml:space="preserve">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3-қосымша </w:t>
            </w:r>
          </w:p>
        </w:tc>
      </w:tr>
    </w:tbl>
    <w:bookmarkStart w:name="z312" w:id="279"/>
    <w:p>
      <w:pPr>
        <w:spacing w:after="0"/>
        <w:ind w:left="0"/>
        <w:jc w:val="left"/>
      </w:pPr>
      <w:r>
        <w:rPr>
          <w:rFonts w:ascii="Times New Roman"/>
          <w:b/>
          <w:i w:val="false"/>
          <w:color w:val="000000"/>
        </w:rPr>
        <w:t xml:space="preserve"> Мемлекеттік көрсетілетін қызметті "электрондық үкімет" порталы арқылы алудың схемасы </w:t>
      </w:r>
    </w:p>
    <w:bookmarkEnd w:id="279"/>
    <w:p>
      <w:pPr>
        <w:spacing w:after="0"/>
        <w:ind w:left="0"/>
        <w:jc w:val="both"/>
      </w:pPr>
      <w:r>
        <w:drawing>
          <wp:inline distT="0" distB="0" distL="0" distR="0">
            <wp:extent cx="54356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435600" cy="4686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жылғы 13 қаңтардағы</w:t>
            </w:r>
            <w:r>
              <w:br/>
            </w:r>
            <w:r>
              <w:rPr>
                <w:rFonts w:ascii="Times New Roman"/>
                <w:b w:val="false"/>
                <w:i w:val="false"/>
                <w:color w:val="000000"/>
                <w:sz w:val="20"/>
              </w:rPr>
              <w:t>№ 33 бұйрығына</w:t>
            </w:r>
            <w:r>
              <w:br/>
            </w:r>
            <w:r>
              <w:rPr>
                <w:rFonts w:ascii="Times New Roman"/>
                <w:b w:val="false"/>
                <w:i w:val="false"/>
                <w:color w:val="000000"/>
                <w:sz w:val="20"/>
              </w:rPr>
              <w:t>9-қосымша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 xml:space="preserve">Әділет министрінің </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w:t>
            </w:r>
            <w:r>
              <w:br/>
            </w:r>
            <w:r>
              <w:rPr>
                <w:rFonts w:ascii="Times New Roman"/>
                <w:b w:val="false"/>
                <w:i w:val="false"/>
                <w:color w:val="000000"/>
                <w:sz w:val="20"/>
              </w:rPr>
              <w:t>9-қосымша</w:t>
            </w:r>
          </w:p>
        </w:tc>
      </w:tr>
    </w:tbl>
    <w:bookmarkStart w:name="z314" w:id="280"/>
    <w:p>
      <w:pPr>
        <w:spacing w:after="0"/>
        <w:ind w:left="0"/>
        <w:jc w:val="left"/>
      </w:pPr>
      <w:r>
        <w:rPr>
          <w:rFonts w:ascii="Times New Roman"/>
          <w:b/>
          <w:i w:val="false"/>
          <w:color w:val="000000"/>
        </w:rPr>
        <w:t xml:space="preserve"> "Селекциялық жетістікке патент беру" мемлекеттік көрсетілетін қызмет регламенты 1-тарау. Жалпы ережелер</w:t>
      </w:r>
    </w:p>
    <w:bookmarkEnd w:id="280"/>
    <w:bookmarkStart w:name="z315" w:id="281"/>
    <w:p>
      <w:pPr>
        <w:spacing w:after="0"/>
        <w:ind w:left="0"/>
        <w:jc w:val="both"/>
      </w:pPr>
      <w:r>
        <w:rPr>
          <w:rFonts w:ascii="Times New Roman"/>
          <w:b w:val="false"/>
          <w:i w:val="false"/>
          <w:color w:val="000000"/>
          <w:sz w:val="28"/>
        </w:rPr>
        <w:t xml:space="preserve">
      1. "Селекциялық жетістікке патент беру" мемлекеттік көрсетілетін қызмет регламенті Қазақстан Республикасы Әділет министрлігінің (бұдан әрі – көрсетілетін қызметті беруші) "Ұлттық зияткерлік меншік институты" Республикалық мемлекеттік кәсіпорны арқылы, оның ішінде "электрондық үкімет" www.egov.kz веб-порталы (бұдан әрі – портал) арқылы жүзеге асырылады. Мемлекеттік көрсетілетін қызмет Қазақстан Республикасы Әділет министрінің 2015 жылғы 30 сәуірдегі № 251 бұйрығымен бекітілген "Селекциялық жетістікке патент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 (Нормативтік құқықтық актілерді мемлекеттік тіркеу тізілімінде № 11407 болып тіркелген).</w:t>
      </w:r>
    </w:p>
    <w:bookmarkEnd w:id="281"/>
    <w:bookmarkStart w:name="z316" w:id="282"/>
    <w:p>
      <w:pPr>
        <w:spacing w:after="0"/>
        <w:ind w:left="0"/>
        <w:jc w:val="both"/>
      </w:pPr>
      <w:r>
        <w:rPr>
          <w:rFonts w:ascii="Times New Roman"/>
          <w:b w:val="false"/>
          <w:i w:val="false"/>
          <w:color w:val="000000"/>
          <w:sz w:val="28"/>
        </w:rPr>
        <w:t>
      2. Қызмет көрсету нысаны: электрондық (ішінара автоматтандырылған) және (немесе) қағаз түрінде.</w:t>
      </w:r>
    </w:p>
    <w:bookmarkEnd w:id="282"/>
    <w:bookmarkStart w:name="z317" w:id="283"/>
    <w:p>
      <w:pPr>
        <w:spacing w:after="0"/>
        <w:ind w:left="0"/>
        <w:jc w:val="both"/>
      </w:pPr>
      <w:r>
        <w:rPr>
          <w:rFonts w:ascii="Times New Roman"/>
          <w:b w:val="false"/>
          <w:i w:val="false"/>
          <w:color w:val="000000"/>
          <w:sz w:val="28"/>
        </w:rPr>
        <w:t xml:space="preserve">
      3. Мемлекеттік көрсетілетін қызмет көрсету нәтижесі қағаз тасығышта берілетін Селекциялық жетістіктердің мемлекеттік тізілімінде тіркелген селекциялық жетістікке патент беру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көрсетілетін қызметтен бас тарту туралы дәлелді жауап болып табылады.</w:t>
      </w:r>
    </w:p>
    <w:bookmarkEnd w:id="283"/>
    <w:p>
      <w:pPr>
        <w:spacing w:after="0"/>
        <w:ind w:left="0"/>
        <w:jc w:val="both"/>
      </w:pPr>
      <w:r>
        <w:rPr>
          <w:rFonts w:ascii="Times New Roman"/>
          <w:b w:val="false"/>
          <w:i w:val="false"/>
          <w:color w:val="000000"/>
          <w:sz w:val="28"/>
        </w:rPr>
        <w:t>
      Портал арқылы жүгінген кезде заңды және жеке тұлғаларға "жеке кабинетіне" көрсетілетін қызметті берушінің уәкілетті адамының электрондық цифрлық қолтаңбасымен куәландырылған, мемлекеттік қызмет көрсету нәтижесін алу күні және орны көрсетіле отырып, электрондық құжат нысанында хабарлама жіберіледі.</w:t>
      </w:r>
    </w:p>
    <w:bookmarkStart w:name="z318" w:id="284"/>
    <w:p>
      <w:pPr>
        <w:spacing w:after="0"/>
        <w:ind w:left="0"/>
        <w:jc w:val="both"/>
      </w:pPr>
      <w:r>
        <w:rPr>
          <w:rFonts w:ascii="Times New Roman"/>
          <w:b w:val="false"/>
          <w:i w:val="false"/>
          <w:color w:val="000000"/>
          <w:sz w:val="28"/>
        </w:rPr>
        <w:t>
      4. Мемлекеттік көрсетілетін қызмет мерзімі стандарттың 4-тармағында қаралған.</w:t>
      </w:r>
    </w:p>
    <w:bookmarkEnd w:id="284"/>
    <w:bookmarkStart w:name="z319" w:id="285"/>
    <w:p>
      <w:pPr>
        <w:spacing w:after="0"/>
        <w:ind w:left="0"/>
        <w:jc w:val="left"/>
      </w:pPr>
      <w:r>
        <w:rPr>
          <w:rFonts w:ascii="Times New Roman"/>
          <w:b/>
          <w:i w:val="false"/>
          <w:color w:val="000000"/>
        </w:rPr>
        <w:t xml:space="preserve"> 2-тарау. Мемлекеттік көрсетілетін қызмет процесінде көрсетілетін қызметті берушінің құрылымдық бөлімшелерінің (қызметкерлерінің) іс-қимыл тәртібін сипаттау</w:t>
      </w:r>
    </w:p>
    <w:bookmarkEnd w:id="285"/>
    <w:bookmarkStart w:name="z320" w:id="286"/>
    <w:p>
      <w:pPr>
        <w:spacing w:after="0"/>
        <w:ind w:left="0"/>
        <w:jc w:val="both"/>
      </w:pPr>
      <w:r>
        <w:rPr>
          <w:rFonts w:ascii="Times New Roman"/>
          <w:b w:val="false"/>
          <w:i w:val="false"/>
          <w:color w:val="000000"/>
          <w:sz w:val="28"/>
        </w:rPr>
        <w:t>
      5. Көрсетілетін қызметті алушының:</w:t>
      </w:r>
    </w:p>
    <w:bookmarkEnd w:id="286"/>
    <w:bookmarkStart w:name="z321" w:id="287"/>
    <w:p>
      <w:pPr>
        <w:spacing w:after="0"/>
        <w:ind w:left="0"/>
        <w:jc w:val="both"/>
      </w:pPr>
      <w:r>
        <w:rPr>
          <w:rFonts w:ascii="Times New Roman"/>
          <w:b w:val="false"/>
          <w:i w:val="false"/>
          <w:color w:val="000000"/>
          <w:sz w:val="28"/>
        </w:rPr>
        <w:t xml:space="preserve">
      1) сараптау ұйымына қағаз жеткізгіште жүгінген кезде – стандарттың 9-тармағында көзделген құжаттар топтамасын (бұдан әрі – құжаттар) қоса бере отырып, мемлекеттік көрсетілетін қызмет стандартының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нысанда селекциялық жетістікке Қазақстан Республикасының патентін беру туралы өтініш (бұдан әрі – өтініш);</w:t>
      </w:r>
    </w:p>
    <w:bookmarkEnd w:id="287"/>
    <w:bookmarkStart w:name="z322" w:id="288"/>
    <w:p>
      <w:pPr>
        <w:spacing w:after="0"/>
        <w:ind w:left="0"/>
        <w:jc w:val="both"/>
      </w:pPr>
      <w:r>
        <w:rPr>
          <w:rFonts w:ascii="Times New Roman"/>
          <w:b w:val="false"/>
          <w:i w:val="false"/>
          <w:color w:val="000000"/>
          <w:sz w:val="28"/>
        </w:rPr>
        <w:t>
      2) портал арқылы –құжаттар топтамасын қоса тіркеп, стандарттың 2-қосымшасына сәйкес белгіленген нысандағы электрондық өтініш көрсетілетін қызметті берушінің мемлекеттік көрсетілетін қызмет бойынша рәсімді (іс-қимылды) бастауы үшін негіз болып табылады.</w:t>
      </w:r>
    </w:p>
    <w:bookmarkEnd w:id="288"/>
    <w:bookmarkStart w:name="z323" w:id="289"/>
    <w:p>
      <w:pPr>
        <w:spacing w:after="0"/>
        <w:ind w:left="0"/>
        <w:jc w:val="both"/>
      </w:pPr>
      <w:r>
        <w:rPr>
          <w:rFonts w:ascii="Times New Roman"/>
          <w:b w:val="false"/>
          <w:i w:val="false"/>
          <w:color w:val="000000"/>
          <w:sz w:val="28"/>
        </w:rPr>
        <w:t>
      6. Мемлекеттік көрсетілетін қызмет көрсету процесінің құрамына кіретін рәсімдер (іс-қимылдар):</w:t>
      </w:r>
    </w:p>
    <w:bookmarkEnd w:id="289"/>
    <w:bookmarkStart w:name="z324" w:id="290"/>
    <w:p>
      <w:pPr>
        <w:spacing w:after="0"/>
        <w:ind w:left="0"/>
        <w:jc w:val="both"/>
      </w:pPr>
      <w:r>
        <w:rPr>
          <w:rFonts w:ascii="Times New Roman"/>
          <w:b w:val="false"/>
          <w:i w:val="false"/>
          <w:color w:val="000000"/>
          <w:sz w:val="28"/>
        </w:rPr>
        <w:t>
      1) сараптау ұйымының Хат-хабарларды есепке алу және мұрағат басқармасы (бұдан әрі – кеңсе) маманының қабылдауы және "Ұлттық зияткерлік меншік институты" автоматтандырылған ақпараттық жүйесінде (бұдан әрі - "ҰЗМИ" ААЖ) кіріс нөмірін беруі;</w:t>
      </w:r>
    </w:p>
    <w:bookmarkEnd w:id="290"/>
    <w:bookmarkStart w:name="z325" w:id="291"/>
    <w:p>
      <w:pPr>
        <w:spacing w:after="0"/>
        <w:ind w:left="0"/>
        <w:jc w:val="both"/>
      </w:pPr>
      <w:r>
        <w:rPr>
          <w:rFonts w:ascii="Times New Roman"/>
          <w:b w:val="false"/>
          <w:i w:val="false"/>
          <w:color w:val="000000"/>
          <w:sz w:val="28"/>
        </w:rPr>
        <w:t>
      2) Сараптау ұйымының Өтінімдерді тіркеу және төлемдерді есептеу басқармасы сарапшысының өтініш материалдарын тіркеуі және қалыптастыруы;</w:t>
      </w:r>
    </w:p>
    <w:bookmarkEnd w:id="291"/>
    <w:bookmarkStart w:name="z326" w:id="292"/>
    <w:p>
      <w:pPr>
        <w:spacing w:after="0"/>
        <w:ind w:left="0"/>
        <w:jc w:val="both"/>
      </w:pPr>
      <w:r>
        <w:rPr>
          <w:rFonts w:ascii="Times New Roman"/>
          <w:b w:val="false"/>
          <w:i w:val="false"/>
          <w:color w:val="000000"/>
          <w:sz w:val="28"/>
        </w:rPr>
        <w:t>
      3) өтінімді сараптау ұйымының Өнертабыстарға және селекциялық жетістіктерге формальді сараптама жүргізу басқармасы сарапшысының қарауы;</w:t>
      </w:r>
    </w:p>
    <w:bookmarkEnd w:id="292"/>
    <w:bookmarkStart w:name="z327" w:id="293"/>
    <w:p>
      <w:pPr>
        <w:spacing w:after="0"/>
        <w:ind w:left="0"/>
        <w:jc w:val="both"/>
      </w:pPr>
      <w:r>
        <w:rPr>
          <w:rFonts w:ascii="Times New Roman"/>
          <w:b w:val="false"/>
          <w:i w:val="false"/>
          <w:color w:val="000000"/>
          <w:sz w:val="28"/>
        </w:rPr>
        <w:t>
      4) сараптау ұйымының қорытынды шығаруы;</w:t>
      </w:r>
    </w:p>
    <w:bookmarkEnd w:id="293"/>
    <w:bookmarkStart w:name="z328" w:id="294"/>
    <w:p>
      <w:pPr>
        <w:spacing w:after="0"/>
        <w:ind w:left="0"/>
        <w:jc w:val="both"/>
      </w:pPr>
      <w:r>
        <w:rPr>
          <w:rFonts w:ascii="Times New Roman"/>
          <w:b w:val="false"/>
          <w:i w:val="false"/>
          <w:color w:val="000000"/>
          <w:sz w:val="28"/>
        </w:rPr>
        <w:t>
      5) сараптамалық қорытындыны Қазақстан Республикасы Әділет министрлігі Зияткерлік меншік құқығы департаментінің Өнеркәсіптік меншік басқармасы сарапшысының қарауы;</w:t>
      </w:r>
    </w:p>
    <w:bookmarkEnd w:id="294"/>
    <w:bookmarkStart w:name="z329" w:id="295"/>
    <w:p>
      <w:pPr>
        <w:spacing w:after="0"/>
        <w:ind w:left="0"/>
        <w:jc w:val="both"/>
      </w:pPr>
      <w:r>
        <w:rPr>
          <w:rFonts w:ascii="Times New Roman"/>
          <w:b w:val="false"/>
          <w:i w:val="false"/>
          <w:color w:val="000000"/>
          <w:sz w:val="28"/>
        </w:rPr>
        <w:t>
      6) өтінімді одан әрі қарау туралы шешім қабылданған кезде сараптау ұйымы қызметкерінің өтінім материалдарын Қазақстан Республикасы Ауыл шаруашылығы министрлігі Мемлекеттік комиссияларына (бұдан әрі – Мемкомиссиялар) жолдауы;</w:t>
      </w:r>
    </w:p>
    <w:bookmarkEnd w:id="295"/>
    <w:bookmarkStart w:name="z330" w:id="296"/>
    <w:p>
      <w:pPr>
        <w:spacing w:after="0"/>
        <w:ind w:left="0"/>
        <w:jc w:val="both"/>
      </w:pPr>
      <w:r>
        <w:rPr>
          <w:rFonts w:ascii="Times New Roman"/>
          <w:b w:val="false"/>
          <w:i w:val="false"/>
          <w:color w:val="000000"/>
          <w:sz w:val="28"/>
        </w:rPr>
        <w:t>
      7) өтінішке Мемкомиссиялардың өтінімге патентке қабілеттілігіне сараптама жүргізуі;</w:t>
      </w:r>
    </w:p>
    <w:bookmarkEnd w:id="296"/>
    <w:bookmarkStart w:name="z331" w:id="297"/>
    <w:p>
      <w:pPr>
        <w:spacing w:after="0"/>
        <w:ind w:left="0"/>
        <w:jc w:val="both"/>
      </w:pPr>
      <w:r>
        <w:rPr>
          <w:rFonts w:ascii="Times New Roman"/>
          <w:b w:val="false"/>
          <w:i w:val="false"/>
          <w:color w:val="000000"/>
          <w:sz w:val="28"/>
        </w:rPr>
        <w:t>
      8) Мемкомиссиялардың патентке қабілеттілігі сараптамасын Қазақстан Республикасы Әділет министрлігі Зияткерлік меншік құқығы департаментінің Өнеркәсіптік меншік басқармасы сарапшысының қарауы;</w:t>
      </w:r>
    </w:p>
    <w:bookmarkEnd w:id="297"/>
    <w:bookmarkStart w:name="z332" w:id="298"/>
    <w:p>
      <w:pPr>
        <w:spacing w:after="0"/>
        <w:ind w:left="0"/>
        <w:jc w:val="both"/>
      </w:pPr>
      <w:r>
        <w:rPr>
          <w:rFonts w:ascii="Times New Roman"/>
          <w:b w:val="false"/>
          <w:i w:val="false"/>
          <w:color w:val="000000"/>
          <w:sz w:val="28"/>
        </w:rPr>
        <w:t>
      9) патент беру туралы шешім қабылданған кезде көрсетілетін қызметті алушы тиісті төлемдер туралы құжаттарды ұсынғаннан кейін сараптау ұйымының мемлекеттік тізілімдер және жарияланымдар қызметкерінің мемлекеттік көрсетілетін қызмет нәтижелері туралы мәліметтерді Селекциялық жетістіктердің мемлекеттік тізіліміне енгізуі, тіркеу туралы мәліметтерді ресми бюллетеньде жариялауы және беру үшін патент дайындауы;</w:t>
      </w:r>
    </w:p>
    <w:bookmarkEnd w:id="298"/>
    <w:bookmarkStart w:name="z333" w:id="299"/>
    <w:p>
      <w:pPr>
        <w:spacing w:after="0"/>
        <w:ind w:left="0"/>
        <w:jc w:val="both"/>
      </w:pPr>
      <w:r>
        <w:rPr>
          <w:rFonts w:ascii="Times New Roman"/>
          <w:b w:val="false"/>
          <w:i w:val="false"/>
          <w:color w:val="000000"/>
          <w:sz w:val="28"/>
        </w:rPr>
        <w:t>
      10) көрсетілетін қызметті алушыға мемлекеттік көрсетілетін қызмет нәтижесін жолдау.</w:t>
      </w:r>
    </w:p>
    <w:bookmarkEnd w:id="299"/>
    <w:p>
      <w:pPr>
        <w:spacing w:after="0"/>
        <w:ind w:left="0"/>
        <w:jc w:val="both"/>
      </w:pPr>
      <w:r>
        <w:rPr>
          <w:rFonts w:ascii="Times New Roman"/>
          <w:b w:val="false"/>
          <w:i w:val="false"/>
          <w:color w:val="000000"/>
          <w:sz w:val="28"/>
        </w:rPr>
        <w:t xml:space="preserve">
      "Селекциялық жетістікке патент беру" мемлекеттік көрсетілетін қызметті алу 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Start w:name="z334" w:id="300"/>
    <w:p>
      <w:pPr>
        <w:spacing w:after="0"/>
        <w:ind w:left="0"/>
        <w:jc w:val="left"/>
      </w:pPr>
      <w:r>
        <w:rPr>
          <w:rFonts w:ascii="Times New Roman"/>
          <w:b/>
          <w:i w:val="false"/>
          <w:color w:val="000000"/>
        </w:rPr>
        <w:t xml:space="preserve"> 3-тарау. Мемлекеттік көрсетілетін қызмет процесінде көрсетілетін қызметті берушінің құрылымдық бөлімшелердің (қызметкерлерідің) өзара іс-қимыл тәртібін сипаттау</w:t>
      </w:r>
    </w:p>
    <w:bookmarkEnd w:id="300"/>
    <w:bookmarkStart w:name="z335" w:id="301"/>
    <w:p>
      <w:pPr>
        <w:spacing w:after="0"/>
        <w:ind w:left="0"/>
        <w:jc w:val="both"/>
      </w:pPr>
      <w:r>
        <w:rPr>
          <w:rFonts w:ascii="Times New Roman"/>
          <w:b w:val="false"/>
          <w:i w:val="false"/>
          <w:color w:val="000000"/>
          <w:sz w:val="28"/>
        </w:rPr>
        <w:t>
      7. Мемлекеттік көрсетілетін қызмет барысына қатысатын көрсетілетін қызметті берушінің құрылымдық бөлімшелерінің (қызметкерлерінің) тізбесі:</w:t>
      </w:r>
    </w:p>
    <w:bookmarkEnd w:id="301"/>
    <w:bookmarkStart w:name="z336" w:id="302"/>
    <w:p>
      <w:pPr>
        <w:spacing w:after="0"/>
        <w:ind w:left="0"/>
        <w:jc w:val="both"/>
      </w:pPr>
      <w:r>
        <w:rPr>
          <w:rFonts w:ascii="Times New Roman"/>
          <w:b w:val="false"/>
          <w:i w:val="false"/>
          <w:color w:val="000000"/>
          <w:sz w:val="28"/>
        </w:rPr>
        <w:t>
      1) сараптау ұйымы кеңсесінің қызметкері;</w:t>
      </w:r>
    </w:p>
    <w:bookmarkEnd w:id="302"/>
    <w:bookmarkStart w:name="z337" w:id="303"/>
    <w:p>
      <w:pPr>
        <w:spacing w:after="0"/>
        <w:ind w:left="0"/>
        <w:jc w:val="both"/>
      </w:pPr>
      <w:r>
        <w:rPr>
          <w:rFonts w:ascii="Times New Roman"/>
          <w:b w:val="false"/>
          <w:i w:val="false"/>
          <w:color w:val="000000"/>
          <w:sz w:val="28"/>
        </w:rPr>
        <w:t>
      2) сараптау ұйымының Өтінімдерді тіркеу және төлемдерді есепке алу басқармасы;</w:t>
      </w:r>
    </w:p>
    <w:bookmarkEnd w:id="303"/>
    <w:bookmarkStart w:name="z338" w:id="304"/>
    <w:p>
      <w:pPr>
        <w:spacing w:after="0"/>
        <w:ind w:left="0"/>
        <w:jc w:val="both"/>
      </w:pPr>
      <w:r>
        <w:rPr>
          <w:rFonts w:ascii="Times New Roman"/>
          <w:b w:val="false"/>
          <w:i w:val="false"/>
          <w:color w:val="000000"/>
          <w:sz w:val="28"/>
        </w:rPr>
        <w:t>
      3) Өнертабыстарға және селекциялық жетістіктерге формальді сараптама жүргізу басқармасы;</w:t>
      </w:r>
    </w:p>
    <w:bookmarkEnd w:id="304"/>
    <w:bookmarkStart w:name="z339" w:id="305"/>
    <w:p>
      <w:pPr>
        <w:spacing w:after="0"/>
        <w:ind w:left="0"/>
        <w:jc w:val="both"/>
      </w:pPr>
      <w:r>
        <w:rPr>
          <w:rFonts w:ascii="Times New Roman"/>
          <w:b w:val="false"/>
          <w:i w:val="false"/>
          <w:color w:val="000000"/>
          <w:sz w:val="28"/>
        </w:rPr>
        <w:t>
      4) Қазақстан Республикасы Әділет министрлігі Зияткерлік меншік құқығы департаментінің Өнеркәсіптік меншік басқармасының қызметкері;</w:t>
      </w:r>
    </w:p>
    <w:bookmarkEnd w:id="305"/>
    <w:bookmarkStart w:name="z340" w:id="306"/>
    <w:p>
      <w:pPr>
        <w:spacing w:after="0"/>
        <w:ind w:left="0"/>
        <w:jc w:val="both"/>
      </w:pPr>
      <w:r>
        <w:rPr>
          <w:rFonts w:ascii="Times New Roman"/>
          <w:b w:val="false"/>
          <w:i w:val="false"/>
          <w:color w:val="000000"/>
          <w:sz w:val="28"/>
        </w:rPr>
        <w:t>
      5) Мемкомиссиялар;</w:t>
      </w:r>
    </w:p>
    <w:bookmarkEnd w:id="306"/>
    <w:bookmarkStart w:name="z341" w:id="307"/>
    <w:p>
      <w:pPr>
        <w:spacing w:after="0"/>
        <w:ind w:left="0"/>
        <w:jc w:val="both"/>
      </w:pPr>
      <w:r>
        <w:rPr>
          <w:rFonts w:ascii="Times New Roman"/>
          <w:b w:val="false"/>
          <w:i w:val="false"/>
          <w:color w:val="000000"/>
          <w:sz w:val="28"/>
        </w:rPr>
        <w:t>
      6) Өнертабыстарға және селекциялық жетістіктерге формальді сараптама жүргізу басқармасы;</w:t>
      </w:r>
    </w:p>
    <w:bookmarkEnd w:id="307"/>
    <w:bookmarkStart w:name="z342" w:id="308"/>
    <w:p>
      <w:pPr>
        <w:spacing w:after="0"/>
        <w:ind w:left="0"/>
        <w:jc w:val="both"/>
      </w:pPr>
      <w:r>
        <w:rPr>
          <w:rFonts w:ascii="Times New Roman"/>
          <w:b w:val="false"/>
          <w:i w:val="false"/>
          <w:color w:val="000000"/>
          <w:sz w:val="28"/>
        </w:rPr>
        <w:t>
      7) сараптау ұйымының мемлекеттік тізілімдер және жарияланымдар басқармасы.</w:t>
      </w:r>
    </w:p>
    <w:bookmarkEnd w:id="308"/>
    <w:bookmarkStart w:name="z343" w:id="309"/>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сабақтастығын сипаттау:</w:t>
      </w:r>
    </w:p>
    <w:bookmarkEnd w:id="309"/>
    <w:p>
      <w:pPr>
        <w:spacing w:after="0"/>
        <w:ind w:left="0"/>
        <w:jc w:val="both"/>
      </w:pPr>
      <w:r>
        <w:rPr>
          <w:rFonts w:ascii="Times New Roman"/>
          <w:b w:val="false"/>
          <w:i w:val="false"/>
          <w:color w:val="000000"/>
          <w:sz w:val="28"/>
        </w:rPr>
        <w:t xml:space="preserve">
      Сараптау ұйымы кеңсесінің қызметкері өтінімнің кіріс нөмірін бере отырып өтінімшті және құжаттарды қабылдау күні мен уақытын көрсете отырып құжаттарды қабылдайды және бір жұмыс күні ішінде қабылданған құжаттарды орындау үшін сараптау ұйымының Өтінімдерді тіркеу және төлемдерді есепке алу басқармасына береді. Өтінімді тіркегеннен және материалдарын қалыптастырғаннан кейін оның материалдары сараптау жүргізу үшін сараптау ұйымының Өнертабыстарға және селекциялық жетістіктерге формальді сараптама жүргізу басқармасына жолданады. </w:t>
      </w:r>
    </w:p>
    <w:p>
      <w:pPr>
        <w:spacing w:after="0"/>
        <w:ind w:left="0"/>
        <w:jc w:val="both"/>
      </w:pPr>
      <w:r>
        <w:rPr>
          <w:rFonts w:ascii="Times New Roman"/>
          <w:b w:val="false"/>
          <w:i w:val="false"/>
          <w:color w:val="000000"/>
          <w:sz w:val="28"/>
        </w:rPr>
        <w:t>
      Алдын-ала сараптама жүргізу барысында құжаттардың барлығы және оларға қойылатын талаптардың сақталуы тексеріледі, өтінімді беру күні белгіленеді, Мемкомиссиялардың селекциялық жетістік бойынша ұсынған атауының дұрыстығына тексеру жүргізіледі.</w:t>
      </w:r>
    </w:p>
    <w:p>
      <w:pPr>
        <w:spacing w:after="0"/>
        <w:ind w:left="0"/>
        <w:jc w:val="both"/>
      </w:pPr>
      <w:r>
        <w:rPr>
          <w:rFonts w:ascii="Times New Roman"/>
          <w:b w:val="false"/>
          <w:i w:val="false"/>
          <w:color w:val="000000"/>
          <w:sz w:val="28"/>
        </w:rPr>
        <w:t xml:space="preserve">
      Егер өтінім осы құжаттарға қойылатын талаптарды қанағаттандырмаса, сараптау ұйымы көрсетілетін қызметті алушыға осы ескертулерді баяндай отырып, сауал жолдайды және жетіспейтін және (немесе) түзетілген құжаттарды (мәліметтерді) осындай сауал жолданған күннен бастап екі айдың ішінде жолдауды ұсынады. Көрсетілетін қызметті алушы сұратылған және (немесе) түзетілген құжаттарды (мәліметтерді) белгіленген мерзімде ұсынбаған жағдайда, сараптау ұйымы теріс нәтиже туралы сараптамалық қорытынды шығарады. </w:t>
      </w:r>
    </w:p>
    <w:p>
      <w:pPr>
        <w:spacing w:after="0"/>
        <w:ind w:left="0"/>
        <w:jc w:val="both"/>
      </w:pPr>
      <w:r>
        <w:rPr>
          <w:rFonts w:ascii="Times New Roman"/>
          <w:b w:val="false"/>
          <w:i w:val="false"/>
          <w:color w:val="000000"/>
          <w:sz w:val="28"/>
        </w:rPr>
        <w:t xml:space="preserve">
      Егер алдын-ала сараптама өтінімнің белгіленген талаптарға сәйкестігін анықтаса, сараптау ұйымы оң нәтиже жөнінде сараптамалық қорытынды шығарады. </w:t>
      </w:r>
    </w:p>
    <w:p>
      <w:pPr>
        <w:spacing w:after="0"/>
        <w:ind w:left="0"/>
        <w:jc w:val="both"/>
      </w:pPr>
      <w:r>
        <w:rPr>
          <w:rFonts w:ascii="Times New Roman"/>
          <w:b w:val="false"/>
          <w:i w:val="false"/>
          <w:color w:val="000000"/>
          <w:sz w:val="28"/>
        </w:rPr>
        <w:t>
      Қорытынды шығарғаннан кейін бес жұмыс күні ішінде сараптау ұйымы алдын-ала сараптаманың теріс нәтижесі жөніндегі сараптамалық қорытындыны немесе оң нәтижесі туралы сараптамалық қорытындыны көрсетілетін қызметті берушіге жолдайды.</w:t>
      </w:r>
    </w:p>
    <w:p>
      <w:pPr>
        <w:spacing w:after="0"/>
        <w:ind w:left="0"/>
        <w:jc w:val="both"/>
      </w:pPr>
      <w:r>
        <w:rPr>
          <w:rFonts w:ascii="Times New Roman"/>
          <w:b w:val="false"/>
          <w:i w:val="false"/>
          <w:color w:val="000000"/>
          <w:sz w:val="28"/>
        </w:rPr>
        <w:t>
      Көрсетілетін қызметті беруші сараптау ұйымының қорытындысы келіп түскен уақыттан бастап он жұмыс күні ішінде селекциялық жетістікке патент беру туралы өтінімді одан әрі қараудан бас тарту туралы немесе одан әрі қарау туралы шешім қабылдайды және одан әрі көрсетілетін қызметті алушыға жолдау үшін сараптау ұйымына және патенттік қабілеттілікке сараптама жүргізу үшін Мемкомиссияларға жолдайды.</w:t>
      </w:r>
    </w:p>
    <w:p>
      <w:pPr>
        <w:spacing w:after="0"/>
        <w:ind w:left="0"/>
        <w:jc w:val="both"/>
      </w:pPr>
      <w:r>
        <w:rPr>
          <w:rFonts w:ascii="Times New Roman"/>
          <w:b w:val="false"/>
          <w:i w:val="false"/>
          <w:color w:val="000000"/>
          <w:sz w:val="28"/>
        </w:rPr>
        <w:t xml:space="preserve">
      Сараптау ұйымы өтінімді одан әрі қараудан бас тарту туралы шешім келіп түскен күннен бастап бір ай ішінде немесе өтінімді одан әрі қарау туралы шешім келіп түскен кезден бастап он жұмыс күні ішінде көрсетілетін қызметті алушыға хабарлайды және өтінім материалдарын патентке қабілеттілігіне сараптама жүргізу үшін Мемкомиссияға жолдайды. </w:t>
      </w:r>
    </w:p>
    <w:p>
      <w:pPr>
        <w:spacing w:after="0"/>
        <w:ind w:left="0"/>
        <w:jc w:val="both"/>
      </w:pPr>
      <w:r>
        <w:rPr>
          <w:rFonts w:ascii="Times New Roman"/>
          <w:b w:val="false"/>
          <w:i w:val="false"/>
          <w:color w:val="000000"/>
          <w:sz w:val="28"/>
        </w:rPr>
        <w:t xml:space="preserve">
      Мемлекеттік тізілімдер және жарияланымдар басқармасы бюллетеньде алдын-ала сараптама нәтижесінде оң шешім шығарылған селекциялық жетістікке патент беру туралы мәліметтерді жариялайды. </w:t>
      </w:r>
    </w:p>
    <w:p>
      <w:pPr>
        <w:spacing w:after="0"/>
        <w:ind w:left="0"/>
        <w:jc w:val="both"/>
      </w:pPr>
      <w:r>
        <w:rPr>
          <w:rFonts w:ascii="Times New Roman"/>
          <w:b w:val="false"/>
          <w:i w:val="false"/>
          <w:color w:val="000000"/>
          <w:sz w:val="28"/>
        </w:rPr>
        <w:t>
      Селекциялық жетістік патентке қабілеттілігі шарттарына сай келген жағдайында, Мемкомиссиялар селекциялық жетістікті сипаттай отырып, патент беру қорытындысын жасайды немесе сараптама жүргізу барысында селекциялық жетістік патентке қабілеттілік талаптарына жауап бермесе, Мемкомиссиялар патент беруден бас тарту туралы қорытынды жасайды және сараптау ұйымына жібереді.</w:t>
      </w:r>
    </w:p>
    <w:p>
      <w:pPr>
        <w:spacing w:after="0"/>
        <w:ind w:left="0"/>
        <w:jc w:val="both"/>
      </w:pPr>
      <w:r>
        <w:rPr>
          <w:rFonts w:ascii="Times New Roman"/>
          <w:b w:val="false"/>
          <w:i w:val="false"/>
          <w:color w:val="000000"/>
          <w:sz w:val="28"/>
        </w:rPr>
        <w:t>
      Мемкомиссияның қорытындысы келіп түскен сәттен бастап он жұмыс күні ішінде сарапау ұйымы қорытындыны көрсетілетін қызметті берушіге жібереді.</w:t>
      </w:r>
    </w:p>
    <w:p>
      <w:pPr>
        <w:spacing w:after="0"/>
        <w:ind w:left="0"/>
        <w:jc w:val="both"/>
      </w:pPr>
      <w:r>
        <w:rPr>
          <w:rFonts w:ascii="Times New Roman"/>
          <w:b w:val="false"/>
          <w:i w:val="false"/>
          <w:color w:val="000000"/>
          <w:sz w:val="28"/>
        </w:rPr>
        <w:t xml:space="preserve">
      Көрсетілетін қызметті беруші Мемкомиссияның қорытындысы келіп түскен сәттен бастап он жұмыс күні ішінде селекциялық жетістікке патент беру не патент беруден бас тарту туралы шешім қабылдайды және екі жұмыс күні ішінде көрсетілетін қызметті алушыға одан әрі жолдау үшін сараптау ұйымына жолдайды. </w:t>
      </w:r>
    </w:p>
    <w:p>
      <w:pPr>
        <w:spacing w:after="0"/>
        <w:ind w:left="0"/>
        <w:jc w:val="both"/>
      </w:pPr>
      <w:r>
        <w:rPr>
          <w:rFonts w:ascii="Times New Roman"/>
          <w:b w:val="false"/>
          <w:i w:val="false"/>
          <w:color w:val="000000"/>
          <w:sz w:val="28"/>
        </w:rPr>
        <w:t>
      Көрсетілетін қызметті берушінің селекциялық жетістікке патент беру туралы шешімінің негізінде сараптау ұйымы он жұмыс күні ішінде көрсетілетін қызметті алушыға сараптау ұйымына патентті беруге дайындау және жариялау үшін төлемді, сондай-ақ мемлекеттік бажды төлеуді растайтын құжаттарды ұсыну қажеттігін көрсете отырып, көрсетілетін қызметті берушінің патент беру туралы шешім қабылдауы туралы хабарлама жолдайды.</w:t>
      </w:r>
    </w:p>
    <w:p>
      <w:pPr>
        <w:spacing w:after="0"/>
        <w:ind w:left="0"/>
        <w:jc w:val="both"/>
      </w:pPr>
      <w:r>
        <w:rPr>
          <w:rFonts w:ascii="Times New Roman"/>
          <w:b w:val="false"/>
          <w:i w:val="false"/>
          <w:color w:val="000000"/>
          <w:sz w:val="28"/>
        </w:rPr>
        <w:t xml:space="preserve">
      Көрсетілетін қызметті алушы көрсетілетін қызметті берушінің патент беру туралы шешім қабылдағандығы жөнінде хабарлама жолдаған сәттен бастап үш ай ішінде сараптау ұйымына патентті беруге дайындау және жариялау үшін тиісті төлемді, сондай-ақ мемлекеттік баж төлемін растайтын құжатты ұсынады. Көрсетілген құжаттар ұсынылмаған кезде өткізіп алған мерзімді қалпына келтірудің төлем құжаты ұсынылған жағдайда төлем мерзімі үш ай ішінде қалпына келтірілуі мүмкін. Керісінше жағдайда өтінім кері қайтарып алынды деп есептеледі, өтінім бойынша іс жүргізу тоқтатылады, бұл жөнінде көрсетілген қызметті алушы қалпына келтіру мерзімі өткен күннен бастап он жұмыс күні ішінде хабардар етіледі. </w:t>
      </w:r>
    </w:p>
    <w:p>
      <w:pPr>
        <w:spacing w:after="0"/>
        <w:ind w:left="0"/>
        <w:jc w:val="both"/>
      </w:pPr>
      <w:r>
        <w:rPr>
          <w:rFonts w:ascii="Times New Roman"/>
          <w:b w:val="false"/>
          <w:i w:val="false"/>
          <w:color w:val="000000"/>
          <w:sz w:val="28"/>
        </w:rPr>
        <w:t>
      Мемлекеттік тізілімдер және жарияланымдар басқармасы көрсетілетін қызметті алушы патентті беруге дайындау үшін тиісті төлемді, жарияланымды және мемлекеттік бажды растайтын құжатты ұсынғаны жағдайында көрсетілетін қызметті берушінің шешімі негізінде Селекциялық жетістіктердің мемлекеттік тізіліміне мәлімет енгізеді, бюллетеньде мәліметтер жариялайды, селекциялық жетістікке патент дайындайды.</w:t>
      </w:r>
    </w:p>
    <w:p>
      <w:pPr>
        <w:spacing w:after="0"/>
        <w:ind w:left="0"/>
        <w:jc w:val="both"/>
      </w:pPr>
      <w:r>
        <w:rPr>
          <w:rFonts w:ascii="Times New Roman"/>
          <w:b w:val="false"/>
          <w:i w:val="false"/>
          <w:color w:val="000000"/>
          <w:sz w:val="28"/>
        </w:rPr>
        <w:t>
      Сараптау ұйымы мемлекеттік көрсетілетін қызмет нәтижесін немесе бас тарту туралы дәлелді қорытындыны көрсетілетін қызметті алушыға қолма-қол немесе пошта қызметі арқылы береді.</w:t>
      </w:r>
    </w:p>
    <w:p>
      <w:pPr>
        <w:spacing w:after="0"/>
        <w:ind w:left="0"/>
        <w:jc w:val="both"/>
      </w:pPr>
      <w:r>
        <w:rPr>
          <w:rFonts w:ascii="Times New Roman"/>
          <w:b w:val="false"/>
          <w:i w:val="false"/>
          <w:color w:val="000000"/>
          <w:sz w:val="28"/>
        </w:rPr>
        <w:t xml:space="preserve">
      Құрылымдық бөлімшелердің қызметтік өзара қарым-қатынасы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Start w:name="z344" w:id="310"/>
    <w:p>
      <w:pPr>
        <w:spacing w:after="0"/>
        <w:ind w:left="0"/>
        <w:jc w:val="left"/>
      </w:pPr>
      <w:r>
        <w:rPr>
          <w:rFonts w:ascii="Times New Roman"/>
          <w:b/>
          <w:i w:val="false"/>
          <w:color w:val="000000"/>
        </w:rPr>
        <w:t xml:space="preserve"> 4-тарау. Мемлекеттік көрсетілетін қызмет процесінде ақпараттық жүйелерді пайдалану тәртібін сипаттау</w:t>
      </w:r>
    </w:p>
    <w:bookmarkEnd w:id="310"/>
    <w:bookmarkStart w:name="z345" w:id="311"/>
    <w:p>
      <w:pPr>
        <w:spacing w:after="0"/>
        <w:ind w:left="0"/>
        <w:jc w:val="both"/>
      </w:pPr>
      <w:r>
        <w:rPr>
          <w:rFonts w:ascii="Times New Roman"/>
          <w:b w:val="false"/>
          <w:i w:val="false"/>
          <w:color w:val="000000"/>
          <w:sz w:val="28"/>
        </w:rPr>
        <w:t>
      9. Көрсетілетін қызметті алушы "электрондық үкімет" порталы арқылы электрондық құжат нысанындағы өтініш береді, ол "ҰЗМИ" ААЖ-ға түседі.</w:t>
      </w:r>
    </w:p>
    <w:bookmarkEnd w:id="311"/>
    <w:p>
      <w:pPr>
        <w:spacing w:after="0"/>
        <w:ind w:left="0"/>
        <w:jc w:val="both"/>
      </w:pPr>
      <w:r>
        <w:rPr>
          <w:rFonts w:ascii="Times New Roman"/>
          <w:b w:val="false"/>
          <w:i w:val="false"/>
          <w:color w:val="000000"/>
          <w:sz w:val="28"/>
        </w:rPr>
        <w:t>
      Көрсетілетін қызметті алушы порталда мемлекеттік көрсетілетін қызметті алу үшін "Селекциялық жетістікке патент беру" мемлекеттік көрсетілетін қызметін таңдайды. Портал көрсетілетін қызметті алушы туралы деректерді автоматты түрде толтыра отырып, өтініш беру жолындағы бірінші қадамын жасайды.</w:t>
      </w:r>
    </w:p>
    <w:p>
      <w:pPr>
        <w:spacing w:after="0"/>
        <w:ind w:left="0"/>
        <w:jc w:val="both"/>
      </w:pPr>
      <w:r>
        <w:rPr>
          <w:rFonts w:ascii="Times New Roman"/>
          <w:b w:val="false"/>
          <w:i w:val="false"/>
          <w:color w:val="000000"/>
          <w:sz w:val="28"/>
        </w:rPr>
        <w:t>
      Көрсетілген қызметті алушы порталдың ашылған терезелерінде көрсетілген қызметті алушының электрондық сандық қолтаңбасымен (бұдан әрі – ЭСҚ) куәландырылған электрондық құжат нысанындағы өтінімді толтырады және қажетті құжаттарды қоса тіркейді.</w:t>
      </w:r>
    </w:p>
    <w:p>
      <w:pPr>
        <w:spacing w:after="0"/>
        <w:ind w:left="0"/>
        <w:jc w:val="both"/>
      </w:pPr>
      <w:r>
        <w:rPr>
          <w:rFonts w:ascii="Times New Roman"/>
          <w:b w:val="false"/>
          <w:i w:val="false"/>
          <w:color w:val="000000"/>
          <w:sz w:val="28"/>
        </w:rPr>
        <w:t>
      Көрсетілген қызметті алушы оған ЭЦҚ қоя отырып, өтінімді сақтайды.</w:t>
      </w:r>
    </w:p>
    <w:p>
      <w:pPr>
        <w:spacing w:after="0"/>
        <w:ind w:left="0"/>
        <w:jc w:val="both"/>
      </w:pPr>
      <w:r>
        <w:rPr>
          <w:rFonts w:ascii="Times New Roman"/>
          <w:b w:val="false"/>
          <w:i w:val="false"/>
          <w:color w:val="000000"/>
          <w:sz w:val="28"/>
        </w:rPr>
        <w:t>
      Өтінішті портал арқылы жолдаған кезде көрсетілетін қызметті алушыға "жеке кабинеттен" көрсетілетін қызметті беруші (жеткізілгені, тіркелгені, орындалғаны туралы белгі, қарау немесе қараудан бас тарту туралы жауап) өтінішті өңдеу барысында жаңартылып отыратын өтініш туралы ақпарат қол жетімді.</w:t>
      </w:r>
    </w:p>
    <w:bookmarkStart w:name="z346" w:id="312"/>
    <w:p>
      <w:pPr>
        <w:spacing w:after="0"/>
        <w:ind w:left="0"/>
        <w:jc w:val="both"/>
      </w:pPr>
      <w:r>
        <w:rPr>
          <w:rFonts w:ascii="Times New Roman"/>
          <w:b w:val="false"/>
          <w:i w:val="false"/>
          <w:color w:val="000000"/>
          <w:sz w:val="28"/>
        </w:rPr>
        <w:t>
      10. Портал арқылы көрсетілетін қызметті алушының жүгінуі кезінде көрсетілетін қызметті берушінің жүгіну тәртібі мен рәсімдері (іс-қимылдары) сабақтастығының сипатталуы:</w:t>
      </w:r>
    </w:p>
    <w:bookmarkEnd w:id="312"/>
    <w:p>
      <w:pPr>
        <w:spacing w:after="0"/>
        <w:ind w:left="0"/>
        <w:jc w:val="both"/>
      </w:pPr>
      <w:r>
        <w:rPr>
          <w:rFonts w:ascii="Times New Roman"/>
          <w:b w:val="false"/>
          <w:i w:val="false"/>
          <w:color w:val="000000"/>
          <w:sz w:val="28"/>
        </w:rPr>
        <w:t>
      Көрсетілетін қызметті алушының ЭЦҚ-мен қол қойылған өтінімі "ҰЗМИ" ААЖ арқылы түседі, онда жүйе кіріс тіркеу нөмірі мен штрих-кодты береді және көрсетілетін қызметті алушының "жеке кабинетіне" өтінімнің кіріс нөмірі, қабылданған күнімен уақыты көрсетілген мәлімдемені жолдайды.</w:t>
      </w:r>
    </w:p>
    <w:p>
      <w:pPr>
        <w:spacing w:after="0"/>
        <w:ind w:left="0"/>
        <w:jc w:val="both"/>
      </w:pPr>
      <w:r>
        <w:rPr>
          <w:rFonts w:ascii="Times New Roman"/>
          <w:b w:val="false"/>
          <w:i w:val="false"/>
          <w:color w:val="000000"/>
          <w:sz w:val="28"/>
        </w:rPr>
        <w:t>
      Кейінгі рәсім осы регламенттің 8-тармағына сәйкес жүзеге асырылады</w:t>
      </w:r>
    </w:p>
    <w:p>
      <w:pPr>
        <w:spacing w:after="0"/>
        <w:ind w:left="0"/>
        <w:jc w:val="both"/>
      </w:pPr>
      <w:r>
        <w:rPr>
          <w:rFonts w:ascii="Times New Roman"/>
          <w:b w:val="false"/>
          <w:i w:val="false"/>
          <w:color w:val="000000"/>
          <w:sz w:val="28"/>
        </w:rPr>
        <w:t>
      Сараптау ұйымы көрсетілетін қызметті алушының "жеке кабинетінде" көрсетілетін қызмет нәтижесінің дайындығы туралы және селекциялық жетістігіне патентті пошта немесе курьер байланысы арқылы жолдау, не электрондық түрде және (немесе) қағаз тасығышта мемлекеттік көрсетілетін қызметті көрсетуден бас тарту туралы дәлелді жауапты көрсетілетін қызметті берушінің уәкілетті тұлғасының электрондық цифрлық қолтаңбасымен куәландырылған электрондық құжат нысанындағы хабарлама жолдау арқылы мемлекеттік көрсетілетін қызметтің нәтижесін немесе бас тарту туралы дәлелді қорытынды беруді жүзеге асырады.</w:t>
      </w:r>
    </w:p>
    <w:p>
      <w:pPr>
        <w:spacing w:after="0"/>
        <w:ind w:left="0"/>
        <w:jc w:val="both"/>
      </w:pPr>
      <w:r>
        <w:rPr>
          <w:rFonts w:ascii="Times New Roman"/>
          <w:b w:val="false"/>
          <w:i w:val="false"/>
          <w:color w:val="000000"/>
          <w:sz w:val="28"/>
        </w:rPr>
        <w:t xml:space="preserve">
      "Селекциялық жетістікке патент беру" мемлекеттік көрсетілетін қызметті портал арқылы алу схемасы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"Селекциялық жеттістікке</w:t>
            </w:r>
            <w:r>
              <w:br/>
            </w:r>
            <w:r>
              <w:rPr>
                <w:rFonts w:ascii="Times New Roman"/>
                <w:b w:val="false"/>
                <w:i w:val="false"/>
                <w:color w:val="000000"/>
                <w:sz w:val="20"/>
              </w:rPr>
              <w:t xml:space="preserve">патент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bl>
    <w:bookmarkStart w:name="z348" w:id="313"/>
    <w:p>
      <w:pPr>
        <w:spacing w:after="0"/>
        <w:ind w:left="0"/>
        <w:jc w:val="left"/>
      </w:pPr>
      <w:r>
        <w:rPr>
          <w:rFonts w:ascii="Times New Roman"/>
          <w:b/>
          <w:i w:val="false"/>
          <w:color w:val="000000"/>
        </w:rPr>
        <w:t xml:space="preserve"> Көрсетілетін қызметті берушіге жүгінген кездегі "Селекциялық жеттістікке патент беру" мемлекеттік көрсетілетін қызмет алудың сызбасы </w:t>
      </w:r>
    </w:p>
    <w:bookmarkEnd w:id="313"/>
    <w:p>
      <w:pPr>
        <w:spacing w:after="0"/>
        <w:ind w:left="0"/>
        <w:jc w:val="both"/>
      </w:pPr>
      <w:r>
        <w:drawing>
          <wp:inline distT="0" distB="0" distL="0" distR="0">
            <wp:extent cx="53340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334000" cy="600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"Селекциялық жеттістікке</w:t>
            </w:r>
            <w:r>
              <w:br/>
            </w:r>
            <w:r>
              <w:rPr>
                <w:rFonts w:ascii="Times New Roman"/>
                <w:b w:val="false"/>
                <w:i w:val="false"/>
                <w:color w:val="000000"/>
                <w:sz w:val="20"/>
              </w:rPr>
              <w:t xml:space="preserve">патент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2-қосымша</w:t>
            </w:r>
          </w:p>
        </w:tc>
      </w:tr>
    </w:tbl>
    <w:bookmarkStart w:name="z350" w:id="314"/>
    <w:p>
      <w:pPr>
        <w:spacing w:after="0"/>
        <w:ind w:left="0"/>
        <w:jc w:val="left"/>
      </w:pPr>
      <w:r>
        <w:rPr>
          <w:rFonts w:ascii="Times New Roman"/>
          <w:b/>
          <w:i w:val="false"/>
          <w:color w:val="000000"/>
        </w:rPr>
        <w:t xml:space="preserve"> Құрылымдық бөлімшелер арасындағы өзара қызметтік қарым-қатынас сызбасы </w:t>
      </w:r>
    </w:p>
    <w:bookmarkEnd w:id="314"/>
    <w:p>
      <w:pPr>
        <w:spacing w:after="0"/>
        <w:ind w:left="0"/>
        <w:jc w:val="both"/>
      </w:pPr>
      <w:r>
        <w:drawing>
          <wp:inline distT="0" distB="0" distL="0" distR="0">
            <wp:extent cx="51308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130800" cy="4508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Селекциялық жеттістікке патент</w:t>
            </w:r>
            <w:r>
              <w:br/>
            </w:r>
            <w:r>
              <w:rPr>
                <w:rFonts w:ascii="Times New Roman"/>
                <w:b w:val="false"/>
                <w:i w:val="false"/>
                <w:color w:val="000000"/>
                <w:sz w:val="20"/>
              </w:rPr>
              <w:t xml:space="preserve"> беру" мемлекеттік көрсетілетін </w:t>
            </w:r>
            <w:r>
              <w:br/>
            </w:r>
            <w:r>
              <w:rPr>
                <w:rFonts w:ascii="Times New Roman"/>
                <w:b w:val="false"/>
                <w:i w:val="false"/>
                <w:color w:val="000000"/>
                <w:sz w:val="20"/>
              </w:rPr>
              <w:t xml:space="preserve">қызмет регламентіне 3-қосымша </w:t>
            </w:r>
          </w:p>
        </w:tc>
      </w:tr>
    </w:tbl>
    <w:bookmarkStart w:name="z352" w:id="315"/>
    <w:p>
      <w:pPr>
        <w:spacing w:after="0"/>
        <w:ind w:left="0"/>
        <w:jc w:val="left"/>
      </w:pPr>
      <w:r>
        <w:rPr>
          <w:rFonts w:ascii="Times New Roman"/>
          <w:b/>
          <w:i w:val="false"/>
          <w:color w:val="000000"/>
        </w:rPr>
        <w:t xml:space="preserve"> Мемлекеттік көрсетілетін қызметті "электрондық үкімет" порталы арқылы алудың схемасы</w:t>
      </w:r>
    </w:p>
    <w:bookmarkEnd w:id="315"/>
    <w:p>
      <w:pPr>
        <w:spacing w:after="0"/>
        <w:ind w:left="0"/>
        <w:jc w:val="left"/>
      </w:pPr>
      <w:r>
        <w:br/>
      </w:r>
    </w:p>
    <w:p>
      <w:pPr>
        <w:spacing w:after="0"/>
        <w:ind w:left="0"/>
        <w:jc w:val="both"/>
      </w:pPr>
      <w:r>
        <w:drawing>
          <wp:inline distT="0" distB="0" distL="0" distR="0">
            <wp:extent cx="54991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4991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