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dfe3" w14:textId="0f9df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Еттің жекелеген түрлерін әкелуге арналған трафиктік квоталар көлемін бөлудің кейбір мәселелері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25 қаңтардағы № 20 бұйрығы. Қазақстан Республикасының Әділет министрлігінде 2017 жылғы 15 ақпанда № 14808 болып тіркелді</w:t>
      </w:r>
    </w:p>
    <w:p>
      <w:pPr>
        <w:spacing w:after="0"/>
        <w:ind w:left="0"/>
        <w:jc w:val="both"/>
      </w:pPr>
      <w:bookmarkStart w:name="z0" w:id="0"/>
      <w:r>
        <w:rPr>
          <w:rFonts w:ascii="Times New Roman"/>
          <w:b w:val="false"/>
          <w:i w:val="false"/>
          <w:color w:val="000000"/>
          <w:sz w:val="28"/>
        </w:rPr>
        <w:t xml:space="preserve">
      "Сауда қызметін реттеу туралы" 2004 жылғы 12 сәуірдегі Қазақстан Республикасы Заңының 16-1-бабының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1. Қоса беріліп отырған:</w:t>
      </w:r>
    </w:p>
    <w:bookmarkEnd w:id="1"/>
    <w:bookmarkStart w:name="z2" w:id="2"/>
    <w:p>
      <w:pPr>
        <w:spacing w:after="0"/>
        <w:ind w:left="0"/>
        <w:jc w:val="both"/>
      </w:pPr>
      <w:r>
        <w:rPr>
          <w:rFonts w:ascii="Times New Roman"/>
          <w:b w:val="false"/>
          <w:i w:val="false"/>
          <w:color w:val="000000"/>
          <w:sz w:val="28"/>
        </w:rPr>
        <w:t xml:space="preserve">
      1) Еуразиялық экономикалық одаққа қатысушы елдер еркін сауда туралы келісімдер жасаспаған не тауарға қатысты еркін сауда режимінен алып қою қолданылатын елдерден шығатын және әкелінген етті Қазақстан Республикасының аумағына әкелу үшін 2017 жылға арналған тарифтік </w:t>
      </w:r>
      <w:r>
        <w:rPr>
          <w:rFonts w:ascii="Times New Roman"/>
          <w:b w:val="false"/>
          <w:i w:val="false"/>
          <w:color w:val="000000"/>
          <w:sz w:val="28"/>
        </w:rPr>
        <w:t>квоталар</w:t>
      </w:r>
      <w:r>
        <w:rPr>
          <w:rFonts w:ascii="Times New Roman"/>
          <w:b w:val="false"/>
          <w:i w:val="false"/>
          <w:color w:val="000000"/>
          <w:sz w:val="28"/>
        </w:rPr>
        <w:t xml:space="preserve"> көлемі;</w:t>
      </w:r>
    </w:p>
    <w:bookmarkEnd w:id="2"/>
    <w:bookmarkStart w:name="z3" w:id="3"/>
    <w:p>
      <w:pPr>
        <w:spacing w:after="0"/>
        <w:ind w:left="0"/>
        <w:jc w:val="both"/>
      </w:pPr>
      <w:r>
        <w:rPr>
          <w:rFonts w:ascii="Times New Roman"/>
          <w:b w:val="false"/>
          <w:i w:val="false"/>
          <w:color w:val="000000"/>
          <w:sz w:val="28"/>
        </w:rPr>
        <w:t xml:space="preserve">
      2) тарихи өнім берушілер арасында 2017 жылға арналған тарифтік квоталар көлемін </w:t>
      </w:r>
      <w:r>
        <w:rPr>
          <w:rFonts w:ascii="Times New Roman"/>
          <w:b w:val="false"/>
          <w:i w:val="false"/>
          <w:color w:val="000000"/>
          <w:sz w:val="28"/>
        </w:rPr>
        <w:t>бөлу</w:t>
      </w:r>
      <w:r>
        <w:rPr>
          <w:rFonts w:ascii="Times New Roman"/>
          <w:b w:val="false"/>
          <w:i w:val="false"/>
          <w:color w:val="000000"/>
          <w:sz w:val="28"/>
        </w:rPr>
        <w:t xml:space="preserve"> (1-кезең) бекітілсін.</w:t>
      </w:r>
    </w:p>
    <w:bookmarkEnd w:id="3"/>
    <w:bookmarkStart w:name="z4" w:id="4"/>
    <w:p>
      <w:pPr>
        <w:spacing w:after="0"/>
        <w:ind w:left="0"/>
        <w:jc w:val="both"/>
      </w:pPr>
      <w:r>
        <w:rPr>
          <w:rFonts w:ascii="Times New Roman"/>
          <w:b w:val="false"/>
          <w:i w:val="false"/>
          <w:color w:val="000000"/>
          <w:sz w:val="28"/>
        </w:rPr>
        <w:t>
      2. Қазақстан Республикасы Ұлттық экономика министрлігінің Сауда қызметін реттеу департаменті заңнамада белгіленген тәртіппен:</w:t>
      </w:r>
    </w:p>
    <w:bookmarkEnd w:id="4"/>
    <w:bookmarkStart w:name="z5"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6"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баспа және электрондық түрде күнтізбелік он күн ішінде мерзімді баспасөз басылымдарында ресми жариялауға жолдануын, сондай-ақ Қазақстан Республикасы нормативтік құқықтық актілерінің эталондық бақылау банкіне енгізу үшін Республикалық құқықтық ақпарат орталығына жолдануын;</w:t>
      </w:r>
    </w:p>
    <w:bookmarkEnd w:id="6"/>
    <w:bookmarkStart w:name="z7" w:id="7"/>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
    <w:bookmarkStart w:name="z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25 қаңтардағы</w:t>
            </w:r>
            <w:r>
              <w:br/>
            </w:r>
            <w:r>
              <w:rPr>
                <w:rFonts w:ascii="Times New Roman"/>
                <w:b w:val="false"/>
                <w:i w:val="false"/>
                <w:color w:val="000000"/>
                <w:sz w:val="20"/>
              </w:rPr>
              <w:t>№ 20 бұйрығымен бекітілген</w:t>
            </w:r>
          </w:p>
        </w:tc>
      </w:tr>
    </w:tbl>
    <w:bookmarkStart w:name="z11" w:id="10"/>
    <w:p>
      <w:pPr>
        <w:spacing w:after="0"/>
        <w:ind w:left="0"/>
        <w:jc w:val="left"/>
      </w:pPr>
      <w:r>
        <w:rPr>
          <w:rFonts w:ascii="Times New Roman"/>
          <w:b/>
          <w:i w:val="false"/>
          <w:color w:val="000000"/>
        </w:rPr>
        <w:t xml:space="preserve"> Еуразиялық экономикалық одаққа қатысушы елдер еркін сауда туралы келісімдер жасаспаған не тауарға қатысты еркін сауда режимінен алып қою қолданылатын елдерден шығатын және әкелінген етті Қазақстан Республикасының аумағына әкелуге 2017 жылға арналған тарифтік квоталар көлемі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1"/>
        <w:gridCol w:w="641"/>
        <w:gridCol w:w="508"/>
      </w:tblGrid>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r>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0201 10 000 1, 0201 20 200 1, 0201 20 300 1, 0201 20 500 1, 0201 20 900 1, 0201 30 000 4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еті, жас немесе тоңазытылған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0202 10 000 1, 0202 20 100 1, 0202 20 300 1, 0202 20 500 1, 0202 20 900 1, 0202 30 100 4, 0202 30 500 4, 0202 30 900 4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еті, мұздатылған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0207 14 200 1, 0207 14 600 1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сүйегі сылынбаған үй тауықтарының тұтас етінің жартысы немесе төрттен бір бөлігі және мұздатылған сүйегі сылынбаған үй тауықтарының аяқтары мен олардан тілімдер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r>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тауықтарының жас немесе тоңазытылған сүйегі сылынған еті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тауықтарының мұздатылған сүйегі сылынған еті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күркетауықтың жас немесе тоңазытылған сүйегі сылынған еті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сүйегі сылынған күркетауық еті</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0207 27 300 1, 0207 27 400 1, 0207 27 600 1, 0207 27 700 1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сүйегі сылынбаған күркетауықтың тұтас етінің бөліктері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1, 0207 11 300 1, 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26 200 1, 0207 26 300 1, 0207 26 400 1, 0207 26 500 1, 0207 26 300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аталмаған 0105 тауар позициясында көрсетілген үй құсының жас, тоңазытылған немесе мұздатылған еті және тағамдық субөнімдері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25 қаңтардағы</w:t>
            </w:r>
            <w:r>
              <w:br/>
            </w:r>
            <w:r>
              <w:rPr>
                <w:rFonts w:ascii="Times New Roman"/>
                <w:b w:val="false"/>
                <w:i w:val="false"/>
                <w:color w:val="000000"/>
                <w:sz w:val="20"/>
              </w:rPr>
              <w:t>№ 20 бұйрығымен бекітілген</w:t>
            </w:r>
          </w:p>
        </w:tc>
      </w:tr>
    </w:tbl>
    <w:bookmarkStart w:name="z13" w:id="11"/>
    <w:p>
      <w:pPr>
        <w:spacing w:after="0"/>
        <w:ind w:left="0"/>
        <w:jc w:val="left"/>
      </w:pPr>
      <w:r>
        <w:rPr>
          <w:rFonts w:ascii="Times New Roman"/>
          <w:b/>
          <w:i w:val="false"/>
          <w:color w:val="000000"/>
        </w:rPr>
        <w:t xml:space="preserve"> Тарихи өнім берушілер арасында 2017 жылға арналған тарифтік квоталар көлемін бөлу (1-кезең)</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4699"/>
        <w:gridCol w:w="4246"/>
        <w:gridCol w:w="2757"/>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өнім берушілердің атауы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өнім берушілердің ЖСН/БСН</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жас немесе тоңазытылған еті (ЕАЭО СЭҚ ТН коды 0201 10 000 1, 0201 20 200 1, 0201 20 300 1, 0201 20 500 1, 0201 20 900 1, 0201 30 000 4 кодтары), ірі қара малдың еті, мұздатылған (ЕАЭО СЭҚ ТН 0202 10 000 1, 0202 20 100 1, 0202 20 300 1, 0202 20 500 1, 0202 20 900 1, 0202 30 100 4, 0202 30 500 4, 0202 30 900 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"ФАХРАД" жауапкершілігі шектеулі серіктестігі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1200,389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РАССВЕТ" жауапкершілігі шектеулі серіктестігі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061140012862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1042,719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"ЗАМАН-РУЕ" жауапкершілігі шектеулі серіктестігі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070340010515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605,845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"САИАН ТАУ" жауапкершілігі шектеулі серіктестігі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121140002690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"ЛRАFFА" КУШПАНОВ ТИМУР СЕРИКОВИЧ</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860228300127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"РRЕТ-А-МАNGIARE" жауапкершілігі шектеулі серіктестігі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100840010620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2360"/>
        <w:gridCol w:w="5553"/>
        <w:gridCol w:w="36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жас, тоңазытылған немесе мұздатылған үй құсының еті және тағамдық субөнімдері (ЕАЭО СЭҚ ТН коды 0207 14 200 1, 0207 14 600 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Логистик" жауапкершілігі шектеулі серіктестігі</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061240003014</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4061,197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Рассвет" жауапкершілігі шектеулі серіктестігі</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061140012862</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3671,195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"Фахрад" жауапкершілігі шектеулі серіктестігі</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2691,492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"Алта-ХХІ век" жауапкершілігі шектеулі серіктестігі</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010540002164</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1699,315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 Фрейк" жауапкершілігі шектеулі серіктестігі</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081240010675</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1622,134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Айс Фуд Астана" жауапкершілігі шектеулі серіктестігі</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080440022663</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"Агора-М" жауапкершілігі шектеулі серіктестігі</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040140009411</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7110"/>
        <w:gridCol w:w="2667"/>
        <w:gridCol w:w="1940"/>
      </w:tblGrid>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"Алмас-2000" жауапкершілігі шектеулі серіктестігі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010340001169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1054,085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 Торг Company plus" жауапкершілігі шектеулі серіктестігі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040440009054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961,733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"Заман-PVL" жауапкершілігі шектеулі серіктестігі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070340010515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887,077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 жауапкершілігі шектеулі серіктестігі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070340014805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780,972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"Казпродукт-2030" жауапкершілігі шектеулі серіктестігі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040540000381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719,559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LLC" жауапкершілігі шектеулі серіктестігі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030540008197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"Хладоленд" жауапкершілігі шектеулі серіктесгігі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030940005434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ТАРАЗ ТРЭЙД" жауапкершілігі шектеулі серіктестігі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140140020749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440,654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"Фрост КО" жауапкершілігі шектеулі ссріктестігі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060440012652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426,657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Expo Service" жауапкершілігі шектеулі серіктестігі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060140028073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379,796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"IVY INTERTRADE" жауапкершілігі шектеулі серіктестігі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091040018695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"ICEBERG ALMATY" жауапкершілігі шектеулі серіктестігі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010840006455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341,247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"МЯСНОЙ МАРКЕТ" жауапкершілігі шектеулі серіктестігі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090540010754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341,247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"FROZEN MEAT" жауапкершілігі шектеулі серіктестігі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160140008149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339,782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 FOOD TRADE" жауапкершілігі шектеулі серіктестігі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160140007963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339,782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"ECOSEGMENT" жауапкершілігі шектеулі серіктестігі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130340012005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339,176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"C.O.M.И ПЛЮС" жауапкершілігі шектеулі серіктестігі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091040017230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335,832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 Сервис Актобе" жауапкершілігі шектеулі серіктестігі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090540002119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328,641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Компания" жауапкершілігі шектеулі серіктестігі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041140010357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318,261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жауапкершілігі шектеулі серіктестігі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990640004127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305,199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"НұрҚАЗ ПВ" жауапкершілігі шектеулі серіктестігі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090640017894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300,789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"Конкор" жауапкершілігі шектеулі серіктестігі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990940003932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"ТОРГОВЬІЙ ДОМ КАЗРОСС - II" (TRADE HOUSE KAZROS-II) жауапкершілігі шектеулі серіктестігі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000740001280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"Даррыс" жауапкершілігі шектеулі серіктестігі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110540009589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285,802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"ТАРАЗСКИЙ ЛИКЕРО-ВОДОЧНЫЙ ЗАВОД" жауапкершілігі шектеулі серіктестігі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110140003406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267,939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"KESS-ASTANA" жауапкершілігі шектеулі серіктестігі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121140019020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262,588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"POULTRY BREEDER" жауапкершілігі шектеулі серіктестігі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160140008228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257,172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"САНЫЛАУ" жауапкершілігі шектеулі серіктестігі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081040007476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247,966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 TEAM" жауапкершілігі шектеулі серіктестігі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090340003010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Капитал" жауапкершілігі шектеулі серіктестігі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091140002583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Сулейманов Жигерхан Девлетханович</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690522399019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"DOREEN" жауапкершілігі шектеулі серіктестігі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020440018565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жас, тоңазытылған немесе мұздатылған үй құсының еті және тағамдық субөнімдері (ЕАЭО СЭҚ ТН коды 0207 13 100 1, 0207 14 100 1, 0207 26 100 1, 0207 27 100 1, 0207 27 300 1, 0207 27 400 1, 0207 27 600 1, 0207 27 700 1, 0207 11 100 1, 0207 11 300 1, 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55 950 1, 0207 55 990 1, 0207 60 050 1, 0207 60 100 1, 0207 60 210 1, 0207 60 310 1, 0207 60 410 1, 0207 60 510 1, 0207 60 610 1, 0207 60 810 1, 0207 60 910 1, 0207 60 990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6192"/>
        <w:gridCol w:w="3412"/>
        <w:gridCol w:w="2215"/>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"ФАРХАД" жауапкершілігі шектеулі серіктестігі</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1148,965</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 жауапкершілігі шектеулі серіктестігі</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070340014805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736,509</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"ПРЕСТИЖ" жауапкершілігі шектеулі серіктестігі</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990240000566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591,328</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"БАЛ-ЮН" жауапкершілігі шектеулі серіктестігі</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981040002823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131,473</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РЕМЕЗ ЕВГЕНИЙ ИВАНОВИЧ</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821220350412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84,207</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"МАК-МАСТЕР" МАКОВИК НИКОЛАЙ ВЛАДИМИРОВИЧ</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731031301160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"ESTAU COMPANY" (ЕСТАУ КОМПАНИ) жауапкершілігі шектеулі серіктестігі</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040740007544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