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2ada" w14:textId="2f22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әкімінің аппараты" мемлекеттік мекемесінің және жергілікті бюджеттен қаржыланатын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2016 жылғы 11 наурыздағы № 28 қаулысы. Батыс Қазақстан облысының Әділет департаментінде 2016 жылғы 7 сәуірде № 4328 болып тіркелді. Күші жойылды - Батыс Қазақстан облысы Шыңғырлау ауданы әкімдігінің 2017 жылғы 9 наурыздағы № 39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Шыңғырлау ауданы әкімдігінің 09.03.2017 </w:t>
      </w:r>
      <w:r>
        <w:rPr>
          <w:rFonts w:ascii="Times New Roman"/>
          <w:b w:val="false"/>
          <w:i w:val="false"/>
          <w:color w:val="ff0000"/>
          <w:sz w:val="28"/>
        </w:rPr>
        <w:t>№ 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Республикасының Заңдарына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№13 (Қазақстан Республикасының Әділет министрлігінде 2015 жылы 31 желтоқсанда №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"Шыңғырлау ауданы әкімінің аппараты" мемлекеттік мекемесінің және жергілікті бюджеттен қаржыланатын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Шыңғырлау ауданы әкімі аппаратының басшысы Е.Р.Тұрмағамбетовке жүктелсін.</w:t>
      </w:r>
      <w:r>
        <w:br/>
      </w:r>
      <w:r>
        <w:rPr>
          <w:rFonts w:ascii="Times New Roman"/>
          <w:b w:val="false"/>
          <w:i w:val="false"/>
          <w:color w:val="000000"/>
          <w:sz w:val="28"/>
        </w:rPr>
        <w:t>
      </w:t>
      </w:r>
      <w:r>
        <w:rPr>
          <w:rFonts w:ascii="Times New Roman"/>
          <w:b w:val="false"/>
          <w:i w:val="false"/>
          <w:color w:val="000000"/>
          <w:sz w:val="28"/>
        </w:rPr>
        <w:t>3. Шыңғырлау ауданы әкімі аппаратының персоналды басқару қызметі (кадр қызметі) және мемлекеттік–құқықтық жұмыстар бөлімі басшысы (А.М.Нурушев)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А.Халелов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11 наурыздағы № 28</w:t>
            </w:r>
            <w:r>
              <w:br/>
            </w:r>
            <w:r>
              <w:rPr>
                <w:rFonts w:ascii="Times New Roman"/>
                <w:b w:val="false"/>
                <w:i w:val="false"/>
                <w:color w:val="000000"/>
                <w:sz w:val="20"/>
              </w:rPr>
              <w:t>Шыңғырлау ауданы әкімдігінің</w:t>
            </w:r>
            <w:r>
              <w:br/>
            </w:r>
            <w:r>
              <w:rPr>
                <w:rFonts w:ascii="Times New Roman"/>
                <w:b w:val="false"/>
                <w:i w:val="false"/>
                <w:color w:val="000000"/>
                <w:sz w:val="20"/>
              </w:rPr>
              <w:t>қаулысымен бекітілген</w:t>
            </w:r>
          </w:p>
        </w:tc>
      </w:tr>
    </w:tbl>
    <w:bookmarkStart w:name="z10" w:id="0"/>
    <w:p>
      <w:pPr>
        <w:spacing w:after="0"/>
        <w:ind w:left="0"/>
        <w:jc w:val="left"/>
      </w:pPr>
      <w:r>
        <w:rPr>
          <w:rFonts w:ascii="Times New Roman"/>
          <w:b/>
          <w:i w:val="false"/>
          <w:color w:val="000000"/>
        </w:rPr>
        <w:t xml:space="preserve"> "Шыңғырлау ауданы әкімінің аппараты" мемлекеттік мекемесінің және</w:t>
      </w:r>
      <w:r>
        <w:br/>
      </w:r>
      <w:r>
        <w:rPr>
          <w:rFonts w:ascii="Times New Roman"/>
          <w:b/>
          <w:i w:val="false"/>
          <w:color w:val="000000"/>
        </w:rPr>
        <w:t>жергілікті бюджеттен қаржыланатын аудандық атқарушы органдардың "Б" корпусы</w:t>
      </w:r>
      <w:r>
        <w:br/>
      </w:r>
      <w:r>
        <w:rPr>
          <w:rFonts w:ascii="Times New Roman"/>
          <w:b/>
          <w:i w:val="false"/>
          <w:color w:val="000000"/>
        </w:rPr>
        <w:t>мемлекеттік әкімшілік қызметшілерінің қызметін бағалау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"Шыңғырлау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№13 (Қазақстан Республикасының Әділет министрлігінде 2015 жылы 31 желтоқсанда №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"Шыңғырлау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қызметшінің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аудандық атқарушы органдардың басшыларын бағалауды аудан әкімінің жетекшілік ететін орынбасары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Шыңғырлау ауданы әкімі аппаратының персоналды басқару қызметі (кадр қызметі) және мемлекеттік-құқықтық жұмыстар бөлімі (бұдан әрі -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 лауазымға осы Әдістеменің </w:t>
      </w:r>
      <w:r>
        <w:rPr>
          <w:rFonts w:ascii="Times New Roman"/>
          <w:b w:val="false"/>
          <w:i w:val="false"/>
          <w:color w:val="000000"/>
          <w:sz w:val="28"/>
        </w:rPr>
        <w:t xml:space="preserve">10-тармағында </w:t>
      </w:r>
      <w:r>
        <w:rPr>
          <w:rFonts w:ascii="Times New Roman"/>
          <w:b w:val="false"/>
          <w:i w:val="false"/>
          <w:color w:val="000000"/>
          <w:sz w:val="28"/>
        </w:rPr>
        <w:t>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 xml:space="preserve">4-қосымшасына </w:t>
      </w:r>
      <w:r>
        <w:rPr>
          <w:rFonts w:ascii="Times New Roman"/>
          <w:b w:val="false"/>
          <w:i w:val="false"/>
          <w:color w:val="000000"/>
          <w:sz w:val="28"/>
        </w:rPr>
        <w:t>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72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27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шкала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619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шкала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6"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қызметі "Б" корпусы қызметшісін бағалау нәтижесін санауда қате жіберген жағдайда.</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8"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bl>
    <w:bookmarkStart w:name="z137"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38" w:id="12"/>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r>
        <w:br/>
      </w:r>
      <w:r>
        <w:rPr>
          <w:rFonts w:ascii="Times New Roman"/>
          <w:b w:val="false"/>
          <w:i w:val="false"/>
          <w:color w:val="000000"/>
          <w:sz w:val="28"/>
        </w:rPr>
        <w:t>
</w:t>
      </w:r>
    </w:p>
    <w:bookmarkEnd w:id="12"/>
    <w:bookmarkStart w:name="z139" w:id="13"/>
    <w:p>
      <w:pPr>
        <w:spacing w:after="0"/>
        <w:ind w:left="0"/>
        <w:jc w:val="both"/>
      </w:pPr>
      <w:r>
        <w:rPr>
          <w:rFonts w:ascii="Times New Roman"/>
          <w:b w:val="false"/>
          <w:i w:val="false"/>
          <w:color w:val="000000"/>
          <w:sz w:val="28"/>
        </w:rPr>
        <w:t>            ________________________________ жыл</w:t>
      </w:r>
      <w:r>
        <w:br/>
      </w:r>
      <w:r>
        <w:rPr>
          <w:rFonts w:ascii="Times New Roman"/>
          <w:b w:val="false"/>
          <w:i w:val="false"/>
          <w:color w:val="000000"/>
          <w:sz w:val="28"/>
        </w:rPr>
        <w:t>
</w:t>
      </w:r>
    </w:p>
    <w:bookmarkEnd w:id="13"/>
    <w:bookmarkStart w:name="z140" w:id="14"/>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5"/>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7"/>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8"/>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9"/>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9"/>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шаралар мемлекеттік органның стратегиялық мақсатына (мақсаттарына) қол жеткізуге бағытталуын, ол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жағдайда)______________      Т.А.Ә. (болған жағдайда)___________</w:t>
      </w:r>
      <w:r>
        <w:br/>
      </w:r>
      <w:r>
        <w:rPr>
          <w:rFonts w:ascii="Times New Roman"/>
          <w:b w:val="false"/>
          <w:i w:val="false"/>
          <w:color w:val="000000"/>
          <w:sz w:val="28"/>
        </w:rPr>
        <w:t>
      </w:t>
      </w:r>
      <w:r>
        <w:rPr>
          <w:rFonts w:ascii="Times New Roman"/>
          <w:b w:val="false"/>
          <w:i w:val="false"/>
          <w:color w:val="000000"/>
          <w:sz w:val="28"/>
        </w:rPr>
        <w:t>күні _________________________________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________________________________      қолы 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bl>
    <w:bookmarkStart w:name="z157" w:id="2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0"/>
    <w:bookmarkStart w:name="z158" w:id="21"/>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w:t>
      </w:r>
    </w:p>
    <w:bookmarkEnd w:id="21"/>
    <w:bookmarkStart w:name="z159" w:id="22"/>
    <w:p>
      <w:pPr>
        <w:spacing w:after="0"/>
        <w:ind w:left="0"/>
        <w:jc w:val="both"/>
      </w:pPr>
      <w:r>
        <w:rPr>
          <w:rFonts w:ascii="Times New Roman"/>
          <w:b w:val="false"/>
          <w:i w:val="false"/>
          <w:color w:val="000000"/>
          <w:sz w:val="28"/>
        </w:rPr>
        <w:t>            _________________________ тоқсан _____ жыл</w:t>
      </w:r>
      <w:r>
        <w:br/>
      </w:r>
      <w:r>
        <w:rPr>
          <w:rFonts w:ascii="Times New Roman"/>
          <w:b w:val="false"/>
          <w:i w:val="false"/>
          <w:color w:val="000000"/>
          <w:sz w:val="28"/>
        </w:rPr>
        <w:t>
</w:t>
      </w:r>
    </w:p>
    <w:bookmarkEnd w:id="22"/>
    <w:bookmarkStart w:name="z160" w:id="23"/>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168"/>
        <w:gridCol w:w="1597"/>
        <w:gridCol w:w="1598"/>
        <w:gridCol w:w="2169"/>
        <w:gridCol w:w="1598"/>
        <w:gridCol w:w="1598"/>
        <w:gridCol w:w="512"/>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2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2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5"/>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2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6"/>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2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7"/>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жағдайда)______________      Т.А.Ә. (болған жағдайда)___________</w:t>
      </w:r>
      <w:r>
        <w:br/>
      </w:r>
      <w:r>
        <w:rPr>
          <w:rFonts w:ascii="Times New Roman"/>
          <w:b w:val="false"/>
          <w:i w:val="false"/>
          <w:color w:val="000000"/>
          <w:sz w:val="28"/>
        </w:rPr>
        <w:t>
      </w:t>
      </w:r>
      <w:r>
        <w:rPr>
          <w:rFonts w:ascii="Times New Roman"/>
          <w:b w:val="false"/>
          <w:i w:val="false"/>
          <w:color w:val="000000"/>
          <w:sz w:val="28"/>
        </w:rPr>
        <w:t>күні ________________________________      күні 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      қолы 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bl>
    <w:bookmarkStart w:name="z177" w:id="2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8"/>
    <w:bookmarkStart w:name="z178" w:id="29"/>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w:t>
      </w:r>
    </w:p>
    <w:bookmarkEnd w:id="29"/>
    <w:bookmarkStart w:name="z179" w:id="30"/>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w:t>
      </w:r>
    </w:p>
    <w:bookmarkEnd w:id="30"/>
    <w:bookmarkStart w:name="z180" w:id="31"/>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975"/>
        <w:gridCol w:w="4106"/>
        <w:gridCol w:w="2452"/>
        <w:gridCol w:w="1488"/>
        <w:gridCol w:w="742"/>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3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32"/>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3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3"/>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3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4"/>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3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5"/>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3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6"/>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жағдайда)_____________            Т.А.Ә. (болған жағдайда)___________</w:t>
      </w:r>
      <w:r>
        <w:br/>
      </w:r>
      <w:r>
        <w:rPr>
          <w:rFonts w:ascii="Times New Roman"/>
          <w:b w:val="false"/>
          <w:i w:val="false"/>
          <w:color w:val="000000"/>
          <w:sz w:val="28"/>
        </w:rPr>
        <w:t>
      </w:t>
      </w:r>
      <w:r>
        <w:rPr>
          <w:rFonts w:ascii="Times New Roman"/>
          <w:b w:val="false"/>
          <w:i w:val="false"/>
          <w:color w:val="000000"/>
          <w:sz w:val="28"/>
        </w:rPr>
        <w:t>күні _______________________________            күні 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            қолы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bl>
    <w:bookmarkStart w:name="z196" w:id="3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7"/>
    <w:bookmarkStart w:name="z197" w:id="38"/>
    <w:p>
      <w:pPr>
        <w:spacing w:after="0"/>
        <w:ind w:left="0"/>
        <w:jc w:val="both"/>
      </w:pPr>
      <w:r>
        <w:rPr>
          <w:rFonts w:ascii="Times New Roman"/>
          <w:b w:val="false"/>
          <w:i w:val="false"/>
          <w:color w:val="000000"/>
          <w:sz w:val="28"/>
        </w:rPr>
        <w:t>            Айналмалы бағалау нәтижелері</w:t>
      </w:r>
      <w:r>
        <w:br/>
      </w:r>
      <w:r>
        <w:rPr>
          <w:rFonts w:ascii="Times New Roman"/>
          <w:b w:val="false"/>
          <w:i w:val="false"/>
          <w:color w:val="000000"/>
          <w:sz w:val="28"/>
        </w:rPr>
        <w:t>
</w:t>
      </w:r>
    </w:p>
    <w:bookmarkEnd w:id="38"/>
    <w:bookmarkStart w:name="z198" w:id="39"/>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w:t>
      </w:r>
    </w:p>
    <w:bookmarkEnd w:id="39"/>
    <w:bookmarkStart w:name="z199" w:id="40"/>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1978"/>
        <w:gridCol w:w="5180"/>
        <w:gridCol w:w="2743"/>
      </w:tblGrid>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41"/>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41"/>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42"/>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bookmarkEnd w:id="42"/>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4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3"/>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4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4"/>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4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5"/>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46"/>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bookmarkEnd w:id="46"/>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4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7"/>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4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8"/>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bl>
    <w:bookmarkStart w:name="z215" w:id="4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49"/>
    <w:bookmarkStart w:name="z216" w:id="50"/>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w:t>
      </w:r>
    </w:p>
    <w:bookmarkEnd w:id="50"/>
    <w:bookmarkStart w:name="z217" w:id="51"/>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bookmarkEnd w:id="51"/>
    <w:bookmarkStart w:name="z218" w:id="52"/>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4136"/>
        <w:gridCol w:w="1854"/>
        <w:gridCol w:w="3733"/>
        <w:gridCol w:w="1048"/>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53"/>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53"/>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бағалау нәтижелеріне түзетулері (болған жағдайда)</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 Күні: ___________________</w:t>
      </w:r>
      <w:r>
        <w:br/>
      </w:r>
      <w:r>
        <w:rPr>
          <w:rFonts w:ascii="Times New Roman"/>
          <w:b w:val="false"/>
          <w:i w:val="false"/>
          <w:color w:val="000000"/>
          <w:sz w:val="28"/>
        </w:rPr>
        <w:t>
</w:t>
      </w:r>
    </w:p>
    <w:bookmarkStart w:name="z230" w:id="54"/>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төрағасы: ___________________________ Күні: ___________________</w:t>
      </w:r>
      <w:r>
        <w:br/>
      </w:r>
      <w:r>
        <w:rPr>
          <w:rFonts w:ascii="Times New Roman"/>
          <w:b w:val="false"/>
          <w:i w:val="false"/>
          <w:color w:val="000000"/>
          <w:sz w:val="28"/>
        </w:rPr>
        <w:t>
</w:t>
      </w:r>
    </w:p>
    <w:bookmarkStart w:name="z232" w:id="55"/>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мүшесі: _____________________________ Күні: ___________________</w:t>
      </w:r>
      <w:r>
        <w:br/>
      </w:r>
      <w:r>
        <w:rPr>
          <w:rFonts w:ascii="Times New Roman"/>
          <w:b w:val="false"/>
          <w:i w:val="false"/>
          <w:color w:val="000000"/>
          <w:sz w:val="28"/>
        </w:rPr>
        <w:t>
</w:t>
      </w:r>
    </w:p>
    <w:bookmarkStart w:name="z234" w:id="56"/>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