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baa0ec" w14:textId="cbaa0e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Казталов ауданы аумағында үгіттік баспа материалдарын орналастыру үшін орындарын белгілеу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Батыс Қазақстан облысы Казталов ауданы әкімдігінің 2016 жылғы 28 қаңтардағы № 31 қаулысы. Батыс Қазақстан облысының Әділет департаментінде 2016 жылғы 12 ақпанда № 4258 болып тіркелді. Күші жойылды - Батыс Қазақстан облысы Казталов ауданы әкімдігінің 2026 жылғы 29 маусымдағы № 235 қаулысымен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Күші жойылды - Батыс Қазақстан облысы Казталов ауданы әкімдігінің 29.06.2026 № 235 </w:t>
      </w:r>
      <w:r>
        <w:rPr>
          <w:rFonts w:ascii="Times New Roman"/>
          <w:b w:val="false"/>
          <w:i w:val="false"/>
          <w:color w:val="000000"/>
          <w:sz w:val="28"/>
        </w:rPr>
        <w:t>қаулысымен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Қазақстан Республикасының 1995 жылғы 28 қыркүйектегі "Қазақстан Республикасындағы сайлау туралы" Конституциялық Заңының 28 бабының </w:t>
      </w:r>
      <w:r>
        <w:rPr>
          <w:rFonts w:ascii="Times New Roman"/>
          <w:b w:val="false"/>
          <w:i w:val="false"/>
          <w:color w:val="000000"/>
          <w:sz w:val="28"/>
        </w:rPr>
        <w:t>6-тармағына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Қазақстан Республикасының 2001 жылғы 23 қаңтардағы "Қазақстан Республикасындағы жергілікті мемлекеттік басқару және өзін-өзі басқару туралы"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аудан әкімдігі </w:t>
      </w:r>
      <w:r>
        <w:rPr>
          <w:rFonts w:ascii="Times New Roman"/>
          <w:b/>
          <w:i w:val="false"/>
          <w:color w:val="000000"/>
          <w:sz w:val="28"/>
        </w:rPr>
        <w:t>ҚАУЛЫ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ЕТЕДІ: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1. Казталов ауданының аумағында барлық кандидаттар үшін үгіттік баспа материалдарын орналастыру үшін орындар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белгіленсін.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2. Казталов ауданы әкімдігінің 2011 жылғы 28 қарашадағы "Казталов ауданы аумағында үгіттік баспа материалдарын орналастыру орындарын белгілеу туралы" № 272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2011 жылы 14 желтоқсанда № 7-8-137 тіркелген, 2011 жылы 22 желтоқсанда "Ауыл айнасы" газетінде жарияланған) күші жойылды деп танылсын.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 Казталов ауданы әкімі аппаратының басшысы (А. Берденов) осы қаулының әділет органдарында мемлекеттік тіркелуін, "Әділет" ақпараттық-құқықтық жүйесінде және бұқаралық ақпарат құралдарында оның ресми жариялануын қамтамасыз етсін.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4. Осы қаулының орындалуын бақылау аудан әкімі аппаратының басшысы А. Берденовке жүктелсін.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5. Осы қаулы алғашқы ресми жарияланған күнінен бастап қолданысқа енгізіледі.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Аудан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Бекқайыр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0" w:id="1"/>
      <w:r>
        <w:rPr>
          <w:rFonts w:ascii="Times New Roman"/>
          <w:b w:val="false"/>
          <w:i w:val="false"/>
          <w:color w:val="000000"/>
          <w:sz w:val="28"/>
        </w:rPr>
        <w:t>
      КЕЛІСІЛДІ: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Казталов аудандық сайлау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комиссиясының төрағасы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____________Н. Құтхожин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28.01.2016 ж.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Казталов аудан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2016 жылғы 28 қаңтардағы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31 қаулысына қосымша</w:t>
            </w:r>
          </w:p>
        </w:tc>
      </w:tr>
    </w:tbl>
    <w:bookmarkStart w:name="z12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Казталов ауданы аумағында барлық кандидаттар үшін үгіттік баспа</w:t>
      </w:r>
      <w:r>
        <w:br/>
      </w:r>
      <w:r>
        <w:rPr>
          <w:rFonts w:ascii="Times New Roman"/>
          <w:b/>
          <w:i w:val="false"/>
          <w:color w:val="000000"/>
        </w:rPr>
        <w:t>материалдарын орналастыру орындары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Қосымшаға өзгерістер енгізілді – Батыс Қазақстан облысы Казталов ауданы әкімдігінің 07.10.2022 </w:t>
      </w:r>
      <w:r>
        <w:rPr>
          <w:rFonts w:ascii="Times New Roman"/>
          <w:b w:val="false"/>
          <w:i w:val="false"/>
          <w:color w:val="ff0000"/>
          <w:sz w:val="28"/>
        </w:rPr>
        <w:t>№ 219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(оның алғашқы ресми жарияланған күнінен кейін күнтізбелік он күн өткен соң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Орналасқан орны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Ақпәтер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Ақпәтер ауылдық мәдениет үйі ғимараты маңы аумағындағы ақпараттық стенд, Ақпәтер көшесі,№39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Талдықұдық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Бұрынғы Кіші Талдықұдық фельдшерлік пункт ғимараты маңы аумағындағы ақпараттық стенд Ақпәтер көшесі, №25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Талдықұдық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Талдықұдық ауылдық мәдениет үйі ғимараты маңы аумағындағы ақпараттық стенд, С. Есетов көшесі, №8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Хайруш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Бұрынғы Хайруш ауылдық клубы ғимараты маңы аумағындағы ақпараттық стенд, Хайруш көшесі, №47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Қайыңды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Қайыңды ауылдық мәдениет үйі ғимараты маңы аумағындағы ақпараттық стенд, С. Жұмашева көшесі, №16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Болашақ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Болашақ ауылдық мәдениет үйі ғимараты маңы аумағындағы ақпараттық стенд, Жаңа Тұрмыс көшесі, №2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Жаңатаң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"Казталов ауданы әкімдігі Казталов ауданының білім беру бөлімінің Мирон негізгі жалпы білім беретін мектебі" коммуналдық мемлекеттік мекемесі ғимараты маңы аумағындағы ақпараттық стенд, Жаңа құрылыс көшесі, №3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Көпкүтір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"Казталов ауданының білім беру бөлімінің Көпкүтір негізгі орта білім беретін мектебі" коммуналдық мемлекеттік мекемесі маңы аумағындағы ақпараттық стенд, Беріш көшесі, №9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Аққурай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"Батыс Қазақстан облысының әкімдігі денсаулық сақтау басқармасының "Казталов аудандық ауруханасы" шаруашылық жүргізу құқығындағы коммуналдық мемлекеттік кәсіпорнының медициналық пунктінің ғимаратының алдында, Бейбітшілік көшесі, №12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Әжібай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Әжібай ауылдық мәдениет үйі ғимараты маңы аумағындағы ақпараттық стенд, Мәдениет көшесі, №24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Саралжын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"Батыс Қазақстан облысының әкімдігі денсаулық сақтау басқармасының "Казталов аудандық ауруханасы" шаруашылық жүргізу құқығындағы коммуналдық мемлекеттік кәсіпорнының медициналық пунктінің ғимаратының алдында, Қ.Басымов көшесі, №8/2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Нұрсай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"Батыс Қазақстан облысы Казталов ауданы Тереңкөл ауылдық округі әкімінің аппараты" мемлекеттік мекемесі ғимараты маңы аумағындағы ақпараттық стенд, Желтоқсан көшесі, №4/1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Беспішен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"Казталов ауданы әкімдігі Казталов ауданының білім беру бөлімінің Беспішен бастауыш жалпы білім беретін мектебі" коммуналдық мемлекеттік мекемесі ғимараты маңы аумағындағы ақпараттық стенд, Мектеп көшесі, №1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Мереке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"Батыс Қазақстан облысының әкімдігі денсаулық сақтау басқармасының "Казталов аудандық ауруханасы" шаруашылық жүргізу құқығындағы коммуналдық мемлекеттік кәсіпорнының медициналық пунктінің ғимаратының алдында, Мектеп көшесі, № 12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Қошанкөл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Қошанкөл ауылдық мәдениет үйі ғимараты маңы аумағындағы ақпараттық стенд, Жаңа құрылыс көшесі, №12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"Казталов ауданы әкімдігі Казталов ауданының білім беру бөлімінің Ордабай бастауыш жалпы білім беретін мектебі" коммуналдық мемлекеттік мекемесі ғимараты маңы аумағындағы ақпараттық стенд, Ордабай көшесі, №21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Қараоба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"Батыс Қазақстан облысы Казталов ауданы Қараоба ауылдық округі әкімінің аппараты" мемлекеттік мекемесі ғимараты маңы аумағындағы ақпараттық стенд, Бектұрған көшесі, №18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Еңбек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Еңбек ауылдық клубы ғимараты маңы аумағындағы ақпараттық стенд, Бейбітшілік көшесі, №2/2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Жалпақтал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үйі ғимараты маңы аумағындағы ақпараттық стенд, Хусаинов көшесі, №25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Жалпақтал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"Казталов ауданының мәдениет, тілдерді дамыту, дене шынықтыру және спорт бөлімінің Жалпақтал жасөспірімдер және балалар спорт мектебі" ғимараты маңы аумағындағы ақпараттық стенд, Сламихин көшесі, №36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Жалпақтал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Батыс Қазақстан облысының әкімдігі білім басқармасының "Жалпақтал аграрлық және салалық технологиялар колледжі" мемлекеттік коммуналдық қазыналық кәсіпорыны ғимараты маңы аумағындағы ақпараттық стенд, Масалиев көшесі, №13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Көктерек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Көктерек ауылдық мәдениет үйі ғимараты маңы аумағындағы ақпараттық стенд, Құрманғазы көшесі, №9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Саралжын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Казталов ауданы әкімдігі мәдениет, тілдерді дамыту, дене шынықтыру және спорт бөлімінің "С.Садықов атындағы Казталов аудандық мәдени демалыс орталығы" мемлекеттік коммуналдық қазыналық кәсіпорынының жанындағы Саралжын ауылдық клубы ғимаратының алдында, Саралжын көшесі, №28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Сатыбалды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Казталов ауданы әкімдігі мәдениет, тілдерді дамыту, дене шынықтыру және спорт бөлімінің "С.Садықов атындағы Казталов аудандық мәдени демалыс орталығы" мемлекеттік коммуналдық қазыналық кәсіпорынының жанындағы Сатыбалды ауылдық клубы ғимаратының алдында, Сатыбалды көшесі, №1/1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Оразғали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"Казталов ауданы әкімдігі Казталов ауданының білім беру бөлімінің Оразғали бастауыш жалпы білім беретін мектебі" коммуналдық мемлекеттік мекемесі ғимараты маңы аумағындағы ақпараттық стенд, Оразғали көшесі, №2/1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Талдыапан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Талдыапан ауылдық мәдениет үйі ғимараты маңы аумағындағы ақпараттық стенд, Бейбітшілік көшесі, №9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Қособа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"Казталов ауданы әкімдігі Казталов ауданының білім беру бөлімінің Қособа бастауыш жалпы білім беретін мектебі" коммуналдық мемлекеттік мекемесі ғимараты маңы аумағындағы ақпараттық стенд, Бейбітшілік көшесі, №17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Бейстерек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"Казталов ауданы әкімдігі Казталов ауданының білім беру бөлімінің Бейстерек бастауыш жалпы білім беретін мектебі" коммуналдық мемлекеттік мекемесі ғимараты маңы аумағындағы ақпараттық стенд, Достық көшесі, №3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Қайшақұдық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"Казталов ауданы әкімдігі Казталов ауданының білім беру бөлімінің Қайшақұдық бастауыш жалпы білім беретін мектебі" коммуналдық мемлекеттік мекемесі ғимараты маңы аумағындағы ақпараттық стенд,Достық көшесі, №13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Сарықұдық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"Казталов ауданы әкімдігі Казталов ауданының білім беру бөлімінің Сарықұдық негізгі жалпы білім беретін мектебі" коммуналдық мемлекеттік мекемесі ғимараты маңы аумағындағы ақпараттық стенд, Тауелсіздік көшесі, №1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Қарасу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Қарасу ауылдық мәдениет үйі ғимараты маңы аумағындағы ақпараттық стенд, Т.Қалиев көшесі, №29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Жұлдыз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Жұлдыз ауылдық мәдениет үйі ғимараты маңы аумағындағы ақпараттық стенд, Достық көшесі, №3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Ащысай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Ащысай ауылдық клубы ғимараты маңы аумағындағы ақпараттық стенд, Ащысай көшесі, 15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Бостандық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Бостандық ауылдық клубы ғимараты маңы аумағындағы ақпараттық стенд, Тауелсіздік көшесі, №22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Казталов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"Казталов ауданы әкімдігі мәдениет, тілдерді дамыту, дене шынықтыру және спорт бөлімінің "С.Садықов атындағы Казталов аудандық мәдени демалыс орталығы" мемлекеттік коммуналдық қазыналық кәсіпорны ғимараты маңы аумағындағы ақпараттық стенд, Шарафутдинов көшесі, № 21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Казталов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"Казталов ауданы әкімдігі Казталов ауданының білім беру бөлімінің А.Оразбаева атындағы орта жалпы білім беретін мектебі" коммуналдық мемлекеттік мекемесі ғимараты маңы аумағындағы стенд, Құрманғазы көшесі, №3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Бозоба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Бозоба ауылдық клубы ғимараты маңы аумағындағы ақпараттық стенд, Ш. Мергалиев көшесі, №11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Сексенбаев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"Батыс Қазақстан облысының әкімдігі денсаулық сақтау басқармасының "Казталов аудандық ауруханасы" шаруашылық жүргізу құқығындағы коммуналдық мемлекеттік кәсіпорнының медициналық пункті ғимаратының алдында, Мектеп көшесі, №3/2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Қоныс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"Казталов ауданы әкімдігі Казталов ауданының білім беру бөлімінің Қоныс орта жалпы білім беретін мектебі" коммуналдық мемлекеттік мекемесі ғимараты маңы аумағындағы ақпараттық стенд, Ә. Молдағұлова көшесі, №1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Казталов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"Батыс Қазақстан облысы әкімдігі дене шынықтыру және спорт басқармасының "Казталов аудандық орталық балалар-жасөспірімдер спорт мектебі" коммуналдық мемлекеттік мекемесінің ғимаратының алдында, Желтоқсан көшесі, № 31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Бостандық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"Батыс Қазақстан облысы Казталов ауданы Бостандық ауылдық округі әкімінің аппараты" мемлекеттік мекемесі ғимараты маңы аумағындағы ақпараттық стенд, Қазақстан Республикасының Тәуелсіздігіне 10 жыл көшесі, №39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Қаракөл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Қаракөл ауылдық клубы ғимараты маңы аумағындағы ақпараттық стенд, Қаракөл көшесі, №3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Қараөзен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Қараөзен ауылдық мәдениет үйінің ғимараты маңы аумағындағы ақпараттық стенд, Ж. Молдағалиев көшесі, №1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Серік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пунктінің ғимараты маңы аумағындағы ақпараттық стенд, Серік көшесі, №15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 ауылдық клубы ғимараты маңы аумағындағы ақпараттық стенд, Жас көшесі, №1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Жаңажол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Жаңажол ауылдық мәдениет үйінің ғимараты маңы аумағындағы ақпараттық стенд, Сырым Датұлы көшесі, №23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Әбіш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"Казталов ауданы әкімдігі Казталов ауданының білім беру бөлімінің Әбіш негізгі жалпы білім беретін мектебі" коммуналдық мемлекеттік мекемесі ғимараты маңы аумағындағы ақпараттық стенд, Жасмаганбетов көшесі, №14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Көмекші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"Казталов ауданы әкімдігі Казталов ауданының білім беру бөлімінің Н.Дуйсенгалиев атындағы негізгі жалпы білім беретін мектебі" коммуналдық мемлекеттік мекемесі ғимараты маңы аумағындағы ақпараттық стенд , Зулкашев көшесі, № 9 үй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