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6ae3" w14:textId="1aa6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26 сәуірдегі № 2-1 шешімі. Батыс Қазақстан облысының Әділет департаментінде 2016 жылғы 12 мамырда № 4400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№27-2 "Бөкей ордасы ауданының 2016 - 2018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№4231 тіркелген, 2016 жылғы 16 ақпандағы "Орда жұлдызы"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2 674 127 мың теңге:</w:t>
      </w:r>
      <w:r>
        <w:br/>
      </w:r>
      <w:r>
        <w:rPr>
          <w:rFonts w:ascii="Times New Roman"/>
          <w:b w:val="false"/>
          <w:i w:val="false"/>
          <w:color w:val="000000"/>
          <w:sz w:val="28"/>
        </w:rPr>
        <w:t>
      </w:t>
      </w:r>
      <w:r>
        <w:rPr>
          <w:rFonts w:ascii="Times New Roman"/>
          <w:b w:val="false"/>
          <w:i w:val="false"/>
          <w:color w:val="000000"/>
          <w:sz w:val="28"/>
        </w:rPr>
        <w:t>салықтық түсімдер – 219 526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1 044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2 440 159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13 398 мың теңге;</w:t>
      </w:r>
      <w:r>
        <w:br/>
      </w:r>
      <w:r>
        <w:rPr>
          <w:rFonts w:ascii="Times New Roman"/>
          <w:b w:val="false"/>
          <w:i w:val="false"/>
          <w:color w:val="000000"/>
          <w:sz w:val="28"/>
        </w:rPr>
        <w:t>
      </w:t>
      </w:r>
      <w:r>
        <w:rPr>
          <w:rFonts w:ascii="Times New Roman"/>
          <w:b w:val="false"/>
          <w:i w:val="false"/>
          <w:color w:val="000000"/>
          <w:sz w:val="28"/>
        </w:rPr>
        <w:t>2) шығындар – 2 707 373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- 71 424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71 424 мың теңге:</w:t>
      </w:r>
      <w:r>
        <w:br/>
      </w:r>
      <w:r>
        <w:rPr>
          <w:rFonts w:ascii="Times New Roman"/>
          <w:b w:val="false"/>
          <w:i w:val="false"/>
          <w:color w:val="000000"/>
          <w:sz w:val="28"/>
        </w:rPr>
        <w:t>
      </w:t>
      </w:r>
      <w:r>
        <w:rPr>
          <w:rFonts w:ascii="Times New Roman"/>
          <w:b w:val="false"/>
          <w:i w:val="false"/>
          <w:color w:val="000000"/>
          <w:sz w:val="28"/>
        </w:rPr>
        <w:t>қарыздар түсімі – 38 178 мың теңге;</w:t>
      </w:r>
      <w:r>
        <w:br/>
      </w:r>
      <w:r>
        <w:rPr>
          <w:rFonts w:ascii="Times New Roman"/>
          <w:b w:val="false"/>
          <w:i w:val="false"/>
          <w:color w:val="000000"/>
          <w:sz w:val="28"/>
        </w:rPr>
        <w:t>
      </w:t>
      </w:r>
      <w:r>
        <w:rPr>
          <w:rFonts w:ascii="Times New Roman"/>
          <w:b w:val="false"/>
          <w:i w:val="false"/>
          <w:color w:val="000000"/>
          <w:sz w:val="28"/>
        </w:rPr>
        <w:t>қарыздарды өтеу – 13 398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46 644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Б.Бектелеуова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26 сәуірдегі №2-1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2015 жылғы 24 желтоқсандағы №27-2</w:t>
            </w:r>
            <w:r>
              <w:br/>
            </w:r>
            <w:r>
              <w:rPr>
                <w:rFonts w:ascii="Times New Roman"/>
                <w:b w:val="false"/>
                <w:i w:val="false"/>
                <w:color w:val="000000"/>
                <w:sz w:val="20"/>
              </w:rPr>
              <w:t>шешіміне 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51"/>
        <w:gridCol w:w="1051"/>
        <w:gridCol w:w="6114"/>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2 674 127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219 526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2 440 159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2 440 159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2 440 159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2 707 373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227 653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185 219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111 879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1 715 916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65 652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1 483 488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1 432 985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1 330 813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