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d894" w14:textId="709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16 қарашадағы № 423 қаулысы. Батыс Қазақстан облысының Әділет департаментінде 2016 жылғы 22 қарашада № 4598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министрлігінің 2015 жылғы 27 ақпандағы № 4-3/177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 бойынша 2016 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Ақжайық ауданының ауыл шаруашылығы бөлімі" мемлекеттік мекемесі (М.Сердалин)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А.Абуғалиевке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16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2016 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5653"/>
        <w:gridCol w:w="5331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 бақша дақылдары (қорғалған топырақ жағдайында өсірілетін көкөніс дақылдарын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қарашадан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