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cb9d9f" w14:textId="8cb9d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Орал қаласының Зачаган кенті, Круглоозерный кенті және Желаев ауылдық округі шекарасын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Батыс Қазақстан облысы Орал қаласы әкімдігінің 2016 жылғы 20 желтоқсандағы № 4166 және Батыс Қазақстан облысы Орал қалалық мәслихатының 2016 жылғы 23 желтоқсандағы № 9-4 бірлескен қаулысы мен шешімі. Батыс Қазақстан облысының Әділет департаментінде 2017 жылғы 3 ақпанда № 4675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2001 жылғы 23 қаңтардағы Заңының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қала әкімдігі </w:t>
      </w:r>
      <w:r>
        <w:rPr>
          <w:rFonts w:ascii="Times New Roman"/>
          <w:b/>
          <w:i w:val="false"/>
          <w:color w:val="000000"/>
          <w:sz w:val="28"/>
        </w:rPr>
        <w:t xml:space="preserve">ҚАУЛЫ ЕТЕДІ </w:t>
      </w:r>
      <w:r>
        <w:rPr>
          <w:rFonts w:ascii="Times New Roman"/>
          <w:b w:val="false"/>
          <w:i w:val="false"/>
          <w:color w:val="000000"/>
          <w:sz w:val="28"/>
        </w:rPr>
        <w:t xml:space="preserve">және қалалық мәслихат </w:t>
      </w:r>
      <w:r>
        <w:rPr>
          <w:rFonts w:ascii="Times New Roman"/>
          <w:b/>
          <w:i w:val="false"/>
          <w:color w:val="000000"/>
          <w:sz w:val="28"/>
        </w:rPr>
        <w:t>ШЕШІМ ҚАБЫЛДАДЫ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 Орал қаласының кенттері мен ауылдық округі шекаралары белгіленсін: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№1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алаңы 9181,33 гектар, шекарасының ұзындығы 59588,51 метр болатын - Зачаган кенті;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№2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алаңы 23929,14 гектар, шекарасының ұзындығы 103178,17 метр болатын - Круглоозерный кенті;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№3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алаңы 103,08 гектар, шекарасының ұзындығы 8460,41 метр болатын - Желаев ауылдық округі.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 "Орал қаласының жер қатынастары бөлімі" мемлекеттік мекемесі (Е.Галиев) осы бірлескен қаулы мен шешімнің әділет органдарында мемлекеттік тіркелуін, 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 Осы бірлескен қаулы және шешімнің орындалуын бақылау қала әкімінің орынбасарына (Р.Закаринге) және қалалық мәслихаттың нормативтік-құқықтық мәселелер және жұртшылықпен байланыс жөніндегі тұрақты комиссиясына (төрағасы А.Ермекқалиевке)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 Осы бірлескен қаулы және шешім әділет органдарында мемлекеттік тіркелген күнінен бастап күшіне енеді, олар алғашқы ресми жарияланған күнінен кейін күнтізбелік он күн өткен соң қолданысқа енгізіледi.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Қала әкімінің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 Закарин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Әубекеров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Қалалық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Әубекеров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20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4166 қаулысы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23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9-4 бірлескен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 қосымша</w:t>
            </w:r>
          </w:p>
        </w:tc>
      </w:tr>
    </w:tbl>
    <w:bookmarkStart w:name="z1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Орал қаласының Зачаган кентінің шекарасы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20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4166 қаулысы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23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9-4 бірлескен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 қосымша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Орал қаласының Круглоозерный кентінің шекарасы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20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4166 қаулысы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Орал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23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9-4 бірлескен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 қосымша</w:t>
            </w:r>
          </w:p>
        </w:tc>
      </w:tr>
    </w:tbl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Орал қаласының Желаев селолық округінің шекарасы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