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53fb1" w14:textId="8153f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Орал қалалық мәслихатының 2015 жылғы 24 желтоқсандағы № 40-3 "2016-2018 жылдарға арналған қалалық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Орал қалалық мәслихатының 2016 жылғы 2 тамыздағы № 6-2 шешімі. Батыс Қазақстан облысының Әділет департаментінде 2016 жылғы 4 тамызда № 4502 болып тіркелді. Күші жойылды - Батыс Қазақстан облысы Орал қалалық мәслихатының 2017 жылғы 10 наурыздағы № 10-7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Батыс Қазақстан облысы Орал қалалық мәслихатының 10.03.2017 </w:t>
      </w:r>
      <w:r>
        <w:rPr>
          <w:rFonts w:ascii="Times New Roman"/>
          <w:b w:val="false"/>
          <w:i w:val="false"/>
          <w:color w:val="ff0000"/>
          <w:sz w:val="28"/>
        </w:rPr>
        <w:t>№ 10-7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2008 жылғы 4 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 жылғы 23 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Орал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Орал қалалық мәслихатының 2015 жылғы 24 желтоқсандағы № 40-3 "2016-2018 жылдарға арналған қалалық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 4194 тіркелген, 2016 жылғы 7 қаңтарда "Жайық үні - Жизнь города" газетінде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 2016-2018 жылдарға арналған қалалық бюджет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 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2016 жылға арналған бюджет мынадай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 кірістер – 26 641 498 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түсімдер – 13 892 252 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емес түсімдер – 173 941 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негізгі капиталды сатудан түсетін түсімдер – 2 084 504 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трансферттер түсімі – 10 490 801 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 шығындар – 28 265 103 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 таза бюджеттік кредиттеу – 0 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 – 0 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кредиттерді өтеу – 0 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 қаржы активтерімен операциялар бойынша сальдо – 0 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қаржы активтерін сатып алу – 0 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мемлекеттің қаржы активтерін сатудан түсетін түсімдер – 0 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 бюджет тапшылығы (профициті) – -1 623 605 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 бюджет тапшылығын қаржыландыру (профицитін пайдалану) – 1 623 605 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қарыздар түсімі – 3 460 457 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қарыздарды өтеу – 1 839 973 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 қаражатының пайдаланылатын қалдықтары – 3 121 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"6. 2016 жылға арналған жергілікті атқарушы органдарының резерві – 85 064 мың теңге сомасында бекітілсін.";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"8. 2016 жылға арналған қалалық бюджетте республикалық бюджеттен нысаналы трансферттер қарастырылғаны ескерілсін: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мектепке дейінгі білім беру ұйымдарында мемлекеттік білім беру тапсырысын іске асыруға – 755 562 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азаматтық хал актілерін тіркеу бөлімдерінің штат санын ұстауға – 6 818 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белгіленген тұрғылықты жері жоқ тұлғаларды әлеуметтік бейімдеуге – 15 280 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мүгедектердің құқықтарын қамтамасыз ету және өмір сүру сапасын жақсарту жөніндегі іс-шаралар жоспарын іске асыруға – 74 023 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мұқтаж мүгедектерді міндетті гигиеналық құралдармен қамтамасыз ету нормасын көбейтуге – 58 063 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жергілікті бюджеттерден қаржыландырылатын азаматтық қызметшілеріне еңбекақы төлеу жүйесінің жаңа моделі бойынша еңбекақы төлеуге және олардың лауазымдық айлық ақыларына ерекше еңбек жағдайлары үшін ай сайынғы үстемеақы төлеуге – 2 967 460 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мемлекеттік әкімшілік қызметшілер еңбекақысының деңгейін арттыруға – 102 000 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елді мекендердің санитариясын қамтамасыз етуге – 48 901 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агроөнеркәсіптік кешеннің жергілікті атқарушы органдарының бөлімшелерін ұстауға – 9 006 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коммуналдық тұрғын үй қорының тұрғын үйін жобалау және (немесе) салу, реконструкциялауға – 443 985 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инженерлік-коммуникациялық инфрақұрылымды жобалау, дамыту және (немесе) жайластыруға – 1 835 146 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өңірдің экономикалық орнықтылығын қамтамасыз етуге – 376 480 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жергілікті бюджеттердің шығындарын өтеуді қамтамасыз етуге – 292 488 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облыстық бюджеттен: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білім беру ұйымының ведомстволық бағыныстағы мемлекеттік мекемелерінің және ұйымдарының күрделі шығыстарына – 298 743 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коммуналдық тұрғын үй қорының тұрғын үйін жобалау және (немесе) салу, реконструкциялауға – 294 419 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инженерлік-коммуникациялық инфрақұрылымды жобалау, дамыту және (немесе) жайластыруға – 747 543 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көлік инфрақұрылымын дамытуға – 248 683 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патронат тәрбиешілерге берілген баланы (балаларды) асырап бағуға – 36 526 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балалар мен жасөспірімдердің психикалық денсаулығын зерттеуге және психологиялық-медициналық-педагогикалық консультациялық көмек көрсетуге – 6 258 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балалар мен жасөспірімдерге спорт бойынша қосымша білім беруге – 80 111 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жалпы білім беруге – 181 184 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жылумен, электрмен, газбен, сумен жабдықтау және су бұру нысандары бойынша жерге орналастыру жобасын, мемлекеттік жер актісін, техникалық құжаттарын дайындау және әділет органында тіркеуге – 70 911 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Өңірлерді дамытудың 2020 жылға дейінгі бағдарламасы шеңберінде инженерлік инфрақұрылымды дамытуға – 486 582 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Жұмыспен қамту 2020 жол картасы бойынша қалаларды және ауылдық елді мекендерді дамыту шеңберінде объектілерді жөндеу және абаттандыруға – 147 861 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елді мекендерді абаттандыруға – 411 714 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елді мекендердің санитариясын қамтамасыз етуге – 307 940 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мәдени-демалыс жұмысын қолдауға – 133 740 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әртүрлі спорт түрлері бойынша қала құрама командаларының мүшелерін дайындау және олардың облыстық спорт жарыстарына қатысуына – 3 756 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мектепке дейінгі білім беру ұйымдарында мемлекеттік білім беру тапсырысын іске асыруға – 31 331 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мемлекеттік білім беру мекемелеріне жұмыстағы жоғары көрсеткіштері үшін гранттарды табыс етуге – 18 287 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10-тармақ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"10. 2016 жылға арналған қалалық бюджетте коммуналдық тұрғын үй қорының тұрғын үйін жобалауға және (немесе) салуға, реконструкциялауға облыстық бюджеттен 1 555 200 мың теңге сомасында кредит қарастырылғаны және Қазақстан Республикасының Ұлттық қорынан жылу, сумен жабдықтау және су бұру жүйелерін реконструкциялауға және құрылысы үшін 1 905 257 мың теңге кредит берілгені ескерілсін.";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Орал қалалық мәслихаты аппаратының басшысы (С. Давлетов) осы шешімнің әділет органдарында мемлекеттік тіркелуін, "Әділет" ақпараттық-құқықтық жүйесінде және бұқаралық ақпарат құралдарында оның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Осы шешім 2016 жылғы 1 қаңтардан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Мұхамбеталиев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Әубекеров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Орал қалалық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 жылғы 2 тамыздағы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 6-2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Орал қалалық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2015 жылғы 24 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 40-3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6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 жылға арналған қалалық бюджет</w:t>
      </w:r>
    </w:p>
    <w:bookmarkEnd w:id="0"/>
    <w:bookmarkStart w:name="z6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мың теңге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8"/>
        <w:gridCol w:w="678"/>
        <w:gridCol w:w="963"/>
        <w:gridCol w:w="963"/>
        <w:gridCol w:w="254"/>
        <w:gridCol w:w="5844"/>
        <w:gridCol w:w="292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 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26 641 498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13 892 252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5 707 859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5 707 859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4 856 407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4 856 407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2 235 335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1 307 551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118 489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809 111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842 651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149 462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62 787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595 202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35 200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173 941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91 441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 тұрған, заңды тұлғалардағы қатысу үлесіне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91 416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басқа да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82 500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82 500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2 084 504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1 867 973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1 867 973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216 531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214 166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10 490 801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10 490 801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10 490 801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кіші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 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28 265 103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537 755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өкілді,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297 954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147 097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143 848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131 753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77 689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54 064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77 804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77 804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40 214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37 792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37 792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37 792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мемлекеттік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124 205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124 205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124 205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38 439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30 885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30 885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30 885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7 554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7 554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225 809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225 809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203 288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қозғалысы қауіпсіздігін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203 288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азаматтық хал актілерін тіркеу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азаматтық хал актілерін тіркеу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13 222 947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3 112 917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3 112 917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2 326 024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786 893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9 253 991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9 145 647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8 519 916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625 731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108 344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108 344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856 039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856 039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41 470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322 940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102 111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(областык маңызы бар қаланың) мемлекеттік білім беру мекемелеріне жұмыстағы жоғары көрсеткіштері үшін гранттарды табыс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359 266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1 450 364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86 821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41 763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32 518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45 058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 тәрбиешілерге берілген баланы (балаларды) асырап бағу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45 058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1 149 302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1 149 302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155 837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114 305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312 699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78 686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90 215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Зейнеткерлер мен мүгедектерге әлеуметтік қызмет көрсету аумақтық орталығы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104 689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270 235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214 241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172 193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84 194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42 103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Үкіметтік емес секторда мемлекеттік әлеуметтік тапсырысты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42 048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мүгедектердің құқықтарын қамтамасыз ету және өмір сүру сапасын жақсарту жөніндегі 2012-2018 жылдарға арналған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42 048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9 623 912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7 016 058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2 063 815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42 941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45 211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70 406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Жылу, сумен жабдықтау және су бұру жүйелерін реконструкция және құрылыс үшін кредит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1 905 257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78 955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калаларды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78 955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4 861 069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2 314 518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2 546 551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32 393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2 575 461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2 575 461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269 280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1 575 296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2 689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728 196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1 251 475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795 806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795 806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795 806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197 012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187 784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105 581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28 530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196 920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135 052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132 117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халқының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61 868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61 868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кеңістікті ұйымдастыру жөніндегі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61 737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46 243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31 074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9 869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117 533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63 720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49 366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43 368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43 368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24 051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Аудандардың, облыстық маңызы бар, аудандық маңызы бар қалалардың, кенттердің, ауылдардың, ауылдық округтердің шекарасын белгілеу кезінде жүргізілетін жерге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121 282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121 282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82 203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74 883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39 079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39 079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909 543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899 060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899 060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571 025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241 484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86 551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коммуникациялар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маңызы бар қалалық (ауылдық), қала маңындағы және ауданішілік қатынастар бойынша жолаушылар тасымалдарын субсидиялау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651 386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632 853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85 064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85 064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38 550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38 550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486 582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Өңірлерді дамытудың 2020 жылға дейінгі бағдарламасы шеңберінде инженерлік инфрақұрылымды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486 582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81 658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81 658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81 658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заңнамасымен қарастырылған жағдайларда жалпы сипаттағы трансферттерды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60 896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бөлінген пайдаланылмаған бюджеттік кредиттерді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 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 Қаржы активтерімен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ел ішінде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 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-1 623 605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 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1 623 605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