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cae0" w14:textId="303c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11 тамыздағы № 205 "Азаматтық хал актілерін тіркеу мәселелері бойынша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21 желтоқсандағы № 363 қаулысы. Батыс Қазақстан облысының Әділет департаментінде 2017 жылғы 26 қаңтарда № 4671 болып тіркелді. Күші жойылды - Батыс Қазақстан облысы әкімдігінің 2020 жылғы 1 маусымдағы № 126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11 тамыздағы № 205 "Азаматтық хал актілерін тіркеу мәселелері бойынша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4047 тіркелген, 2015 жылғы 13 қазандағы "Орал өңірі" және "Приуралье" газеттерінде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көрсетілген қаулымен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 тууды тіркеу, оның ішінде азаматтық хал актілерінің жазбаларына өзгерістер, толықтырулар мен түзетулер енгізу"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"Неке қиюды (ерлі-зайыптылықты)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"Азаматтық хал актілерін тіркеу туралы қайталама куәліктер немесе анықтамалар беру"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"Әке болуды анықтауды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"Атын, әкесінің атын, тегін ауыстыруды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"Азаматтық хал актілерінің жазбаларын қалпына келтіру"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"Қайтыс болуды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 асырап алуды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"Некені (ерлі-зайыптылықты) бұзуды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 xml:space="preserve"> мемлекеттік көрсетілетін қызметтер регламенттері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жаңа редакцияда жазылсын.</w:t>
      </w:r>
    </w:p>
    <w:bookmarkStart w:name="z15" w:id="3"/>
    <w:p>
      <w:pPr>
        <w:spacing w:after="0"/>
        <w:ind w:left="0"/>
        <w:jc w:val="both"/>
      </w:pPr>
      <w:r>
        <w:rPr>
          <w:rFonts w:ascii="Times New Roman"/>
          <w:b w:val="false"/>
          <w:i w:val="false"/>
          <w:color w:val="000000"/>
          <w:sz w:val="28"/>
        </w:rPr>
        <w:t>
      2. Батыс Қазақстан облысы әкімі аппараты мемлекеттік-құқықтық жұмыстар бөлімінің басшысы (Г.Ж. Рахметова)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3"/>
    <w:bookmarkStart w:name="z16"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 Өтеғұловқа жүктелсін.</w:t>
      </w:r>
    </w:p>
    <w:bookmarkEnd w:id="4"/>
    <w:bookmarkStart w:name="z1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r>
              <w:br/>
            </w:r>
            <w:r>
              <w:rPr>
                <w:rFonts w:ascii="Times New Roman"/>
                <w:b w:val="false"/>
                <w:i w:val="false"/>
                <w:color w:val="000000"/>
                <w:sz w:val="20"/>
              </w:rPr>
              <w:t>№ 363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r>
              <w:br/>
            </w:r>
            <w:r>
              <w:rPr>
                <w:rFonts w:ascii="Times New Roman"/>
                <w:b w:val="false"/>
                <w:i w:val="false"/>
                <w:color w:val="000000"/>
                <w:sz w:val="20"/>
              </w:rPr>
              <w:t>№ 205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1" w:id="6"/>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6"/>
    <w:bookmarkStart w:name="z22" w:id="7"/>
    <w:p>
      <w:pPr>
        <w:spacing w:after="0"/>
        <w:ind w:left="0"/>
        <w:jc w:val="left"/>
      </w:pPr>
      <w:r>
        <w:rPr>
          <w:rFonts w:ascii="Times New Roman"/>
          <w:b/>
          <w:i w:val="false"/>
          <w:color w:val="000000"/>
        </w:rPr>
        <w:t xml:space="preserve"> 1. Жалпы ережелер</w:t>
      </w:r>
    </w:p>
    <w:bookmarkEnd w:id="7"/>
    <w:bookmarkStart w:name="z23" w:id="8"/>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w:t>
      </w:r>
    </w:p>
    <w:bookmarkEnd w:id="8"/>
    <w:bookmarkStart w:name="z24" w:id="9"/>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"Бала тууды тіркеу, оның ішінде азаматтық хал актілерінің жазбаларына өзгерістер, толықтырулар мен түзетулер енгізу" (Қазақстан Республикасының Әділет министрлігінде 2015 жылы 17 маусымда №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25" w:id="1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кенттердің, ауылдардың, ауылдық округтердің әкімдері (бұдан әрі – ЖАО) баламалы негізде көрсетеді:</w:t>
      </w:r>
    </w:p>
    <w:bookmarkEnd w:id="10"/>
    <w:bookmarkStart w:name="z26"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11"/>
    <w:bookmarkStart w:name="z27" w:id="12"/>
    <w:p>
      <w:pPr>
        <w:spacing w:after="0"/>
        <w:ind w:left="0"/>
        <w:jc w:val="both"/>
      </w:pPr>
      <w:r>
        <w:rPr>
          <w:rFonts w:ascii="Times New Roman"/>
          <w:b w:val="false"/>
          <w:i w:val="false"/>
          <w:color w:val="000000"/>
          <w:sz w:val="28"/>
        </w:rPr>
        <w:t>
      2)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p>
    <w:bookmarkEnd w:id="12"/>
    <w:bookmarkStart w:name="z28" w:id="13"/>
    <w:p>
      <w:pPr>
        <w:spacing w:after="0"/>
        <w:ind w:left="0"/>
        <w:jc w:val="both"/>
      </w:pPr>
      <w:r>
        <w:rPr>
          <w:rFonts w:ascii="Times New Roman"/>
          <w:b w:val="false"/>
          <w:i w:val="false"/>
          <w:color w:val="000000"/>
          <w:sz w:val="28"/>
        </w:rPr>
        <w:t xml:space="preserve">
      2. Мемлекеттік қызмет көрсету нысаны: электронды (ішінара автоматтандырылған) және (немесе) қағаз түрінде. </w:t>
      </w:r>
    </w:p>
    <w:bookmarkEnd w:id="13"/>
    <w:bookmarkStart w:name="z29" w:id="14"/>
    <w:p>
      <w:pPr>
        <w:spacing w:after="0"/>
        <w:ind w:left="0"/>
        <w:jc w:val="both"/>
      </w:pPr>
      <w:r>
        <w:rPr>
          <w:rFonts w:ascii="Times New Roman"/>
          <w:b w:val="false"/>
          <w:i w:val="false"/>
          <w:color w:val="000000"/>
          <w:sz w:val="28"/>
        </w:rPr>
        <w:t xml:space="preserve">
      3. Мемлекеттік қызметті көрсету нәтижесі: </w:t>
      </w:r>
    </w:p>
    <w:bookmarkEnd w:id="14"/>
    <w:bookmarkStart w:name="z30" w:id="15"/>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қызметті көрсетуден бас тарту туралы дәлелді жауап.</w:t>
      </w:r>
    </w:p>
    <w:bookmarkEnd w:id="15"/>
    <w:bookmarkStart w:name="z31" w:id="16"/>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қызметті көрсетуден бас тарту туралы электрондық құжат нысанындағы дәлелді жауап жолданады.</w:t>
      </w:r>
    </w:p>
    <w:bookmarkEnd w:id="16"/>
    <w:bookmarkStart w:name="z32" w:id="17"/>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7"/>
    <w:bookmarkStart w:name="z33" w:id="18"/>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ақылы/тегін көрсетіледі.</w:t>
      </w:r>
    </w:p>
    <w:bookmarkEnd w:id="18"/>
    <w:bookmarkStart w:name="z34" w:id="19"/>
    <w:p>
      <w:pPr>
        <w:spacing w:after="0"/>
        <w:ind w:left="0"/>
        <w:jc w:val="both"/>
      </w:pPr>
      <w:r>
        <w:rPr>
          <w:rFonts w:ascii="Times New Roman"/>
          <w:b w:val="false"/>
          <w:i w:val="false"/>
          <w:color w:val="000000"/>
          <w:sz w:val="28"/>
        </w:rPr>
        <w:t>
      1) тууды мемлекеттік тіркеу тегін көрсетіледі.</w:t>
      </w:r>
    </w:p>
    <w:bookmarkEnd w:id="19"/>
    <w:bookmarkStart w:name="z35" w:id="20"/>
    <w:p>
      <w:pPr>
        <w:spacing w:after="0"/>
        <w:ind w:left="0"/>
        <w:jc w:val="both"/>
      </w:pPr>
      <w:r>
        <w:rPr>
          <w:rFonts w:ascii="Times New Roman"/>
          <w:b w:val="false"/>
          <w:i w:val="false"/>
          <w:color w:val="000000"/>
          <w:sz w:val="28"/>
        </w:rPr>
        <w:t>
      2) туу туралы акт жазбасының өзгертілуіне, толықтырылуына, түзетілуіне және қалпына келтірілуіне байланысты куәлік бергені үшін 0,5 айлық есептік көрсеткіш мөлшерінде мемлекеттік баж алынады.</w:t>
      </w:r>
    </w:p>
    <w:bookmarkEnd w:id="20"/>
    <w:bookmarkStart w:name="z36" w:id="21"/>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21"/>
    <w:bookmarkStart w:name="z37" w:id="22"/>
    <w:p>
      <w:pPr>
        <w:spacing w:after="0"/>
        <w:ind w:left="0"/>
        <w:jc w:val="both"/>
      </w:pPr>
      <w:r>
        <w:rPr>
          <w:rFonts w:ascii="Times New Roman"/>
          <w:b w:val="false"/>
          <w:i w:val="false"/>
          <w:color w:val="000000"/>
          <w:sz w:val="28"/>
        </w:rPr>
        <w:t>
      Мемлекеттік корпорацияға мемлекеттік баж мөлшері мен төленген күнін растайтын төлем құжатын беретін банк мекемелері арқылы төленеді.</w:t>
      </w:r>
    </w:p>
    <w:bookmarkEnd w:id="22"/>
    <w:bookmarkStart w:name="z38" w:id="23"/>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bookmarkEnd w:id="23"/>
    <w:bookmarkStart w:name="z39" w:id="24"/>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24"/>
    <w:bookmarkStart w:name="z40" w:id="25"/>
    <w:p>
      <w:pPr>
        <w:spacing w:after="0"/>
        <w:ind w:left="0"/>
        <w:jc w:val="both"/>
      </w:pPr>
      <w:r>
        <w:rPr>
          <w:rFonts w:ascii="Times New Roman"/>
          <w:b w:val="false"/>
          <w:i w:val="false"/>
          <w:color w:val="000000"/>
          <w:sz w:val="28"/>
        </w:rPr>
        <w:t>
      5. Мемлекеттiк қызмет көрсету бойынша рәсімді (іс-қимылды) бастау үшін негіз болып мыналар табылады:</w:t>
      </w:r>
    </w:p>
    <w:bookmarkEnd w:id="25"/>
    <w:bookmarkStart w:name="z41" w:id="26"/>
    <w:p>
      <w:pPr>
        <w:spacing w:after="0"/>
        <w:ind w:left="0"/>
        <w:jc w:val="both"/>
      </w:pPr>
      <w:r>
        <w:rPr>
          <w:rFonts w:ascii="Times New Roman"/>
          <w:b w:val="false"/>
          <w:i w:val="false"/>
          <w:color w:val="000000"/>
          <w:sz w:val="28"/>
        </w:rPr>
        <w:t xml:space="preserve">
      тууды тіркеу үшін көрсетілетін қызметті беруші немесе Мемлекеттік корпорацияға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p>
    <w:bookmarkEnd w:id="26"/>
    <w:bookmarkStart w:name="z42" w:id="27"/>
    <w:p>
      <w:pPr>
        <w:spacing w:after="0"/>
        <w:ind w:left="0"/>
        <w:jc w:val="both"/>
      </w:pP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w:t>
      </w:r>
    </w:p>
    <w:bookmarkEnd w:id="27"/>
    <w:bookmarkStart w:name="z43" w:id="28"/>
    <w:p>
      <w:pPr>
        <w:spacing w:after="0"/>
        <w:ind w:left="0"/>
        <w:jc w:val="both"/>
      </w:pPr>
      <w:r>
        <w:rPr>
          <w:rFonts w:ascii="Times New Roman"/>
          <w:b w:val="false"/>
          <w:i w:val="false"/>
          <w:color w:val="000000"/>
          <w:sz w:val="28"/>
        </w:rPr>
        <w:t xml:space="preserve">
      туу туралы акт жазбасына өзгерістер, толықтырулар мен түзетулер енгізу үшін көрсетілетін қызметті берушіге немесе Мемлекеттік корпорацияға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w:t>
      </w:r>
    </w:p>
    <w:bookmarkEnd w:id="28"/>
    <w:bookmarkStart w:name="z44" w:id="29"/>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29"/>
    <w:bookmarkStart w:name="z45" w:id="30"/>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-ақ ЖАО арқылы жүгінген кезде:</w:t>
      </w:r>
    </w:p>
    <w:bookmarkEnd w:id="30"/>
    <w:bookmarkStart w:name="z46" w:id="31"/>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w:t>
      </w:r>
    </w:p>
    <w:bookmarkEnd w:id="31"/>
    <w:bookmarkStart w:name="z47" w:id="32"/>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32"/>
    <w:bookmarkStart w:name="z48" w:id="33"/>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w:t>
      </w:r>
    </w:p>
    <w:bookmarkEnd w:id="33"/>
    <w:bookmarkStart w:name="z49" w:id="34"/>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34"/>
    <w:bookmarkStart w:name="z50" w:id="35"/>
    <w:p>
      <w:pPr>
        <w:spacing w:after="0"/>
        <w:ind w:left="0"/>
        <w:jc w:val="both"/>
      </w:pPr>
      <w:r>
        <w:rPr>
          <w:rFonts w:ascii="Times New Roman"/>
          <w:b w:val="false"/>
          <w:i w:val="false"/>
          <w:color w:val="000000"/>
          <w:sz w:val="28"/>
        </w:rPr>
        <w:t>
      3) көрсетілетін қызметті берушінің басшысы 4 (төрт) сағат ішінде келіп түскен құжаттармен танысады және көрсетілетін қызметті берушінің жауапты орындаушысына жолдайды.</w:t>
      </w:r>
    </w:p>
    <w:bookmarkEnd w:id="35"/>
    <w:bookmarkStart w:name="z51" w:id="36"/>
    <w:p>
      <w:pPr>
        <w:spacing w:after="0"/>
        <w:ind w:left="0"/>
        <w:jc w:val="both"/>
      </w:pPr>
      <w:r>
        <w:rPr>
          <w:rFonts w:ascii="Times New Roman"/>
          <w:b w:val="false"/>
          <w:i w:val="false"/>
          <w:color w:val="000000"/>
          <w:sz w:val="28"/>
        </w:rPr>
        <w:t>
      Нәтижесі – орындауға жолдайды;</w:t>
      </w:r>
    </w:p>
    <w:bookmarkEnd w:id="36"/>
    <w:bookmarkStart w:name="z52" w:id="37"/>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сонымен қатар Қазақстан Республикасының "Неке (ерлі-зайыптылық) және отбасы туралы" кодексіне сәйкестігін тексереді, 1 (бір) жұмыс күні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37"/>
    <w:bookmarkStart w:name="z53" w:id="38"/>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күнтізбелік 15 (он бес) күн ішінде көрсетіледі;</w:t>
      </w:r>
    </w:p>
    <w:bookmarkEnd w:id="38"/>
    <w:bookmarkStart w:name="z54" w:id="3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9"/>
    <w:bookmarkStart w:name="z55" w:id="40"/>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күнтізбелік 15 (он бес) күн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40"/>
    <w:bookmarkStart w:name="z56" w:id="41"/>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bookmarkEnd w:id="41"/>
    <w:bookmarkStart w:name="z57" w:id="42"/>
    <w:p>
      <w:pPr>
        <w:spacing w:after="0"/>
        <w:ind w:left="0"/>
        <w:jc w:val="both"/>
      </w:pPr>
      <w:r>
        <w:rPr>
          <w:rFonts w:ascii="Times New Roman"/>
          <w:b w:val="false"/>
          <w:i w:val="false"/>
          <w:color w:val="000000"/>
          <w:sz w:val="28"/>
        </w:rPr>
        <w:t>
      5) көрсетілетін қызметті берушінің басшысы 4 (төрт) сағат ішінде куәлікке қол қояды немесе бас тарту туралы дәлелді жауапты көрсетілетін қызметті берушінің кеңсесіне жолдайды.</w:t>
      </w:r>
    </w:p>
    <w:bookmarkEnd w:id="42"/>
    <w:bookmarkStart w:name="z58" w:id="43"/>
    <w:p>
      <w:pPr>
        <w:spacing w:after="0"/>
        <w:ind w:left="0"/>
        <w:jc w:val="both"/>
      </w:pPr>
      <w:r>
        <w:rPr>
          <w:rFonts w:ascii="Times New Roman"/>
          <w:b w:val="false"/>
          <w:i w:val="false"/>
          <w:color w:val="000000"/>
          <w:sz w:val="28"/>
        </w:rPr>
        <w:t>
      Нәтижесі – куәлікке қол қояды немесе бас тарту туралы дәлелді жауап;</w:t>
      </w:r>
    </w:p>
    <w:bookmarkEnd w:id="43"/>
    <w:bookmarkStart w:name="z59" w:id="44"/>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ЖАО береді.</w:t>
      </w:r>
    </w:p>
    <w:bookmarkEnd w:id="44"/>
    <w:bookmarkStart w:name="z60" w:id="45"/>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45"/>
    <w:bookmarkStart w:name="z61" w:id="46"/>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w:t>
      </w:r>
    </w:p>
    <w:bookmarkEnd w:id="46"/>
    <w:bookmarkStart w:name="z62" w:id="47"/>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47"/>
    <w:bookmarkStart w:name="z63"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8"/>
    <w:bookmarkStart w:name="z64" w:id="4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49"/>
    <w:bookmarkStart w:name="z65" w:id="50"/>
    <w:p>
      <w:pPr>
        <w:spacing w:after="0"/>
        <w:ind w:left="0"/>
        <w:jc w:val="both"/>
      </w:pPr>
      <w:r>
        <w:rPr>
          <w:rFonts w:ascii="Times New Roman"/>
          <w:b w:val="false"/>
          <w:i w:val="false"/>
          <w:color w:val="000000"/>
          <w:sz w:val="28"/>
        </w:rPr>
        <w:t>
      1) көрсетілетін қызметті берушінің кеңсе қызметкері;</w:t>
      </w:r>
    </w:p>
    <w:bookmarkEnd w:id="50"/>
    <w:bookmarkStart w:name="z66"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67" w:id="5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2"/>
    <w:bookmarkStart w:name="z68" w:id="53"/>
    <w:p>
      <w:pPr>
        <w:spacing w:after="0"/>
        <w:ind w:left="0"/>
        <w:jc w:val="both"/>
      </w:pPr>
      <w:r>
        <w:rPr>
          <w:rFonts w:ascii="Times New Roman"/>
          <w:b w:val="false"/>
          <w:i w:val="false"/>
          <w:color w:val="000000"/>
          <w:sz w:val="28"/>
        </w:rPr>
        <w:t>
      4) ЖАО.</w:t>
      </w:r>
    </w:p>
    <w:bookmarkEnd w:id="53"/>
    <w:bookmarkStart w:name="z69" w:id="5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
    <w:bookmarkStart w:name="z70" w:id="55"/>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55"/>
    <w:bookmarkStart w:name="z71" w:id="5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p>
    <w:bookmarkEnd w:id="56"/>
    <w:bookmarkStart w:name="z72" w:id="57"/>
    <w:p>
      <w:pPr>
        <w:spacing w:after="0"/>
        <w:ind w:left="0"/>
        <w:jc w:val="both"/>
      </w:pPr>
      <w:r>
        <w:rPr>
          <w:rFonts w:ascii="Times New Roman"/>
          <w:b w:val="false"/>
          <w:i w:val="false"/>
          <w:color w:val="000000"/>
          <w:sz w:val="28"/>
        </w:rPr>
        <w:t>
      2) 1-процесс – Мемлекеттік корпорация қызметкері мемлекеттік көрсетілетін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минут ішінде);</w:t>
      </w:r>
    </w:p>
    <w:bookmarkEnd w:id="57"/>
    <w:bookmarkStart w:name="z73" w:id="58"/>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p>
    <w:bookmarkEnd w:id="58"/>
    <w:bookmarkStart w:name="z74" w:id="59"/>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p>
    <w:bookmarkEnd w:id="59"/>
    <w:bookmarkStart w:name="z75" w:id="60"/>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БНАЖ-де сенімхат мәліметтерінің болуы тексеріледі (1 минут ішінде);</w:t>
      </w:r>
    </w:p>
    <w:bookmarkEnd w:id="60"/>
    <w:bookmarkStart w:name="z76" w:id="61"/>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БНАЖ-де сенімхат мәліметтерінің болмауына байланысты мәліметтерді алу мүмкіндігінің жоқтығы туралы хабарлама қалыптастырылады (1 минут ішінде);</w:t>
      </w:r>
    </w:p>
    <w:bookmarkEnd w:id="61"/>
    <w:bookmarkStart w:name="z77" w:id="62"/>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(2 минут ішінде).</w:t>
      </w:r>
    </w:p>
    <w:bookmarkEnd w:id="62"/>
    <w:bookmarkStart w:name="z78" w:id="63"/>
    <w:p>
      <w:pPr>
        <w:spacing w:after="0"/>
        <w:ind w:left="0"/>
        <w:jc w:val="both"/>
      </w:pPr>
      <w:r>
        <w:rPr>
          <w:rFonts w:ascii="Times New Roman"/>
          <w:b w:val="false"/>
          <w:i w:val="false"/>
          <w:color w:val="000000"/>
          <w:sz w:val="28"/>
        </w:rPr>
        <w:t>
      9. Мемлекеттік корпорация арқылы мемлекеттік қызмет көрсетудің нәтижесін алу процесін сипаттау:</w:t>
      </w:r>
    </w:p>
    <w:bookmarkEnd w:id="63"/>
    <w:bookmarkStart w:name="z79" w:id="64"/>
    <w:p>
      <w:pPr>
        <w:spacing w:after="0"/>
        <w:ind w:left="0"/>
        <w:jc w:val="both"/>
      </w:pPr>
      <w:r>
        <w:rPr>
          <w:rFonts w:ascii="Times New Roman"/>
          <w:b w:val="false"/>
          <w:i w:val="false"/>
          <w:color w:val="000000"/>
          <w:sz w:val="28"/>
        </w:rPr>
        <w:t>
      1) 6-процесс - электрондық құжатты ЭҮАШ АЖО-нда тіркеу (1 минут ішінде);</w:t>
      </w:r>
    </w:p>
    <w:bookmarkEnd w:id="64"/>
    <w:bookmarkStart w:name="z80" w:id="65"/>
    <w:p>
      <w:pPr>
        <w:spacing w:after="0"/>
        <w:ind w:left="0"/>
        <w:jc w:val="both"/>
      </w:pPr>
      <w:r>
        <w:rPr>
          <w:rFonts w:ascii="Times New Roman"/>
          <w:b w:val="false"/>
          <w:i w:val="false"/>
          <w:color w:val="000000"/>
          <w:sz w:val="28"/>
        </w:rPr>
        <w:t>
      2) 2-шарт – мемлекеттік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тексереді (өңдейді) (1 минут ішінде);</w:t>
      </w:r>
    </w:p>
    <w:bookmarkEnd w:id="65"/>
    <w:bookmarkStart w:name="z81" w:id="66"/>
    <w:p>
      <w:pPr>
        <w:spacing w:after="0"/>
        <w:ind w:left="0"/>
        <w:jc w:val="both"/>
      </w:pPr>
      <w:r>
        <w:rPr>
          <w:rFonts w:ascii="Times New Roman"/>
          <w:b w:val="false"/>
          <w:i w:val="false"/>
          <w:color w:val="000000"/>
          <w:sz w:val="28"/>
        </w:rPr>
        <w:t>
      3) 7-процесс – мемлекеттік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(1 минут ішінде);</w:t>
      </w:r>
    </w:p>
    <w:bookmarkEnd w:id="66"/>
    <w:bookmarkStart w:name="z82" w:id="67"/>
    <w:p>
      <w:pPr>
        <w:spacing w:after="0"/>
        <w:ind w:left="0"/>
        <w:jc w:val="both"/>
      </w:pPr>
      <w:r>
        <w:rPr>
          <w:rFonts w:ascii="Times New Roman"/>
          <w:b w:val="false"/>
          <w:i w:val="false"/>
          <w:color w:val="000000"/>
          <w:sz w:val="28"/>
        </w:rPr>
        <w:t>
      4) 8-процесс – мемлекеттік көрсетілетін қызметті алушы Мемлекеттік корпорация операторы арқылы ЭҮАШ АЖО-да қалыптастырылған мемлекеттік қызметтің нәтижесін (куәлікті) алуы (1 минут ішінде);</w:t>
      </w:r>
    </w:p>
    <w:bookmarkEnd w:id="67"/>
    <w:bookmarkStart w:name="z83" w:id="68"/>
    <w:p>
      <w:pPr>
        <w:spacing w:after="0"/>
        <w:ind w:left="0"/>
        <w:jc w:val="both"/>
      </w:pPr>
      <w:r>
        <w:rPr>
          <w:rFonts w:ascii="Times New Roman"/>
          <w:b w:val="false"/>
          <w:i w:val="false"/>
          <w:color w:val="000000"/>
          <w:sz w:val="28"/>
        </w:rPr>
        <w:t>
      5) Мемлекеттік корпорацияның дайын құжаттарды беру бөлімі мемлекеттік қызмет көрсету нәтижесін көрсетілетін қызметті алушыға сол күн ішінде береді.</w:t>
      </w:r>
    </w:p>
    <w:bookmarkEnd w:id="68"/>
    <w:bookmarkStart w:name="z84" w:id="69"/>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9"/>
    <w:bookmarkStart w:name="z85" w:id="70"/>
    <w:p>
      <w:pPr>
        <w:spacing w:after="0"/>
        <w:ind w:left="0"/>
        <w:jc w:val="both"/>
      </w:pPr>
      <w:r>
        <w:rPr>
          <w:rFonts w:ascii="Times New Roman"/>
          <w:b w:val="false"/>
          <w:i w:val="false"/>
          <w:color w:val="000000"/>
          <w:sz w:val="28"/>
        </w:rPr>
        <w:t>
      10. Портал арқылы көрсетілетін қызмет кезіндегі функционалдық өзара iс-қимылын және жүгіну тәртібін сипаттау:</w:t>
      </w:r>
    </w:p>
    <w:bookmarkEnd w:id="70"/>
    <w:bookmarkStart w:name="z86" w:id="71"/>
    <w:p>
      <w:pPr>
        <w:spacing w:after="0"/>
        <w:ind w:left="0"/>
        <w:jc w:val="both"/>
      </w:pPr>
      <w:r>
        <w:rPr>
          <w:rFonts w:ascii="Times New Roman"/>
          <w:b w:val="false"/>
          <w:i w:val="false"/>
          <w:color w:val="000000"/>
          <w:sz w:val="28"/>
        </w:rPr>
        <w:t>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w:t>
      </w:r>
    </w:p>
    <w:bookmarkEnd w:id="71"/>
    <w:bookmarkStart w:name="z87" w:id="72"/>
    <w:p>
      <w:pPr>
        <w:spacing w:after="0"/>
        <w:ind w:left="0"/>
        <w:jc w:val="both"/>
      </w:pPr>
      <w:r>
        <w:rPr>
          <w:rFonts w:ascii="Times New Roman"/>
          <w:b w:val="false"/>
          <w:i w:val="false"/>
          <w:color w:val="000000"/>
          <w:sz w:val="28"/>
        </w:rPr>
        <w:t>
      2) 1-процесс – көрсетілетін қызметті алушымен мемлекеттік көрсетілетін қызмет алу үшін ЖСН және паролін порталға енгізу (авторландыру процесі);</w:t>
      </w:r>
    </w:p>
    <w:bookmarkEnd w:id="72"/>
    <w:bookmarkStart w:name="z88" w:id="73"/>
    <w:p>
      <w:pPr>
        <w:spacing w:after="0"/>
        <w:ind w:left="0"/>
        <w:jc w:val="both"/>
      </w:pPr>
      <w:r>
        <w:rPr>
          <w:rFonts w:ascii="Times New Roman"/>
          <w:b w:val="false"/>
          <w:i w:val="false"/>
          <w:color w:val="000000"/>
          <w:sz w:val="28"/>
        </w:rPr>
        <w:t>
      3) 1-шарт – көрсетілетін қызметті алушы туралы деректердің дұрыстығын ЖСН мен пароль арқылы порталда тексеру;</w:t>
      </w:r>
    </w:p>
    <w:bookmarkEnd w:id="73"/>
    <w:bookmarkStart w:name="z89" w:id="74"/>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авторландырудан бас тарту туралы хабарламаны порталмен қалыптастыру;</w:t>
      </w:r>
    </w:p>
    <w:bookmarkEnd w:id="74"/>
    <w:bookmarkStart w:name="z90" w:id="7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w:t>
      </w:r>
    </w:p>
    <w:bookmarkEnd w:id="75"/>
    <w:bookmarkStart w:name="z91" w:id="76"/>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76"/>
    <w:bookmarkStart w:name="z92" w:id="7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қалыптастыруы;</w:t>
      </w:r>
    </w:p>
    <w:bookmarkEnd w:id="77"/>
    <w:bookmarkStart w:name="z93" w:id="78"/>
    <w:p>
      <w:pPr>
        <w:spacing w:after="0"/>
        <w:ind w:left="0"/>
        <w:jc w:val="both"/>
      </w:pPr>
      <w:r>
        <w:rPr>
          <w:rFonts w:ascii="Times New Roman"/>
          <w:b w:val="false"/>
          <w:i w:val="false"/>
          <w:color w:val="000000"/>
          <w:sz w:val="28"/>
        </w:rPr>
        <w:t>
      8) 5-процесс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w:t>
      </w:r>
    </w:p>
    <w:bookmarkEnd w:id="78"/>
    <w:bookmarkStart w:name="z94" w:id="79"/>
    <w:p>
      <w:pPr>
        <w:spacing w:after="0"/>
        <w:ind w:left="0"/>
        <w:jc w:val="both"/>
      </w:pPr>
      <w:r>
        <w:rPr>
          <w:rFonts w:ascii="Times New Roman"/>
          <w:b w:val="false"/>
          <w:i w:val="false"/>
          <w:color w:val="000000"/>
          <w:sz w:val="28"/>
        </w:rPr>
        <w:t>
      9) 3-шарт - азаматтық хал актілерін тіркеу туралы мәліметтерді "АХАЖ" АЖ тексеруі;</w:t>
      </w:r>
    </w:p>
    <w:bookmarkEnd w:id="79"/>
    <w:bookmarkStart w:name="z95" w:id="80"/>
    <w:p>
      <w:pPr>
        <w:spacing w:after="0"/>
        <w:ind w:left="0"/>
        <w:jc w:val="both"/>
      </w:pPr>
      <w:r>
        <w:rPr>
          <w:rFonts w:ascii="Times New Roman"/>
          <w:b w:val="false"/>
          <w:i w:val="false"/>
          <w:color w:val="000000"/>
          <w:sz w:val="28"/>
        </w:rPr>
        <w:t>
      10) 6-процесс – "АХАЖ" АЖ акт жазбаларының болмауына байланысты сұратылатын қызметтен бас тарту туралы хабарламаны қалыптастыруы;</w:t>
      </w:r>
    </w:p>
    <w:bookmarkEnd w:id="80"/>
    <w:bookmarkStart w:name="z96" w:id="81"/>
    <w:p>
      <w:pPr>
        <w:spacing w:after="0"/>
        <w:ind w:left="0"/>
        <w:jc w:val="both"/>
      </w:pPr>
      <w:r>
        <w:rPr>
          <w:rFonts w:ascii="Times New Roman"/>
          <w:b w:val="false"/>
          <w:i w:val="false"/>
          <w:color w:val="000000"/>
          <w:sz w:val="28"/>
        </w:rPr>
        <w:t xml:space="preserve">
      11) 7-процесс – көрсетілетін қызметті алушының порталда қалыптастырылған мемлекеттік көрсетілетін нәтижесін көрсетілетін қызметті берушінің кеңсе қызметкерінен (куәлік) алуы. </w:t>
      </w:r>
    </w:p>
    <w:bookmarkEnd w:id="81"/>
    <w:bookmarkStart w:name="z97" w:id="82"/>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диаграммасында көрсетілген.</w:t>
      </w:r>
    </w:p>
    <w:bookmarkEnd w:id="82"/>
    <w:bookmarkStart w:name="z98" w:id="83"/>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рәсімдерінің (iс-қимылдарының), өзара iс-қимылдары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3"/>
    <w:bookmarkStart w:name="z99" w:id="84"/>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84"/>
    <w:bookmarkStart w:name="z100" w:id="85"/>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85"/>
    <w:bookmarkStart w:name="z101" w:id="86"/>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ескерілетін өзге де талаптар</w:t>
      </w:r>
    </w:p>
    <w:bookmarkEnd w:id="86"/>
    <w:bookmarkStart w:name="z102" w:id="87"/>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87"/>
    <w:bookmarkStart w:name="z103" w:id="88"/>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p>
    <w:bookmarkEnd w:id="88"/>
    <w:bookmarkStart w:name="z104" w:id="89"/>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жағдайда портал арқылы электрондық нысанда алуға мүмкіндігі бар.</w:t>
      </w:r>
    </w:p>
    <w:bookmarkEnd w:id="89"/>
    <w:bookmarkStart w:name="z105" w:id="90"/>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7" w:id="91"/>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91"/>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9" w:id="92"/>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іс-қимылдарының диаграммасы</w:t>
      </w:r>
    </w:p>
    <w:bookmarkEnd w:id="92"/>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1" w:id="93"/>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көрсетудің бизнес-процестерінің анықтамалығы</w:t>
      </w:r>
    </w:p>
    <w:bookmarkEnd w:id="93"/>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r>
              <w:br/>
            </w:r>
            <w:r>
              <w:rPr>
                <w:rFonts w:ascii="Times New Roman"/>
                <w:b w:val="false"/>
                <w:i w:val="false"/>
                <w:color w:val="000000"/>
                <w:sz w:val="20"/>
              </w:rPr>
              <w:t>№ 363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r>
              <w:br/>
            </w:r>
            <w:r>
              <w:rPr>
                <w:rFonts w:ascii="Times New Roman"/>
                <w:b w:val="false"/>
                <w:i w:val="false"/>
                <w:color w:val="000000"/>
                <w:sz w:val="20"/>
              </w:rPr>
              <w:t>№ 205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4" w:id="94"/>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94"/>
    <w:bookmarkStart w:name="z115" w:id="95"/>
    <w:p>
      <w:pPr>
        <w:spacing w:after="0"/>
        <w:ind w:left="0"/>
        <w:jc w:val="left"/>
      </w:pPr>
      <w:r>
        <w:rPr>
          <w:rFonts w:ascii="Times New Roman"/>
          <w:b/>
          <w:i w:val="false"/>
          <w:color w:val="000000"/>
        </w:rPr>
        <w:t xml:space="preserve"> 1. Жалпы ережелер</w:t>
      </w:r>
    </w:p>
    <w:bookmarkEnd w:id="95"/>
    <w:bookmarkStart w:name="z116" w:id="96"/>
    <w:p>
      <w:pPr>
        <w:spacing w:after="0"/>
        <w:ind w:left="0"/>
        <w:jc w:val="both"/>
      </w:pPr>
      <w:r>
        <w:rPr>
          <w:rFonts w:ascii="Times New Roman"/>
          <w:b w:val="false"/>
          <w:i w:val="false"/>
          <w:color w:val="000000"/>
          <w:sz w:val="28"/>
        </w:rPr>
        <w:t xml:space="preserve">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w:t>
      </w:r>
    </w:p>
    <w:bookmarkEnd w:id="96"/>
    <w:bookmarkStart w:name="z117" w:id="97"/>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"Неке қиюды (ерлі-зайыптылықты)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7"/>
    <w:bookmarkStart w:name="z118" w:id="9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кенттердің, ауылдардың, ауылдық округтердің әкімдері (бұдан әрі – ЖАО) баламалы негізде көрсетеді:</w:t>
      </w:r>
    </w:p>
    <w:bookmarkEnd w:id="98"/>
    <w:bookmarkStart w:name="z119" w:id="99"/>
    <w:p>
      <w:pPr>
        <w:spacing w:after="0"/>
        <w:ind w:left="0"/>
        <w:jc w:val="both"/>
      </w:pPr>
      <w:r>
        <w:rPr>
          <w:rFonts w:ascii="Times New Roman"/>
          <w:b w:val="false"/>
          <w:i w:val="false"/>
          <w:color w:val="000000"/>
          <w:sz w:val="28"/>
        </w:rPr>
        <w:t>
      1) "электрондық үкіметтің" www.еgov.kz веб-порталы (бұдан әрі – портал) арқылы жүзеге асырылады.</w:t>
      </w:r>
    </w:p>
    <w:bookmarkEnd w:id="99"/>
    <w:bookmarkStart w:name="z120" w:id="100"/>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p>
    <w:bookmarkEnd w:id="100"/>
    <w:bookmarkStart w:name="z121" w:id="101"/>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01"/>
    <w:bookmarkStart w:name="z122" w:id="102"/>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электрондық құжат нысанында дәлелді жауап жолданады.</w:t>
      </w:r>
    </w:p>
    <w:bookmarkEnd w:id="102"/>
    <w:bookmarkStart w:name="z123" w:id="10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03"/>
    <w:bookmarkStart w:name="z124" w:id="104"/>
    <w:p>
      <w:pPr>
        <w:spacing w:after="0"/>
        <w:ind w:left="0"/>
        <w:jc w:val="both"/>
      </w:pPr>
      <w:r>
        <w:rPr>
          <w:rFonts w:ascii="Times New Roman"/>
          <w:b w:val="false"/>
          <w:i w:val="false"/>
          <w:color w:val="000000"/>
          <w:sz w:val="28"/>
        </w:rPr>
        <w:t>
      4. Мемлекеттік көрсетілетін қызмет арқылы жеке тұлғаларға (бұдан әрі – көрсетілетін қызметті алушы) көрсетіледі.</w:t>
      </w:r>
    </w:p>
    <w:bookmarkEnd w:id="104"/>
    <w:bookmarkStart w:name="z125" w:id="105"/>
    <w:p>
      <w:pPr>
        <w:spacing w:after="0"/>
        <w:ind w:left="0"/>
        <w:jc w:val="both"/>
      </w:pPr>
      <w:r>
        <w:rPr>
          <w:rFonts w:ascii="Times New Roman"/>
          <w:b w:val="false"/>
          <w:i w:val="false"/>
          <w:color w:val="000000"/>
          <w:sz w:val="28"/>
        </w:rPr>
        <w:t>
      Неке қиюды мемлекеттік тіркеу үшін 1 (бір) айлық есептік көрсеткіш (бұдан әрі - АЕК) мөлшерінде мемлекеттік баж алынады.</w:t>
      </w:r>
    </w:p>
    <w:bookmarkEnd w:id="105"/>
    <w:bookmarkStart w:name="z126" w:id="106"/>
    <w:p>
      <w:pPr>
        <w:spacing w:after="0"/>
        <w:ind w:left="0"/>
        <w:jc w:val="both"/>
      </w:pPr>
      <w:r>
        <w:rPr>
          <w:rFonts w:ascii="Times New Roman"/>
          <w:b w:val="false"/>
          <w:i w:val="false"/>
          <w:color w:val="000000"/>
          <w:sz w:val="28"/>
        </w:rPr>
        <w:t>
      Некені қию туралы акт жазбасын өзгерту, толықтыру, түзетумен және қалпына келтірумен байланысты куәлік беру үшін - 0,5 АЕК мөлшерінде мемлекеттік баж алынады.</w:t>
      </w:r>
    </w:p>
    <w:bookmarkEnd w:id="106"/>
    <w:bookmarkStart w:name="z127" w:id="107"/>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көрсетілетін қызметті беруші немесе лауазымды адамдар құжаттар берген орны бойынша есепке алынады.</w:t>
      </w:r>
    </w:p>
    <w:bookmarkEnd w:id="107"/>
    <w:bookmarkStart w:name="z128" w:id="108"/>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108"/>
    <w:bookmarkStart w:name="z129" w:id="109"/>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bookmarkEnd w:id="109"/>
    <w:bookmarkStart w:name="z130" w:id="110"/>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110"/>
    <w:bookmarkStart w:name="z131" w:id="111"/>
    <w:p>
      <w:pPr>
        <w:spacing w:after="0"/>
        <w:ind w:left="0"/>
        <w:jc w:val="both"/>
      </w:pPr>
      <w:r>
        <w:rPr>
          <w:rFonts w:ascii="Times New Roman"/>
          <w:b w:val="false"/>
          <w:i w:val="false"/>
          <w:color w:val="000000"/>
          <w:sz w:val="28"/>
        </w:rPr>
        <w:t>
      5. Мемлекеттiк қызмет көрсету бойынша рәсімді (іс-қимылды) бастау үшін негіз болып мыналар табылады:</w:t>
      </w:r>
    </w:p>
    <w:bookmarkEnd w:id="111"/>
    <w:bookmarkStart w:name="z132" w:id="112"/>
    <w:p>
      <w:pPr>
        <w:spacing w:after="0"/>
        <w:ind w:left="0"/>
        <w:jc w:val="both"/>
      </w:pPr>
      <w:r>
        <w:rPr>
          <w:rFonts w:ascii="Times New Roman"/>
          <w:b w:val="false"/>
          <w:i w:val="false"/>
          <w:color w:val="000000"/>
          <w:sz w:val="28"/>
        </w:rPr>
        <w:t xml:space="preserve">
      көрсетілетін қызметті берушіге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w:t>
      </w:r>
    </w:p>
    <w:bookmarkEnd w:id="112"/>
    <w:bookmarkStart w:name="z133" w:id="113"/>
    <w:p>
      <w:pPr>
        <w:spacing w:after="0"/>
        <w:ind w:left="0"/>
        <w:jc w:val="both"/>
      </w:pPr>
      <w:r>
        <w:rPr>
          <w:rFonts w:ascii="Times New Roman"/>
          <w:b w:val="false"/>
          <w:i w:val="false"/>
          <w:color w:val="000000"/>
          <w:sz w:val="28"/>
        </w:rPr>
        <w:t>
      порталға жүгінген кезде – некеге тұрушы екі адамның да ЭЦҚ-мен куәландырылған электрондық құжат нысанындағы сұрау салу;</w:t>
      </w:r>
    </w:p>
    <w:bookmarkEnd w:id="113"/>
    <w:bookmarkStart w:name="z134" w:id="114"/>
    <w:p>
      <w:pPr>
        <w:spacing w:after="0"/>
        <w:ind w:left="0"/>
        <w:jc w:val="both"/>
      </w:pPr>
      <w:r>
        <w:rPr>
          <w:rFonts w:ascii="Times New Roman"/>
          <w:b w:val="false"/>
          <w:i w:val="false"/>
          <w:color w:val="000000"/>
          <w:sz w:val="28"/>
        </w:rPr>
        <w:t xml:space="preserve">
      заңмен белгіленген неке (ерлі-зайыпты болу) жасын төмендету қажет болған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неке (ерлі-зайыпты болу) жасын төмендету туралы өтініш;</w:t>
      </w:r>
    </w:p>
    <w:bookmarkEnd w:id="114"/>
    <w:bookmarkStart w:name="z135" w:id="115"/>
    <w:p>
      <w:pPr>
        <w:spacing w:after="0"/>
        <w:ind w:left="0"/>
        <w:jc w:val="both"/>
      </w:pPr>
      <w:r>
        <w:rPr>
          <w:rFonts w:ascii="Times New Roman"/>
          <w:b w:val="false"/>
          <w:i w:val="false"/>
          <w:color w:val="000000"/>
          <w:sz w:val="28"/>
        </w:rPr>
        <w:t xml:space="preserve">
      неке (ерлі-зайыптылық) туралы акт жазбасына өзгерістер, толықтырулар мен түзетулер енгізу үшін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 беру.</w:t>
      </w:r>
    </w:p>
    <w:bookmarkEnd w:id="115"/>
    <w:bookmarkStart w:name="z136" w:id="116"/>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116"/>
    <w:bookmarkStart w:name="z137" w:id="117"/>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 ақ ЖАО арқылы жүгінген кезде:</w:t>
      </w:r>
    </w:p>
    <w:bookmarkEnd w:id="117"/>
    <w:bookmarkStart w:name="z138" w:id="118"/>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w:t>
      </w:r>
    </w:p>
    <w:bookmarkEnd w:id="118"/>
    <w:bookmarkStart w:name="z139" w:id="119"/>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119"/>
    <w:bookmarkStart w:name="z140" w:id="120"/>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w:t>
      </w:r>
    </w:p>
    <w:bookmarkEnd w:id="120"/>
    <w:bookmarkStart w:name="z141" w:id="121"/>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121"/>
    <w:bookmarkStart w:name="z142" w:id="122"/>
    <w:p>
      <w:pPr>
        <w:spacing w:after="0"/>
        <w:ind w:left="0"/>
        <w:jc w:val="both"/>
      </w:pPr>
      <w:r>
        <w:rPr>
          <w:rFonts w:ascii="Times New Roman"/>
          <w:b w:val="false"/>
          <w:i w:val="false"/>
          <w:color w:val="000000"/>
          <w:sz w:val="28"/>
        </w:rPr>
        <w:t xml:space="preserve">
      3) көрсетілетін қызметті берушінің басшысы 4 (төрт) сағат ішінде келіп түскен құжаттармен танысады және көрсетілетін қызметті берушінің жауапты орындаушысына жолдайды. </w:t>
      </w:r>
    </w:p>
    <w:bookmarkEnd w:id="122"/>
    <w:bookmarkStart w:name="z143" w:id="123"/>
    <w:p>
      <w:pPr>
        <w:spacing w:after="0"/>
        <w:ind w:left="0"/>
        <w:jc w:val="both"/>
      </w:pPr>
      <w:r>
        <w:rPr>
          <w:rFonts w:ascii="Times New Roman"/>
          <w:b w:val="false"/>
          <w:i w:val="false"/>
          <w:color w:val="000000"/>
          <w:sz w:val="28"/>
        </w:rPr>
        <w:t>
      Нәтижесі – орындауға жолдайды;</w:t>
      </w:r>
    </w:p>
    <w:bookmarkEnd w:id="123"/>
    <w:bookmarkStart w:name="z144" w:id="124"/>
    <w:p>
      <w:pPr>
        <w:spacing w:after="0"/>
        <w:ind w:left="0"/>
        <w:jc w:val="both"/>
      </w:pPr>
      <w:r>
        <w:rPr>
          <w:rFonts w:ascii="Times New Roman"/>
          <w:b w:val="false"/>
          <w:i w:val="false"/>
          <w:color w:val="000000"/>
          <w:sz w:val="28"/>
        </w:rPr>
        <w:t>
      4)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 болуды) тіркеуді жүргізеді, немесе бас тарту туралы дәлелді жауап береді;</w:t>
      </w:r>
    </w:p>
    <w:bookmarkEnd w:id="124"/>
    <w:bookmarkStart w:name="z145" w:id="125"/>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125"/>
    <w:bookmarkStart w:name="z146" w:id="126"/>
    <w:p>
      <w:pPr>
        <w:spacing w:after="0"/>
        <w:ind w:left="0"/>
        <w:jc w:val="both"/>
      </w:pPr>
      <w:r>
        <w:rPr>
          <w:rFonts w:ascii="Times New Roman"/>
          <w:b w:val="false"/>
          <w:i w:val="false"/>
          <w:color w:val="000000"/>
          <w:sz w:val="28"/>
        </w:rPr>
        <w:t>
      "Азаматтық хал актілерінің жазбасы" ақпараттық жүйесінде (бұдан әрі – "АХАЖ" АЖ) акт жазбасын қалыптастырады, тіркейді және сәйкес куәлігін басып шығарады;</w:t>
      </w:r>
    </w:p>
    <w:bookmarkEnd w:id="126"/>
    <w:bookmarkStart w:name="z147" w:id="127"/>
    <w:p>
      <w:pPr>
        <w:spacing w:after="0"/>
        <w:ind w:left="0"/>
        <w:jc w:val="both"/>
      </w:pPr>
      <w:r>
        <w:rPr>
          <w:rFonts w:ascii="Times New Roman"/>
          <w:b w:val="false"/>
          <w:i w:val="false"/>
          <w:color w:val="000000"/>
          <w:sz w:val="28"/>
        </w:rPr>
        <w:t>
      одан кейін актілік жазуды қалыптастырады, "АХАЖ" АЖ неке қиюды (ерлі-зайыпты болуды) салтанатты және салтанатты емес жағдайда тіркейді.</w:t>
      </w:r>
    </w:p>
    <w:bookmarkEnd w:id="127"/>
    <w:bookmarkStart w:name="z148" w:id="128"/>
    <w:p>
      <w:pPr>
        <w:spacing w:after="0"/>
        <w:ind w:left="0"/>
        <w:jc w:val="both"/>
      </w:pPr>
      <w:r>
        <w:rPr>
          <w:rFonts w:ascii="Times New Roman"/>
          <w:b w:val="false"/>
          <w:i w:val="false"/>
          <w:color w:val="000000"/>
          <w:sz w:val="28"/>
        </w:rPr>
        <w:t>
      Нәтижесі – дайын болған куәлікті көрсетілетін қызметті берушінің басшысына жолдайды;</w:t>
      </w:r>
    </w:p>
    <w:bookmarkEnd w:id="128"/>
    <w:bookmarkStart w:name="z149" w:id="129"/>
    <w:p>
      <w:pPr>
        <w:spacing w:after="0"/>
        <w:ind w:left="0"/>
        <w:jc w:val="both"/>
      </w:pPr>
      <w:r>
        <w:rPr>
          <w:rFonts w:ascii="Times New Roman"/>
          <w:b w:val="false"/>
          <w:i w:val="false"/>
          <w:color w:val="000000"/>
          <w:sz w:val="28"/>
        </w:rPr>
        <w:t>
      5) көрсетілетін қызметті берушінің басшысы 4 (төрт) сағат ішінде куәлікке қол қойып, елтаңбалы мөр басады немесе бас тарту туралы дәлелді жауапты жолдайды.</w:t>
      </w:r>
    </w:p>
    <w:bookmarkEnd w:id="129"/>
    <w:bookmarkStart w:name="z150" w:id="130"/>
    <w:p>
      <w:pPr>
        <w:spacing w:after="0"/>
        <w:ind w:left="0"/>
        <w:jc w:val="both"/>
      </w:pPr>
      <w:r>
        <w:rPr>
          <w:rFonts w:ascii="Times New Roman"/>
          <w:b w:val="false"/>
          <w:i w:val="false"/>
          <w:color w:val="000000"/>
          <w:sz w:val="28"/>
        </w:rPr>
        <w:t>
      Нәтижесі – көрсетілетін қызметті берушінің кеңсе қызметкеріне қол қойылған куәлікті немесе бас тарту туралы дәлелді жауапты береді;</w:t>
      </w:r>
    </w:p>
    <w:bookmarkEnd w:id="130"/>
    <w:bookmarkStart w:name="z151" w:id="131"/>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ЖАО береді.</w:t>
      </w:r>
    </w:p>
    <w:bookmarkEnd w:id="131"/>
    <w:bookmarkStart w:name="z152" w:id="132"/>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132"/>
    <w:bookmarkStart w:name="z153" w:id="133"/>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w:t>
      </w:r>
    </w:p>
    <w:bookmarkEnd w:id="133"/>
    <w:bookmarkStart w:name="z154" w:id="134"/>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134"/>
    <w:bookmarkStart w:name="z155" w:id="135"/>
    <w:p>
      <w:pPr>
        <w:spacing w:after="0"/>
        <w:ind w:left="0"/>
        <w:jc w:val="left"/>
      </w:pPr>
      <w:r>
        <w:rPr>
          <w:rFonts w:ascii="Times New Roman"/>
          <w:b/>
          <w:i w:val="false"/>
          <w:color w:val="000000"/>
        </w:rPr>
        <w:t xml:space="preserve"> 3. Мемлекеттiк көрсетілетін қызмет процесінде көрсетiлетiн қызметтi берушiнiң құрылымдық бөлiмшелерiнiң (қызметкерлерiнiң) өзара iс-әрекеттерінің тәртiбiн сипаттау</w:t>
      </w:r>
    </w:p>
    <w:bookmarkEnd w:id="135"/>
    <w:bookmarkStart w:name="z156" w:id="13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136"/>
    <w:bookmarkStart w:name="z157" w:id="137"/>
    <w:p>
      <w:pPr>
        <w:spacing w:after="0"/>
        <w:ind w:left="0"/>
        <w:jc w:val="both"/>
      </w:pPr>
      <w:r>
        <w:rPr>
          <w:rFonts w:ascii="Times New Roman"/>
          <w:b w:val="false"/>
          <w:i w:val="false"/>
          <w:color w:val="000000"/>
          <w:sz w:val="28"/>
        </w:rPr>
        <w:t>
      1) көрсетілетін қызметті берушінің кеңсе қызметкері;</w:t>
      </w:r>
    </w:p>
    <w:bookmarkEnd w:id="137"/>
    <w:bookmarkStart w:name="z158" w:id="138"/>
    <w:p>
      <w:pPr>
        <w:spacing w:after="0"/>
        <w:ind w:left="0"/>
        <w:jc w:val="both"/>
      </w:pPr>
      <w:r>
        <w:rPr>
          <w:rFonts w:ascii="Times New Roman"/>
          <w:b w:val="false"/>
          <w:i w:val="false"/>
          <w:color w:val="000000"/>
          <w:sz w:val="28"/>
        </w:rPr>
        <w:t>
      2) көрсетілетін қызметті берушінің басшысы;</w:t>
      </w:r>
    </w:p>
    <w:bookmarkEnd w:id="138"/>
    <w:bookmarkStart w:name="z159" w:id="1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9"/>
    <w:bookmarkStart w:name="z160" w:id="140"/>
    <w:p>
      <w:pPr>
        <w:spacing w:after="0"/>
        <w:ind w:left="0"/>
        <w:jc w:val="both"/>
      </w:pPr>
      <w:r>
        <w:rPr>
          <w:rFonts w:ascii="Times New Roman"/>
          <w:b w:val="false"/>
          <w:i w:val="false"/>
          <w:color w:val="000000"/>
          <w:sz w:val="28"/>
        </w:rPr>
        <w:t>
      4) ЖАО.</w:t>
      </w:r>
    </w:p>
    <w:bookmarkEnd w:id="140"/>
    <w:bookmarkStart w:name="z161" w:id="14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1"/>
    <w:bookmarkStart w:name="z162" w:id="142"/>
    <w:p>
      <w:pPr>
        <w:spacing w:after="0"/>
        <w:ind w:left="0"/>
        <w:jc w:val="both"/>
      </w:pPr>
      <w:r>
        <w:rPr>
          <w:rFonts w:ascii="Times New Roman"/>
          <w:b w:val="false"/>
          <w:i w:val="false"/>
          <w:color w:val="000000"/>
          <w:sz w:val="28"/>
        </w:rPr>
        <w:t>
      8. Портал арқылы көрсетілетін қызмет кезіндегі функционалдық өзара iс-әрекетін және жүгіну тәртібін сипаттау:</w:t>
      </w:r>
    </w:p>
    <w:bookmarkEnd w:id="142"/>
    <w:bookmarkStart w:name="z163" w:id="143"/>
    <w:p>
      <w:pPr>
        <w:spacing w:after="0"/>
        <w:ind w:left="0"/>
        <w:jc w:val="both"/>
      </w:pPr>
      <w:r>
        <w:rPr>
          <w:rFonts w:ascii="Times New Roman"/>
          <w:b w:val="false"/>
          <w:i w:val="false"/>
          <w:color w:val="000000"/>
          <w:sz w:val="28"/>
        </w:rPr>
        <w:t>
      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w:t>
      </w:r>
    </w:p>
    <w:bookmarkEnd w:id="143"/>
    <w:bookmarkStart w:name="z164" w:id="144"/>
    <w:p>
      <w:pPr>
        <w:spacing w:after="0"/>
        <w:ind w:left="0"/>
        <w:jc w:val="both"/>
      </w:pPr>
      <w:r>
        <w:rPr>
          <w:rFonts w:ascii="Times New Roman"/>
          <w:b w:val="false"/>
          <w:i w:val="false"/>
          <w:color w:val="000000"/>
          <w:sz w:val="28"/>
        </w:rPr>
        <w:t>
      2) 1-процесс – бірінші көрсетілетін қызметті алушымен қызмет алу үшін ЖСН және паролін порталға енгізу (авторландыру процесі);</w:t>
      </w:r>
    </w:p>
    <w:bookmarkEnd w:id="144"/>
    <w:bookmarkStart w:name="z165" w:id="145"/>
    <w:p>
      <w:pPr>
        <w:spacing w:after="0"/>
        <w:ind w:left="0"/>
        <w:jc w:val="both"/>
      </w:pPr>
      <w:r>
        <w:rPr>
          <w:rFonts w:ascii="Times New Roman"/>
          <w:b w:val="false"/>
          <w:i w:val="false"/>
          <w:color w:val="000000"/>
          <w:sz w:val="28"/>
        </w:rPr>
        <w:t>
      3) 1-шарт – бірінші көрсетілетін қызметті алушы туралы деректердің дұрыстығын ЖСН мен пароль арқылы порталда тексеру;</w:t>
      </w:r>
    </w:p>
    <w:bookmarkEnd w:id="145"/>
    <w:bookmarkStart w:name="z166" w:id="146"/>
    <w:p>
      <w:pPr>
        <w:spacing w:after="0"/>
        <w:ind w:left="0"/>
        <w:jc w:val="both"/>
      </w:pPr>
      <w:r>
        <w:rPr>
          <w:rFonts w:ascii="Times New Roman"/>
          <w:b w:val="false"/>
          <w:i w:val="false"/>
          <w:color w:val="000000"/>
          <w:sz w:val="28"/>
        </w:rPr>
        <w:t>
      4) 2-процесс – бірінші көрсетілетін қызметті алушының деректерінде бар бұзушылықтарға байланысты авторландырудан бас тарту туралы хабарламаны порталмен қалыптастыру;</w:t>
      </w:r>
    </w:p>
    <w:bookmarkEnd w:id="146"/>
    <w:bookmarkStart w:name="z167" w:id="147"/>
    <w:p>
      <w:pPr>
        <w:spacing w:after="0"/>
        <w:ind w:left="0"/>
        <w:jc w:val="both"/>
      </w:pPr>
      <w:r>
        <w:rPr>
          <w:rFonts w:ascii="Times New Roman"/>
          <w:b w:val="false"/>
          <w:i w:val="false"/>
          <w:color w:val="000000"/>
          <w:sz w:val="28"/>
        </w:rPr>
        <w:t xml:space="preserve">
      5) 3-процесс – бірінші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сұрау салу нысанын экранға шығару және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құжаттарды қоса беруі;</w:t>
      </w:r>
    </w:p>
    <w:bookmarkEnd w:id="147"/>
    <w:bookmarkStart w:name="z168" w:id="148"/>
    <w:p>
      <w:pPr>
        <w:spacing w:after="0"/>
        <w:ind w:left="0"/>
        <w:jc w:val="both"/>
      </w:pPr>
      <w:r>
        <w:rPr>
          <w:rFonts w:ascii="Times New Roman"/>
          <w:b w:val="false"/>
          <w:i w:val="false"/>
          <w:color w:val="000000"/>
          <w:sz w:val="28"/>
        </w:rPr>
        <w:t>
      6) 4-процесс – бірінші мемлекеттік көрсетілетін қызметті электрондық үкіметтің төлемдік шлюзі (бұдан әрі – ЭҮТШ) арқылы төлеуі;</w:t>
      </w:r>
    </w:p>
    <w:bookmarkEnd w:id="148"/>
    <w:bookmarkStart w:name="z169" w:id="149"/>
    <w:p>
      <w:pPr>
        <w:spacing w:after="0"/>
        <w:ind w:left="0"/>
        <w:jc w:val="both"/>
      </w:pPr>
      <w:r>
        <w:rPr>
          <w:rFonts w:ascii="Times New Roman"/>
          <w:b w:val="false"/>
          <w:i w:val="false"/>
          <w:color w:val="000000"/>
          <w:sz w:val="28"/>
        </w:rPr>
        <w:t>
      7) 5-процесс – бірінші көрсетілетін қызметті алушының ЭЦҚ арқылы мемлекеттік қызмет көрсету үшін сұранысты куәландыруы;</w:t>
      </w:r>
    </w:p>
    <w:bookmarkEnd w:id="149"/>
    <w:bookmarkStart w:name="z170" w:id="150"/>
    <w:p>
      <w:pPr>
        <w:spacing w:after="0"/>
        <w:ind w:left="0"/>
        <w:jc w:val="both"/>
      </w:pPr>
      <w:r>
        <w:rPr>
          <w:rFonts w:ascii="Times New Roman"/>
          <w:b w:val="false"/>
          <w:i w:val="false"/>
          <w:color w:val="000000"/>
          <w:sz w:val="28"/>
        </w:rPr>
        <w:t>
      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150"/>
    <w:bookmarkStart w:name="z171" w:id="151"/>
    <w:p>
      <w:pPr>
        <w:spacing w:after="0"/>
        <w:ind w:left="0"/>
        <w:jc w:val="both"/>
      </w:pPr>
      <w:r>
        <w:rPr>
          <w:rFonts w:ascii="Times New Roman"/>
          <w:b w:val="false"/>
          <w:i w:val="false"/>
          <w:color w:val="000000"/>
          <w:sz w:val="28"/>
        </w:rPr>
        <w:t>
      9) 6-процесс – бірінші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қалыптастыруы;</w:t>
      </w:r>
    </w:p>
    <w:bookmarkEnd w:id="151"/>
    <w:bookmarkStart w:name="z172" w:id="152"/>
    <w:p>
      <w:pPr>
        <w:spacing w:after="0"/>
        <w:ind w:left="0"/>
        <w:jc w:val="both"/>
      </w:pPr>
      <w:r>
        <w:rPr>
          <w:rFonts w:ascii="Times New Roman"/>
          <w:b w:val="false"/>
          <w:i w:val="false"/>
          <w:color w:val="000000"/>
          <w:sz w:val="28"/>
        </w:rPr>
        <w:t>
      10) 7-процесс – бірінші көрсетілетін қызметті алушының ЭЦҚ арқылы мемлекеттік қызмет көрсету үшін сұранысты куәландыру және екінші көрсетілетін қызметті алушыға портал арқылы электронды құжатты (сұранысты) толтыруға және қол қоюға жолдауы;</w:t>
      </w:r>
    </w:p>
    <w:bookmarkEnd w:id="152"/>
    <w:bookmarkStart w:name="z173" w:id="153"/>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p>
    <w:bookmarkEnd w:id="153"/>
    <w:bookmarkStart w:name="z174" w:id="154"/>
    <w:p>
      <w:pPr>
        <w:spacing w:after="0"/>
        <w:ind w:left="0"/>
        <w:jc w:val="both"/>
      </w:pPr>
      <w:r>
        <w:rPr>
          <w:rFonts w:ascii="Times New Roman"/>
          <w:b w:val="false"/>
          <w:i w:val="false"/>
          <w:color w:val="000000"/>
          <w:sz w:val="28"/>
        </w:rPr>
        <w:t xml:space="preserve">
      11) екінші көрсетілетін қызметті алушы порталда ЖСН және пароль көмегімен тіркеуді жүзеге асырады (порталда тіркелмеген алушылар үшін жүзеге асырылады); </w:t>
      </w:r>
    </w:p>
    <w:bookmarkEnd w:id="154"/>
    <w:bookmarkStart w:name="z175" w:id="155"/>
    <w:p>
      <w:pPr>
        <w:spacing w:after="0"/>
        <w:ind w:left="0"/>
        <w:jc w:val="both"/>
      </w:pPr>
      <w:r>
        <w:rPr>
          <w:rFonts w:ascii="Times New Roman"/>
          <w:b w:val="false"/>
          <w:i w:val="false"/>
          <w:color w:val="000000"/>
          <w:sz w:val="28"/>
        </w:rPr>
        <w:t xml:space="preserve">
      12) 8-процесс – екінші көрсетілетін қызметті алушымен мемлекеттік көрсетілетін қызмет алу үшін ЖСН және паролін порталға енгізу (авторландыру процесі); </w:t>
      </w:r>
    </w:p>
    <w:bookmarkEnd w:id="155"/>
    <w:bookmarkStart w:name="z176" w:id="156"/>
    <w:p>
      <w:pPr>
        <w:spacing w:after="0"/>
        <w:ind w:left="0"/>
        <w:jc w:val="both"/>
      </w:pPr>
      <w:r>
        <w:rPr>
          <w:rFonts w:ascii="Times New Roman"/>
          <w:b w:val="false"/>
          <w:i w:val="false"/>
          <w:color w:val="000000"/>
          <w:sz w:val="28"/>
        </w:rPr>
        <w:t>
      13) 3-шарт – екінші көрсетілетін қызметті алушы туралы деректердің дұрыстығын ЖСН мен пароль арқылы порталда тексеру;</w:t>
      </w:r>
    </w:p>
    <w:bookmarkEnd w:id="156"/>
    <w:bookmarkStart w:name="z177" w:id="157"/>
    <w:p>
      <w:pPr>
        <w:spacing w:after="0"/>
        <w:ind w:left="0"/>
        <w:jc w:val="both"/>
      </w:pPr>
      <w:r>
        <w:rPr>
          <w:rFonts w:ascii="Times New Roman"/>
          <w:b w:val="false"/>
          <w:i w:val="false"/>
          <w:color w:val="000000"/>
          <w:sz w:val="28"/>
        </w:rPr>
        <w:t>
      14) 9-процесс – екінші көрсетілетін қызметті алушының деректерінде бар бұзушылықтарға байланысты авторландырудан бас тарту туралы хабарламаны порталмен қалыптастыру;</w:t>
      </w:r>
    </w:p>
    <w:bookmarkEnd w:id="157"/>
    <w:bookmarkStart w:name="z178" w:id="158"/>
    <w:p>
      <w:pPr>
        <w:spacing w:after="0"/>
        <w:ind w:left="0"/>
        <w:jc w:val="both"/>
      </w:pPr>
      <w:r>
        <w:rPr>
          <w:rFonts w:ascii="Times New Roman"/>
          <w:b w:val="false"/>
          <w:i w:val="false"/>
          <w:color w:val="000000"/>
          <w:sz w:val="28"/>
        </w:rPr>
        <w:t>
      15) 10-процесс – екінші көрсетілетін қызметті алушының электронды құжатты (сұранысты) толтыру үшін "жеке кабинетіне" кіруі;</w:t>
      </w:r>
    </w:p>
    <w:bookmarkEnd w:id="158"/>
    <w:bookmarkStart w:name="z179" w:id="159"/>
    <w:p>
      <w:pPr>
        <w:spacing w:after="0"/>
        <w:ind w:left="0"/>
        <w:jc w:val="both"/>
      </w:pPr>
      <w:r>
        <w:rPr>
          <w:rFonts w:ascii="Times New Roman"/>
          <w:b w:val="false"/>
          <w:i w:val="false"/>
          <w:color w:val="000000"/>
          <w:sz w:val="28"/>
        </w:rPr>
        <w:t>
      16) 11-процесс – екінші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w:t>
      </w:r>
    </w:p>
    <w:bookmarkEnd w:id="159"/>
    <w:bookmarkStart w:name="z180" w:id="160"/>
    <w:p>
      <w:pPr>
        <w:spacing w:after="0"/>
        <w:ind w:left="0"/>
        <w:jc w:val="both"/>
      </w:pPr>
      <w:r>
        <w:rPr>
          <w:rFonts w:ascii="Times New Roman"/>
          <w:b w:val="false"/>
          <w:i w:val="false"/>
          <w:color w:val="000000"/>
          <w:sz w:val="28"/>
        </w:rPr>
        <w:t xml:space="preserve">
      17)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160"/>
    <w:bookmarkStart w:name="z181" w:id="161"/>
    <w:p>
      <w:pPr>
        <w:spacing w:after="0"/>
        <w:ind w:left="0"/>
        <w:jc w:val="both"/>
      </w:pPr>
      <w:r>
        <w:rPr>
          <w:rFonts w:ascii="Times New Roman"/>
          <w:b w:val="false"/>
          <w:i w:val="false"/>
          <w:color w:val="000000"/>
          <w:sz w:val="28"/>
        </w:rPr>
        <w:t>
      18) 12-процесс – көрсетілетін қызметті алушының құжаттарында бар бұзушылықтарға байланысты сұратылатын мемлекеттік көрсетілетін қызметтен бас тарту туралы хабарламаны қалыптастыру;</w:t>
      </w:r>
    </w:p>
    <w:bookmarkEnd w:id="161"/>
    <w:bookmarkStart w:name="z182" w:id="162"/>
    <w:p>
      <w:pPr>
        <w:spacing w:after="0"/>
        <w:ind w:left="0"/>
        <w:jc w:val="both"/>
      </w:pPr>
      <w:r>
        <w:rPr>
          <w:rFonts w:ascii="Times New Roman"/>
          <w:b w:val="false"/>
          <w:i w:val="false"/>
          <w:color w:val="000000"/>
          <w:sz w:val="28"/>
        </w:rPr>
        <w:t>
      19) 13-процесс – көрсетілетін қызметті алушылардың порталда қалыптастырылған көрсетілетін қызмет нәтижесін алуы.</w:t>
      </w:r>
    </w:p>
    <w:bookmarkEnd w:id="162"/>
    <w:bookmarkStart w:name="z183" w:id="163"/>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көрсетіледі.</w:t>
      </w:r>
    </w:p>
    <w:bookmarkEnd w:id="163"/>
    <w:bookmarkStart w:name="z184" w:id="16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рәсімдерінің (iс-қимылдарының), өзара iс-қимылдары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64"/>
    <w:bookmarkStart w:name="z185" w:id="165"/>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165"/>
    <w:bookmarkStart w:name="z186" w:id="166"/>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66"/>
    <w:bookmarkStart w:name="z187" w:id="167"/>
    <w:p>
      <w:pPr>
        <w:spacing w:after="0"/>
        <w:ind w:left="0"/>
        <w:jc w:val="left"/>
      </w:pPr>
      <w:r>
        <w:rPr>
          <w:rFonts w:ascii="Times New Roman"/>
          <w:b/>
          <w:i w:val="false"/>
          <w:color w:val="000000"/>
        </w:rPr>
        <w:t xml:space="preserve"> 5. Мемлекеттік қызмет көрсету, оның ішінде электрондық нысанда көрсетілетін қызметтің ерекшеліктері ескерілген өзге де талаптар</w:t>
      </w:r>
    </w:p>
    <w:bookmarkEnd w:id="167"/>
    <w:bookmarkStart w:name="z188" w:id="168"/>
    <w:p>
      <w:pPr>
        <w:spacing w:after="0"/>
        <w:ind w:left="0"/>
        <w:jc w:val="both"/>
      </w:pPr>
      <w:r>
        <w:rPr>
          <w:rFonts w:ascii="Times New Roman"/>
          <w:b w:val="false"/>
          <w:i w:val="false"/>
          <w:color w:val="000000"/>
          <w:sz w:val="28"/>
        </w:rPr>
        <w:t>
      11. Заңнамамен белгіленген тәртіппен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мемлекеттік қызметті көрсету мәселелері бойынша Бірыңғай байланыс-орталығы арқылы жүгінгенде көрсетілетін қызметті беруші құжаттарды қабылдау үшін тұрғылықты жеріне шыға отырып жүргізеді.</w:t>
      </w:r>
    </w:p>
    <w:bookmarkEnd w:id="168"/>
    <w:bookmarkStart w:name="z189" w:id="169"/>
    <w:p>
      <w:pPr>
        <w:spacing w:after="0"/>
        <w:ind w:left="0"/>
        <w:jc w:val="both"/>
      </w:pPr>
      <w:r>
        <w:rPr>
          <w:rFonts w:ascii="Times New Roman"/>
          <w:b w:val="false"/>
          <w:i w:val="false"/>
          <w:color w:val="000000"/>
          <w:sz w:val="28"/>
        </w:rPr>
        <w:t>
      12. Мемлекеттік қызмет көрсету орындарының мекенжайлары мемлекеттік қызметті берушілердің интернет-ресурстарында орналастырылған.</w:t>
      </w:r>
    </w:p>
    <w:bookmarkEnd w:id="169"/>
    <w:bookmarkStart w:name="z190" w:id="170"/>
    <w:p>
      <w:pPr>
        <w:spacing w:after="0"/>
        <w:ind w:left="0"/>
        <w:jc w:val="both"/>
      </w:pPr>
      <w:r>
        <w:rPr>
          <w:rFonts w:ascii="Times New Roman"/>
          <w:b w:val="false"/>
          <w:i w:val="false"/>
          <w:color w:val="000000"/>
          <w:sz w:val="28"/>
        </w:rPr>
        <w:t>
      13. Көрсетілетін қызметті алушының мемлекеттік көрсетілетін қызметті ЭЦҚ болған жағдайда портал арқылы электрондық нысанда алу мүмкіндігі бар.</w:t>
      </w:r>
    </w:p>
    <w:bookmarkEnd w:id="170"/>
    <w:bookmarkStart w:name="z191" w:id="171"/>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Бірыңғай байланыс-орталығы арқылы қашықтықтан қолжетімділік режимінде алу мүмкіндігі бар.</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93" w:id="172"/>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іс-қимылдарының диаграммасы</w:t>
      </w:r>
    </w:p>
    <w:bookmarkEnd w:id="172"/>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95" w:id="173"/>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толықтырулармен түзетулер енгізу" мемлекеттік қызметін көрсетудің бизнес-процестерінің анықтамалығы</w:t>
      </w:r>
    </w:p>
    <w:bookmarkEnd w:id="173"/>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r>
              <w:br/>
            </w:r>
            <w:r>
              <w:rPr>
                <w:rFonts w:ascii="Times New Roman"/>
                <w:b w:val="false"/>
                <w:i w:val="false"/>
                <w:color w:val="000000"/>
                <w:sz w:val="20"/>
              </w:rPr>
              <w:t>№ 363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r>
              <w:br/>
            </w:r>
            <w:r>
              <w:rPr>
                <w:rFonts w:ascii="Times New Roman"/>
                <w:b w:val="false"/>
                <w:i w:val="false"/>
                <w:color w:val="000000"/>
                <w:sz w:val="20"/>
              </w:rPr>
              <w:t>№ 205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98" w:id="174"/>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174"/>
    <w:bookmarkStart w:name="z199" w:id="175"/>
    <w:p>
      <w:pPr>
        <w:spacing w:after="0"/>
        <w:ind w:left="0"/>
        <w:jc w:val="left"/>
      </w:pPr>
      <w:r>
        <w:rPr>
          <w:rFonts w:ascii="Times New Roman"/>
          <w:b/>
          <w:i w:val="false"/>
          <w:color w:val="000000"/>
        </w:rPr>
        <w:t xml:space="preserve"> 1. Жалпы ережелер</w:t>
      </w:r>
    </w:p>
    <w:bookmarkEnd w:id="175"/>
    <w:bookmarkStart w:name="z200" w:id="176"/>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w:t>
      </w:r>
    </w:p>
    <w:bookmarkEnd w:id="176"/>
    <w:bookmarkStart w:name="z201" w:id="177"/>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"Азаматтық хал актілерін тіркеу туралы қайталама куәліктер немесе анықтамалар беру" (Қазақстан Республикасының Әділет министрлігінде 2015 жылы 17 маусымда №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77"/>
    <w:bookmarkStart w:name="z202" w:id="17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bookmarkEnd w:id="178"/>
    <w:bookmarkStart w:name="z203" w:id="17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179"/>
    <w:bookmarkStart w:name="z204" w:id="180"/>
    <w:p>
      <w:pPr>
        <w:spacing w:after="0"/>
        <w:ind w:left="0"/>
        <w:jc w:val="both"/>
      </w:pPr>
      <w:r>
        <w:rPr>
          <w:rFonts w:ascii="Times New Roman"/>
          <w:b w:val="false"/>
          <w:i w:val="false"/>
          <w:color w:val="000000"/>
          <w:sz w:val="28"/>
        </w:rPr>
        <w:t>
      2)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p>
    <w:bookmarkEnd w:id="180"/>
    <w:bookmarkStart w:name="z205" w:id="181"/>
    <w:p>
      <w:pPr>
        <w:spacing w:after="0"/>
        <w:ind w:left="0"/>
        <w:jc w:val="both"/>
      </w:pPr>
      <w:r>
        <w:rPr>
          <w:rFonts w:ascii="Times New Roman"/>
          <w:b w:val="false"/>
          <w:i w:val="false"/>
          <w:color w:val="000000"/>
          <w:sz w:val="28"/>
        </w:rPr>
        <w:t xml:space="preserve">
      2. Мемлекеттік қызмет көрсету нысаны: электронды (ішінара автоматтандырылған) және (немесе) қағаз түрінде. </w:t>
      </w:r>
    </w:p>
    <w:bookmarkEnd w:id="181"/>
    <w:bookmarkStart w:name="z206" w:id="182"/>
    <w:p>
      <w:pPr>
        <w:spacing w:after="0"/>
        <w:ind w:left="0"/>
        <w:jc w:val="both"/>
      </w:pPr>
      <w:r>
        <w:rPr>
          <w:rFonts w:ascii="Times New Roman"/>
          <w:b w:val="false"/>
          <w:i w:val="false"/>
          <w:color w:val="000000"/>
          <w:sz w:val="28"/>
        </w:rPr>
        <w:t>
      3. Мемлекеттік қызметті көрсету нәтижесі:</w:t>
      </w:r>
    </w:p>
    <w:bookmarkEnd w:id="182"/>
    <w:bookmarkStart w:name="z207" w:id="183"/>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қағаз жеткізгіште беру; </w:t>
      </w:r>
    </w:p>
    <w:bookmarkEnd w:id="183"/>
    <w:bookmarkStart w:name="z208" w:id="184"/>
    <w:p>
      <w:pPr>
        <w:spacing w:after="0"/>
        <w:ind w:left="0"/>
        <w:jc w:val="both"/>
      </w:pPr>
      <w:r>
        <w:rPr>
          <w:rFonts w:ascii="Times New Roman"/>
          <w:b w:val="false"/>
          <w:i w:val="false"/>
          <w:color w:val="000000"/>
          <w:sz w:val="28"/>
        </w:rPr>
        <w:t>
      2) порталда:</w:t>
      </w:r>
    </w:p>
    <w:bookmarkEnd w:id="184"/>
    <w:bookmarkStart w:name="z209" w:id="185"/>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электрондық құжат нысанындағы дәлелді жауап; </w:t>
      </w:r>
    </w:p>
    <w:bookmarkEnd w:id="185"/>
    <w:bookmarkStart w:name="z210" w:id="186"/>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186"/>
    <w:bookmarkStart w:name="z211" w:id="18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87"/>
    <w:bookmarkStart w:name="z212" w:id="188"/>
    <w:p>
      <w:pPr>
        <w:spacing w:after="0"/>
        <w:ind w:left="0"/>
        <w:jc w:val="both"/>
      </w:pPr>
      <w:r>
        <w:rPr>
          <w:rFonts w:ascii="Times New Roman"/>
          <w:b w:val="false"/>
          <w:i w:val="false"/>
          <w:color w:val="000000"/>
          <w:sz w:val="28"/>
        </w:rPr>
        <w:t>
      4. Мемлекеттік көрсетілетін қызмет ақылы/тегін жеке тұлғаларға (бұдан әрі – көрсетілетін қызметті алушы) көрсетіледі.</w:t>
      </w:r>
    </w:p>
    <w:bookmarkEnd w:id="188"/>
    <w:bookmarkStart w:name="z213" w:id="189"/>
    <w:p>
      <w:pPr>
        <w:spacing w:after="0"/>
        <w:ind w:left="0"/>
        <w:jc w:val="both"/>
      </w:pPr>
      <w:r>
        <w:rPr>
          <w:rFonts w:ascii="Times New Roman"/>
          <w:b w:val="false"/>
          <w:i w:val="false"/>
          <w:color w:val="000000"/>
          <w:sz w:val="28"/>
        </w:rPr>
        <w:t>
      Мемлекеттік баж мынадай мөлшерлерде алынады:</w:t>
      </w:r>
    </w:p>
    <w:bookmarkEnd w:id="189"/>
    <w:bookmarkStart w:name="z214" w:id="190"/>
    <w:p>
      <w:pPr>
        <w:spacing w:after="0"/>
        <w:ind w:left="0"/>
        <w:jc w:val="both"/>
      </w:pPr>
      <w:r>
        <w:rPr>
          <w:rFonts w:ascii="Times New Roman"/>
          <w:b w:val="false"/>
          <w:i w:val="false"/>
          <w:color w:val="000000"/>
          <w:sz w:val="28"/>
        </w:rPr>
        <w:t>
      1) азаматтық хал актілерін тіркеу туралы қайталама куәлікті бергені үшін – 1 айлық есептік көрсеткіш (бұдан әрі – АЕК);</w:t>
      </w:r>
    </w:p>
    <w:bookmarkEnd w:id="190"/>
    <w:bookmarkStart w:name="z215" w:id="191"/>
    <w:p>
      <w:pPr>
        <w:spacing w:after="0"/>
        <w:ind w:left="0"/>
        <w:jc w:val="both"/>
      </w:pPr>
      <w:r>
        <w:rPr>
          <w:rFonts w:ascii="Times New Roman"/>
          <w:b w:val="false"/>
          <w:i w:val="false"/>
          <w:color w:val="000000"/>
          <w:sz w:val="28"/>
        </w:rPr>
        <w:t>
      2) Қазақстан Республикасының азаматтарына азаматтық хал актілері туралы куәлікті бергені үшін – 0,3 АЕК;</w:t>
      </w:r>
    </w:p>
    <w:bookmarkEnd w:id="191"/>
    <w:bookmarkStart w:name="z216" w:id="192"/>
    <w:p>
      <w:pPr>
        <w:spacing w:after="0"/>
        <w:ind w:left="0"/>
        <w:jc w:val="both"/>
      </w:pPr>
      <w:r>
        <w:rPr>
          <w:rFonts w:ascii="Times New Roman"/>
          <w:b w:val="false"/>
          <w:i w:val="false"/>
          <w:color w:val="000000"/>
          <w:sz w:val="28"/>
        </w:rPr>
        <w:t>
      3) азаматтық хал актілері туралы куәлікті ТМД елдерінен сұратып алдырғаны үшін – 0,5 АЕК;</w:t>
      </w:r>
    </w:p>
    <w:bookmarkEnd w:id="192"/>
    <w:bookmarkStart w:name="z217" w:id="193"/>
    <w:p>
      <w:pPr>
        <w:spacing w:after="0"/>
        <w:ind w:left="0"/>
        <w:jc w:val="both"/>
      </w:pPr>
      <w:r>
        <w:rPr>
          <w:rFonts w:ascii="Times New Roman"/>
          <w:b w:val="false"/>
          <w:i w:val="false"/>
          <w:color w:val="000000"/>
          <w:sz w:val="28"/>
        </w:rPr>
        <w:t>
      4) азаматтық хал актілері туралы куәлікті ТМД елдерін қоспағанда, басқа шет мемлекеттерден сұратып алдырғаны үшін – 1 АЕК.</w:t>
      </w:r>
    </w:p>
    <w:bookmarkEnd w:id="193"/>
    <w:bookmarkStart w:name="z218" w:id="194"/>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 </w:t>
      </w:r>
    </w:p>
    <w:bookmarkEnd w:id="194"/>
    <w:bookmarkStart w:name="z219" w:id="195"/>
    <w:p>
      <w:pPr>
        <w:spacing w:after="0"/>
        <w:ind w:left="0"/>
        <w:jc w:val="both"/>
      </w:pPr>
      <w:r>
        <w:rPr>
          <w:rFonts w:ascii="Times New Roman"/>
          <w:b w:val="false"/>
          <w:i w:val="false"/>
          <w:color w:val="000000"/>
          <w:sz w:val="28"/>
        </w:rPr>
        <w:t>
      Азаматтық хал актiлерiн тiркеу кезiнде мыналар:</w:t>
      </w:r>
    </w:p>
    <w:bookmarkEnd w:id="195"/>
    <w:bookmarkStart w:name="z220" w:id="196"/>
    <w:p>
      <w:pPr>
        <w:spacing w:after="0"/>
        <w:ind w:left="0"/>
        <w:jc w:val="both"/>
      </w:pPr>
      <w:r>
        <w:rPr>
          <w:rFonts w:ascii="Times New Roman"/>
          <w:b w:val="false"/>
          <w:i w:val="false"/>
          <w:color w:val="000000"/>
          <w:sz w:val="28"/>
        </w:rPr>
        <w:t xml:space="preserve">
      1) Ұлы Отан соғысына қатысушылар және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 тiркелгенi және қайтадан берілгенi үшін; </w:t>
      </w:r>
    </w:p>
    <w:bookmarkEnd w:id="196"/>
    <w:bookmarkStart w:name="z221" w:id="197"/>
    <w:p>
      <w:pPr>
        <w:spacing w:after="0"/>
        <w:ind w:left="0"/>
        <w:jc w:val="both"/>
      </w:pPr>
      <w:r>
        <w:rPr>
          <w:rFonts w:ascii="Times New Roman"/>
          <w:b w:val="false"/>
          <w:i w:val="false"/>
          <w:color w:val="000000"/>
          <w:sz w:val="28"/>
        </w:rPr>
        <w:t>
      2) жеке тұлғалар - азаматтық хал актiлерiн тiркеу кезiнде жiберiлген қателерге байланысты туу, қайтыс болу туралы, әкесін анықтау, бала асырап алу туралы актiлер жазбалары өзгертілген, толықтырылған, қалпына келтірілген және түзетiлген кезде өздеріне куәлiктер берілгенi үшiн;</w:t>
      </w:r>
    </w:p>
    <w:bookmarkEnd w:id="197"/>
    <w:bookmarkStart w:name="z222" w:id="198"/>
    <w:p>
      <w:pPr>
        <w:spacing w:after="0"/>
        <w:ind w:left="0"/>
        <w:jc w:val="both"/>
      </w:pPr>
      <w:r>
        <w:rPr>
          <w:rFonts w:ascii="Times New Roman"/>
          <w:b w:val="false"/>
          <w:i w:val="false"/>
          <w:color w:val="000000"/>
          <w:sz w:val="28"/>
        </w:rPr>
        <w:t>
      3) жеке тұлғалар - туыстарының қайтыс болуы туралы оларға қайталап немесе бұрын берiлген куәлiктер алмастырылып берiлгенi үшiн;</w:t>
      </w:r>
    </w:p>
    <w:bookmarkEnd w:id="198"/>
    <w:bookmarkStart w:name="z223" w:id="199"/>
    <w:p>
      <w:pPr>
        <w:spacing w:after="0"/>
        <w:ind w:left="0"/>
        <w:jc w:val="both"/>
      </w:pPr>
      <w:r>
        <w:rPr>
          <w:rFonts w:ascii="Times New Roman"/>
          <w:b w:val="false"/>
          <w:i w:val="false"/>
          <w:color w:val="000000"/>
          <w:sz w:val="28"/>
        </w:rPr>
        <w:t>
      4) жеке тұлғалар - бала асырап алу және әкесін анықтауға байланысты туу туралы қайталама куәлік берілгені үшін растайтын құжаттар ұсынған кезде мемлекеттiк баж төлеуден босатылады.</w:t>
      </w:r>
    </w:p>
    <w:bookmarkEnd w:id="199"/>
    <w:bookmarkStart w:name="z224" w:id="200"/>
    <w:p>
      <w:pPr>
        <w:spacing w:after="0"/>
        <w:ind w:left="0"/>
        <w:jc w:val="both"/>
      </w:pPr>
      <w:r>
        <w:rPr>
          <w:rFonts w:ascii="Times New Roman"/>
          <w:b w:val="false"/>
          <w:i w:val="false"/>
          <w:color w:val="000000"/>
          <w:sz w:val="28"/>
        </w:rPr>
        <w:t>
      Мемлекеттік корпорацияда мемлекеттік баж мөлшері мен төленген күнін растайтын төлем құжатын беретін банк мекемелері арқылы төленеді.</w:t>
      </w:r>
    </w:p>
    <w:bookmarkEnd w:id="200"/>
    <w:bookmarkStart w:name="z225" w:id="201"/>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w:t>
      </w:r>
    </w:p>
    <w:bookmarkEnd w:id="201"/>
    <w:bookmarkStart w:name="z226" w:id="202"/>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202"/>
    <w:bookmarkStart w:name="z227" w:id="203"/>
    <w:p>
      <w:pPr>
        <w:spacing w:after="0"/>
        <w:ind w:left="0"/>
        <w:jc w:val="both"/>
      </w:pPr>
      <w:r>
        <w:rPr>
          <w:rFonts w:ascii="Times New Roman"/>
          <w:b w:val="false"/>
          <w:i w:val="false"/>
          <w:color w:val="000000"/>
          <w:sz w:val="28"/>
        </w:rPr>
        <w:t>
      5. Мемлекеттiк қызмет көрсету бойынша рәсімді (іс-қимылды) бастау үшін негіз болып мыналар табылады:</w:t>
      </w:r>
    </w:p>
    <w:bookmarkEnd w:id="203"/>
    <w:bookmarkStart w:name="z228" w:id="204"/>
    <w:p>
      <w:pPr>
        <w:spacing w:after="0"/>
        <w:ind w:left="0"/>
        <w:jc w:val="both"/>
      </w:pPr>
      <w:r>
        <w:rPr>
          <w:rFonts w:ascii="Times New Roman"/>
          <w:b w:val="false"/>
          <w:i w:val="false"/>
          <w:color w:val="000000"/>
          <w:sz w:val="28"/>
        </w:rPr>
        <w:t xml:space="preserve">
      Мемлекеттік корпорацияға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туу, неке қию, неке бұзу, әкелікті анықтау, ұл (қыз) асырап алу, тегін, атын, әкесінің атын өзгерту, қайтыс болу туралы қайталама куәлікті (анықтама) және некеге құқық қабілеттілігі туралы анықтама беру туралы өтініш;</w:t>
      </w:r>
    </w:p>
    <w:bookmarkEnd w:id="204"/>
    <w:bookmarkStart w:name="z229" w:id="205"/>
    <w:p>
      <w:pPr>
        <w:spacing w:after="0"/>
        <w:ind w:left="0"/>
        <w:jc w:val="both"/>
      </w:pP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 мемлекеттiк қызмет көрсету жөніндегі рәсімді (iс-әрекетті) бастау үшін негіз болып табылады.</w:t>
      </w:r>
    </w:p>
    <w:bookmarkEnd w:id="205"/>
    <w:bookmarkStart w:name="z230" w:id="206"/>
    <w:p>
      <w:pPr>
        <w:spacing w:after="0"/>
        <w:ind w:left="0"/>
        <w:jc w:val="both"/>
      </w:pPr>
      <w:r>
        <w:rPr>
          <w:rFonts w:ascii="Times New Roman"/>
          <w:b w:val="false"/>
          <w:i w:val="false"/>
          <w:color w:val="000000"/>
          <w:sz w:val="28"/>
        </w:rPr>
        <w:t>
      6. Мемлекеттiк көрсетілетін қызмет көрсету процесінiң құрамына кiретiн әрбiр рәсiмнiң (iс-қимылдың) мазмұны және оның нәтижесі:</w:t>
      </w:r>
    </w:p>
    <w:bookmarkEnd w:id="206"/>
    <w:bookmarkStart w:name="z231" w:id="207"/>
    <w:p>
      <w:pPr>
        <w:spacing w:after="0"/>
        <w:ind w:left="0"/>
        <w:jc w:val="both"/>
      </w:pPr>
      <w:r>
        <w:rPr>
          <w:rFonts w:ascii="Times New Roman"/>
          <w:b w:val="false"/>
          <w:i w:val="false"/>
          <w:color w:val="000000"/>
          <w:sz w:val="28"/>
        </w:rPr>
        <w:t>
      1) көрсетілетін қызметті берушінің кеңсе қызметкері мемлекеттік қызметті көрсету үшін қажетті құжаттар мен өтінішті қабылдайды және тіркеу жүргізеді, 15 (он бес) минут ішінде. Нәтижесі - көрсетілетін қызметті берушінің басшысына жолдайды;</w:t>
      </w:r>
    </w:p>
    <w:bookmarkEnd w:id="207"/>
    <w:bookmarkStart w:name="z232" w:id="208"/>
    <w:p>
      <w:pPr>
        <w:spacing w:after="0"/>
        <w:ind w:left="0"/>
        <w:jc w:val="both"/>
      </w:pPr>
      <w:r>
        <w:rPr>
          <w:rFonts w:ascii="Times New Roman"/>
          <w:b w:val="false"/>
          <w:i w:val="false"/>
          <w:color w:val="000000"/>
          <w:sz w:val="28"/>
        </w:rPr>
        <w:t>
      2) көрсетілетін қызметті берушінің басшысы 2 (екі) сағат ішінде келіп түскен құжаттармен танысады және көрсетілетін қызметті берушінің жауапты орындаушысына жолдайды. Нәтижесі – орындауға жолдайды;</w:t>
      </w:r>
    </w:p>
    <w:bookmarkEnd w:id="208"/>
    <w:bookmarkStart w:name="z233" w:id="209"/>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Қазақстан Республикасы "Неке (ерлі-зайыптылық) және отбасы туралы" кодексіне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w:t>
      </w:r>
    </w:p>
    <w:bookmarkEnd w:id="209"/>
    <w:bookmarkStart w:name="z234" w:id="210"/>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- 4 (төрт) сағат;</w:t>
      </w:r>
    </w:p>
    <w:bookmarkEnd w:id="210"/>
    <w:bookmarkStart w:name="z235" w:id="211"/>
    <w:p>
      <w:pPr>
        <w:spacing w:after="0"/>
        <w:ind w:left="0"/>
        <w:jc w:val="both"/>
      </w:pPr>
      <w:r>
        <w:rPr>
          <w:rFonts w:ascii="Times New Roman"/>
          <w:b w:val="false"/>
          <w:i w:val="false"/>
          <w:color w:val="000000"/>
          <w:sz w:val="28"/>
        </w:rPr>
        <w:t>
      "АХАТ"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қажетті құжаттарды тапсырған кезден бастап 5 (бес) (құжаттарды қабылдау күні мемлекеттік қызметті көрсету мерзіміне кірмейді) жұмыс күні ішінде көрсетіледі, дайын құжаттар 5 (бес) жұмыс күні беріледі, басқа тіркеу органына сұрау салуды жолдау қажет кезінде мемлекеттік қызмет көрсету мерзімі көрсетілетін қызметті алушыны 3 (үш) күнтізбелік күн ішінде хабардар ете отырып, күнтізбелік 30 (отыз) күнге дейін ұзартылады;</w:t>
      </w:r>
    </w:p>
    <w:bookmarkEnd w:id="211"/>
    <w:bookmarkStart w:name="z236" w:id="212"/>
    <w:p>
      <w:pPr>
        <w:spacing w:after="0"/>
        <w:ind w:left="0"/>
        <w:jc w:val="both"/>
      </w:pPr>
      <w:r>
        <w:rPr>
          <w:rFonts w:ascii="Times New Roman"/>
          <w:b w:val="false"/>
          <w:i w:val="false"/>
          <w:color w:val="000000"/>
          <w:sz w:val="28"/>
        </w:rPr>
        <w:t>
      азаматтық хал актісін басқа тіркеу органында тіркеген кезде - күнтізбелік 30 (отыз) күн (құжаттарды қабылдау күні мемлекеттік қызметті көрсету мерзіміне кірмейді);</w:t>
      </w:r>
    </w:p>
    <w:bookmarkEnd w:id="212"/>
    <w:bookmarkStart w:name="z237" w:id="213"/>
    <w:p>
      <w:pPr>
        <w:spacing w:after="0"/>
        <w:ind w:left="0"/>
        <w:jc w:val="both"/>
      </w:pPr>
      <w:r>
        <w:rPr>
          <w:rFonts w:ascii="Times New Roman"/>
          <w:b w:val="false"/>
          <w:i w:val="false"/>
          <w:color w:val="000000"/>
          <w:sz w:val="28"/>
        </w:rPr>
        <w:t>
      тиісті куәлікті (анықтаманы) басып шығарғаннан кейін көрсетілетін қызметті берушінің басшысына қол қою үшін жолдайды, кейін қайталама куәлікті немесе анықтамада көрсетілетін қызметті берушінің елтаңбалы мөрі басылады не мемлекеттік қызмет көрсетуден бас тарту туралы жауап,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де қағаз жеткізгіште беру.</w:t>
      </w:r>
    </w:p>
    <w:bookmarkEnd w:id="213"/>
    <w:bookmarkStart w:name="z238" w:id="214"/>
    <w:p>
      <w:pPr>
        <w:spacing w:after="0"/>
        <w:ind w:left="0"/>
        <w:jc w:val="both"/>
      </w:pPr>
      <w:r>
        <w:rPr>
          <w:rFonts w:ascii="Times New Roman"/>
          <w:b w:val="false"/>
          <w:i w:val="false"/>
          <w:color w:val="000000"/>
          <w:sz w:val="28"/>
        </w:rPr>
        <w:t>
      Нәтижесі – қол қою үшін жолдайды, елтаңбалы мөр басылады немесе бас тарту туралы дәлелді жауап;</w:t>
      </w:r>
    </w:p>
    <w:bookmarkEnd w:id="214"/>
    <w:bookmarkStart w:name="z239" w:id="215"/>
    <w:p>
      <w:pPr>
        <w:spacing w:after="0"/>
        <w:ind w:left="0"/>
        <w:jc w:val="both"/>
      </w:pPr>
      <w:r>
        <w:rPr>
          <w:rFonts w:ascii="Times New Roman"/>
          <w:b w:val="false"/>
          <w:i w:val="false"/>
          <w:color w:val="000000"/>
          <w:sz w:val="28"/>
        </w:rPr>
        <w:t>
      4) көрсетілетін қызметті берушінің басшысы азаматтық хал актілерін тіркеу туралы қайталама куәлікке немесе анықтамаға қол қойып, елтаңбалы мөр басады не бас тарту туралы дәлелді жауапты көрсетілетін қызметті берушінің кеңсе қызметкеріне 2 (екі) сағат ішінде жолдайды.</w:t>
      </w:r>
    </w:p>
    <w:bookmarkEnd w:id="215"/>
    <w:bookmarkStart w:name="z240" w:id="216"/>
    <w:p>
      <w:pPr>
        <w:spacing w:after="0"/>
        <w:ind w:left="0"/>
        <w:jc w:val="both"/>
      </w:pPr>
      <w:r>
        <w:rPr>
          <w:rFonts w:ascii="Times New Roman"/>
          <w:b w:val="false"/>
          <w:i w:val="false"/>
          <w:color w:val="000000"/>
          <w:sz w:val="28"/>
        </w:rPr>
        <w:t>
      Нәтижесі - куәлікке немесе анықтамаға қол қойып, елтаңбалы мөр басады не бас тарту туралы дәлелді жауап;</w:t>
      </w:r>
    </w:p>
    <w:bookmarkEnd w:id="216"/>
    <w:bookmarkStart w:name="z241" w:id="217"/>
    <w:p>
      <w:pPr>
        <w:spacing w:after="0"/>
        <w:ind w:left="0"/>
        <w:jc w:val="both"/>
      </w:pPr>
      <w:r>
        <w:rPr>
          <w:rFonts w:ascii="Times New Roman"/>
          <w:b w:val="false"/>
          <w:i w:val="false"/>
          <w:color w:val="000000"/>
          <w:sz w:val="28"/>
        </w:rPr>
        <w:t>
      5) көрсетілетін қызметті берушінің кеңсе қызметкері қайталама куәлікті немесе анықтаманы не мемлекеттік қызмет көрсетуден бас тарту туралы жауапты тіркейді, мемлекеттік қызмет көрсету нәтижесін тізілімге сәйкес Мемлекеттік корпорация курьері арқылы Мемлекеттік корпорацияның дайын құжаттарды беру бөліміне 15 (он бес) минут жолдайды.</w:t>
      </w:r>
    </w:p>
    <w:bookmarkEnd w:id="217"/>
    <w:bookmarkStart w:name="z242" w:id="218"/>
    <w:p>
      <w:pPr>
        <w:spacing w:after="0"/>
        <w:ind w:left="0"/>
        <w:jc w:val="both"/>
      </w:pPr>
      <w:r>
        <w:rPr>
          <w:rFonts w:ascii="Times New Roman"/>
          <w:b w:val="false"/>
          <w:i w:val="false"/>
          <w:color w:val="000000"/>
          <w:sz w:val="28"/>
        </w:rPr>
        <w:t>
      Нәтижесі – куәлік, анықтама береді немесе бас тарту туралы дәлелді жауап;</w:t>
      </w:r>
    </w:p>
    <w:bookmarkEnd w:id="218"/>
    <w:bookmarkStart w:name="z243" w:id="2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9"/>
    <w:bookmarkStart w:name="z244" w:id="22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220"/>
    <w:bookmarkStart w:name="z245" w:id="221"/>
    <w:p>
      <w:pPr>
        <w:spacing w:after="0"/>
        <w:ind w:left="0"/>
        <w:jc w:val="both"/>
      </w:pPr>
      <w:r>
        <w:rPr>
          <w:rFonts w:ascii="Times New Roman"/>
          <w:b w:val="false"/>
          <w:i w:val="false"/>
          <w:color w:val="000000"/>
          <w:sz w:val="28"/>
        </w:rPr>
        <w:t>
      1) көрсетілетін қызметті берушінің кеңсе қызметкері;</w:t>
      </w:r>
    </w:p>
    <w:bookmarkEnd w:id="221"/>
    <w:bookmarkStart w:name="z246" w:id="222"/>
    <w:p>
      <w:pPr>
        <w:spacing w:after="0"/>
        <w:ind w:left="0"/>
        <w:jc w:val="both"/>
      </w:pPr>
      <w:r>
        <w:rPr>
          <w:rFonts w:ascii="Times New Roman"/>
          <w:b w:val="false"/>
          <w:i w:val="false"/>
          <w:color w:val="000000"/>
          <w:sz w:val="28"/>
        </w:rPr>
        <w:t>
      2) көрсетілетін қызметті берушінің басшысы;</w:t>
      </w:r>
    </w:p>
    <w:bookmarkEnd w:id="222"/>
    <w:bookmarkStart w:name="z247" w:id="22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3"/>
    <w:bookmarkStart w:name="z248" w:id="224"/>
    <w:p>
      <w:pPr>
        <w:spacing w:after="0"/>
        <w:ind w:left="0"/>
        <w:jc w:val="both"/>
      </w:pPr>
      <w:r>
        <w:rPr>
          <w:rFonts w:ascii="Times New Roman"/>
          <w:b w:val="false"/>
          <w:i w:val="false"/>
          <w:color w:val="000000"/>
          <w:sz w:val="28"/>
        </w:rPr>
        <w:t>
      4) Мемлекеттік корпорация инспекторы;</w:t>
      </w:r>
    </w:p>
    <w:bookmarkEnd w:id="224"/>
    <w:bookmarkStart w:name="z249" w:id="225"/>
    <w:p>
      <w:pPr>
        <w:spacing w:after="0"/>
        <w:ind w:left="0"/>
        <w:jc w:val="both"/>
      </w:pPr>
      <w:r>
        <w:rPr>
          <w:rFonts w:ascii="Times New Roman"/>
          <w:b w:val="false"/>
          <w:i w:val="false"/>
          <w:color w:val="000000"/>
          <w:sz w:val="28"/>
        </w:rPr>
        <w:t>
      5) Мемлекеттік корпорацияның жинақтаушы бөлімі;</w:t>
      </w:r>
    </w:p>
    <w:bookmarkEnd w:id="225"/>
    <w:bookmarkStart w:name="z250" w:id="226"/>
    <w:p>
      <w:pPr>
        <w:spacing w:after="0"/>
        <w:ind w:left="0"/>
        <w:jc w:val="both"/>
      </w:pPr>
      <w:r>
        <w:rPr>
          <w:rFonts w:ascii="Times New Roman"/>
          <w:b w:val="false"/>
          <w:i w:val="false"/>
          <w:color w:val="000000"/>
          <w:sz w:val="28"/>
        </w:rPr>
        <w:t>
      6) Мемлекеттік корпорацияның дайын құжаттарды беру бөлімі.</w:t>
      </w:r>
    </w:p>
    <w:bookmarkEnd w:id="226"/>
    <w:bookmarkStart w:name="z251" w:id="22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7"/>
    <w:bookmarkStart w:name="z252" w:id="228"/>
    <w:p>
      <w:pPr>
        <w:spacing w:after="0"/>
        <w:ind w:left="0"/>
        <w:jc w:val="both"/>
      </w:pPr>
      <w:r>
        <w:rPr>
          <w:rFonts w:ascii="Times New Roman"/>
          <w:b w:val="false"/>
          <w:i w:val="false"/>
          <w:color w:val="000000"/>
          <w:sz w:val="28"/>
        </w:rPr>
        <w:t>
      8. Әрбір рәсімнің ұзақтығын көрсете отырып, Мемлекеттік корпорация арқылы жүгiну тәртiбiн сипаттау:</w:t>
      </w:r>
    </w:p>
    <w:bookmarkEnd w:id="228"/>
    <w:bookmarkStart w:name="z253" w:id="229"/>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229"/>
    <w:bookmarkStart w:name="z254" w:id="230"/>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p>
    <w:bookmarkEnd w:id="230"/>
    <w:bookmarkStart w:name="z255" w:id="231"/>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231"/>
    <w:bookmarkStart w:name="z256" w:id="232"/>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p>
    <w:bookmarkEnd w:id="232"/>
    <w:bookmarkStart w:name="z257" w:id="233"/>
    <w:p>
      <w:pPr>
        <w:spacing w:after="0"/>
        <w:ind w:left="0"/>
        <w:jc w:val="both"/>
      </w:pPr>
      <w:r>
        <w:rPr>
          <w:rFonts w:ascii="Times New Roman"/>
          <w:b w:val="false"/>
          <w:i w:val="false"/>
          <w:color w:val="000000"/>
          <w:sz w:val="28"/>
        </w:rPr>
        <w:t>
      5) 1-шарт - ЖТ МДҚ-нда көрсетілетін қызметті алушы мәліметтерінің және БНАЖ-де сенімхат мәліметтерінің бар болуын тексеруі - 1 (бір) минут ішінде;</w:t>
      </w:r>
    </w:p>
    <w:bookmarkEnd w:id="233"/>
    <w:bookmarkStart w:name="z258" w:id="234"/>
    <w:p>
      <w:pPr>
        <w:spacing w:after="0"/>
        <w:ind w:left="0"/>
        <w:jc w:val="both"/>
      </w:pP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234"/>
    <w:bookmarkStart w:name="z259" w:id="235"/>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235"/>
    <w:bookmarkStart w:name="z260" w:id="236"/>
    <w:p>
      <w:pPr>
        <w:spacing w:after="0"/>
        <w:ind w:left="0"/>
        <w:jc w:val="both"/>
      </w:pPr>
      <w:r>
        <w:rPr>
          <w:rFonts w:ascii="Times New Roman"/>
          <w:b w:val="false"/>
          <w:i w:val="false"/>
          <w:color w:val="000000"/>
          <w:sz w:val="28"/>
        </w:rPr>
        <w:t>
      9. Мемлекеттік қызмет көрсету нәтижесін Мемлекеттік корпорация арқылы алу процесінің сипаттасы, оның ұзақтығы:</w:t>
      </w:r>
    </w:p>
    <w:bookmarkEnd w:id="236"/>
    <w:bookmarkStart w:name="z261" w:id="237"/>
    <w:p>
      <w:pPr>
        <w:spacing w:after="0"/>
        <w:ind w:left="0"/>
        <w:jc w:val="both"/>
      </w:pPr>
      <w:r>
        <w:rPr>
          <w:rFonts w:ascii="Times New Roman"/>
          <w:b w:val="false"/>
          <w:i w:val="false"/>
          <w:color w:val="000000"/>
          <w:sz w:val="28"/>
        </w:rPr>
        <w:t>
      1) 6-процесс – электрондық құжаттарын ЭҮАШ АЖО - да тіркеуі - 1 (бір) минут ішінде;</w:t>
      </w:r>
    </w:p>
    <w:bookmarkEnd w:id="237"/>
    <w:bookmarkStart w:name="z262" w:id="238"/>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құжаттарының сәйкестігін тексеруі (өңдеуі) - 1 (бір) минут ішінде;</w:t>
      </w:r>
    </w:p>
    <w:bookmarkEnd w:id="238"/>
    <w:bookmarkStart w:name="z263" w:id="23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239"/>
    <w:bookmarkStart w:name="z264" w:id="24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240"/>
    <w:bookmarkStart w:name="z265" w:id="24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End w:id="241"/>
    <w:bookmarkStart w:name="z266" w:id="242"/>
    <w:p>
      <w:pPr>
        <w:spacing w:after="0"/>
        <w:ind w:left="0"/>
        <w:jc w:val="both"/>
      </w:pPr>
      <w:r>
        <w:rPr>
          <w:rFonts w:ascii="Times New Roman"/>
          <w:b w:val="false"/>
          <w:i w:val="false"/>
          <w:color w:val="000000"/>
          <w:sz w:val="28"/>
        </w:rPr>
        <w:t>
      10. Портал арқылы көрсетілетін қызмет кезіндегі функционалдық өзара iс-әрекетін және жүгіну тәртібін сипаттау:</w:t>
      </w:r>
    </w:p>
    <w:bookmarkEnd w:id="242"/>
    <w:bookmarkStart w:name="z267" w:id="243"/>
    <w:p>
      <w:pPr>
        <w:spacing w:after="0"/>
        <w:ind w:left="0"/>
        <w:jc w:val="both"/>
      </w:pPr>
      <w:r>
        <w:rPr>
          <w:rFonts w:ascii="Times New Roman"/>
          <w:b w:val="false"/>
          <w:i w:val="false"/>
          <w:color w:val="000000"/>
          <w:sz w:val="28"/>
        </w:rPr>
        <w:t>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w:t>
      </w:r>
    </w:p>
    <w:bookmarkEnd w:id="243"/>
    <w:bookmarkStart w:name="z268" w:id="244"/>
    <w:p>
      <w:pPr>
        <w:spacing w:after="0"/>
        <w:ind w:left="0"/>
        <w:jc w:val="both"/>
      </w:pPr>
      <w:r>
        <w:rPr>
          <w:rFonts w:ascii="Times New Roman"/>
          <w:b w:val="false"/>
          <w:i w:val="false"/>
          <w:color w:val="000000"/>
          <w:sz w:val="28"/>
        </w:rPr>
        <w:t>
      2) 1-процесс – көрсетілетін қызметті алушымен мемлекеттік көрсетілетін қызмет алу үшін ЖСН және паролін порталға енгізу (авторландыру процесі);</w:t>
      </w:r>
    </w:p>
    <w:bookmarkEnd w:id="244"/>
    <w:bookmarkStart w:name="z269" w:id="245"/>
    <w:p>
      <w:pPr>
        <w:spacing w:after="0"/>
        <w:ind w:left="0"/>
        <w:jc w:val="both"/>
      </w:pPr>
      <w:r>
        <w:rPr>
          <w:rFonts w:ascii="Times New Roman"/>
          <w:b w:val="false"/>
          <w:i w:val="false"/>
          <w:color w:val="000000"/>
          <w:sz w:val="28"/>
        </w:rPr>
        <w:t>
      3) 1-шарт – көрсетілетін қызметті алушы туралы деректердің дұрыстығын ЖСН мен пароль арқылы порталда тексеру;</w:t>
      </w:r>
    </w:p>
    <w:bookmarkEnd w:id="245"/>
    <w:bookmarkStart w:name="z270" w:id="246"/>
    <w:p>
      <w:pPr>
        <w:spacing w:after="0"/>
        <w:ind w:left="0"/>
        <w:jc w:val="both"/>
      </w:pPr>
      <w:r>
        <w:rPr>
          <w:rFonts w:ascii="Times New Roman"/>
          <w:b w:val="false"/>
          <w:i w:val="false"/>
          <w:color w:val="000000"/>
          <w:sz w:val="28"/>
        </w:rPr>
        <w:t xml:space="preserve">
      4) 2-процесс – көрсетілетін қызметті алушының деректерінде бар бұзушылықтарға байланысты авторландырудан бас тарту туралы хабарламаны порталмен қалыптастыру; </w:t>
      </w:r>
    </w:p>
    <w:bookmarkEnd w:id="246"/>
    <w:bookmarkStart w:name="z271" w:id="24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w:t>
      </w:r>
    </w:p>
    <w:bookmarkEnd w:id="247"/>
    <w:bookmarkStart w:name="z272" w:id="248"/>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248"/>
    <w:bookmarkStart w:name="z273" w:id="24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қалыптастыруы;</w:t>
      </w:r>
    </w:p>
    <w:bookmarkEnd w:id="249"/>
    <w:bookmarkStart w:name="z274" w:id="250"/>
    <w:p>
      <w:pPr>
        <w:spacing w:after="0"/>
        <w:ind w:left="0"/>
        <w:jc w:val="both"/>
      </w:pPr>
      <w:r>
        <w:rPr>
          <w:rFonts w:ascii="Times New Roman"/>
          <w:b w:val="false"/>
          <w:i w:val="false"/>
          <w:color w:val="000000"/>
          <w:sz w:val="28"/>
        </w:rPr>
        <w:t>
      8) 5-процесс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"Азаматтық хал актілерінің жазбасы" ақпараттық жүйесі (бұдан әрі – "АХАЖ" АЖ) жолдауы;</w:t>
      </w:r>
    </w:p>
    <w:bookmarkEnd w:id="250"/>
    <w:bookmarkStart w:name="z275" w:id="251"/>
    <w:p>
      <w:pPr>
        <w:spacing w:after="0"/>
        <w:ind w:left="0"/>
        <w:jc w:val="both"/>
      </w:pPr>
      <w:r>
        <w:rPr>
          <w:rFonts w:ascii="Times New Roman"/>
          <w:b w:val="false"/>
          <w:i w:val="false"/>
          <w:color w:val="000000"/>
          <w:sz w:val="28"/>
        </w:rPr>
        <w:t>
      9) 3-шарт - азаматтық хал актілерін тіркеу туралы мәліметтерді "АХАЖ" АЖ тексеруі;</w:t>
      </w:r>
    </w:p>
    <w:bookmarkEnd w:id="251"/>
    <w:bookmarkStart w:name="z276" w:id="252"/>
    <w:p>
      <w:pPr>
        <w:spacing w:after="0"/>
        <w:ind w:left="0"/>
        <w:jc w:val="both"/>
      </w:pPr>
      <w:r>
        <w:rPr>
          <w:rFonts w:ascii="Times New Roman"/>
          <w:b w:val="false"/>
          <w:i w:val="false"/>
          <w:color w:val="000000"/>
          <w:sz w:val="28"/>
        </w:rPr>
        <w:t>
      10) 6-процесс – "АХАЖ" АЖ акт жазбаларының болмауына байланысты сұратылатын қызметтен бас тарту туралы хабарламаны қалыптастыруы;</w:t>
      </w:r>
    </w:p>
    <w:bookmarkEnd w:id="252"/>
    <w:bookmarkStart w:name="z277" w:id="253"/>
    <w:p>
      <w:pPr>
        <w:spacing w:after="0"/>
        <w:ind w:left="0"/>
        <w:jc w:val="both"/>
      </w:pPr>
      <w:r>
        <w:rPr>
          <w:rFonts w:ascii="Times New Roman"/>
          <w:b w:val="false"/>
          <w:i w:val="false"/>
          <w:color w:val="000000"/>
          <w:sz w:val="28"/>
        </w:rPr>
        <w:t>
      11) 7-процесс – мемлекеттік көрсетілетін қызметті электрондық үкіметтің төлемдік шлюзі (бұдан әрі – ЭҮТШ) арқылы төлеуі;</w:t>
      </w:r>
    </w:p>
    <w:bookmarkEnd w:id="253"/>
    <w:bookmarkStart w:name="z278" w:id="254"/>
    <w:p>
      <w:pPr>
        <w:spacing w:after="0"/>
        <w:ind w:left="0"/>
        <w:jc w:val="both"/>
      </w:pPr>
      <w:r>
        <w:rPr>
          <w:rFonts w:ascii="Times New Roman"/>
          <w:b w:val="false"/>
          <w:i w:val="false"/>
          <w:color w:val="000000"/>
          <w:sz w:val="28"/>
        </w:rPr>
        <w:t xml:space="preserve">
      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254"/>
    <w:bookmarkStart w:name="z279" w:id="255"/>
    <w:p>
      <w:pPr>
        <w:spacing w:after="0"/>
        <w:ind w:left="0"/>
        <w:jc w:val="both"/>
      </w:pPr>
      <w:r>
        <w:rPr>
          <w:rFonts w:ascii="Times New Roman"/>
          <w:b w:val="false"/>
          <w:i w:val="false"/>
          <w:color w:val="000000"/>
          <w:sz w:val="28"/>
        </w:rPr>
        <w:t>
      13) 8-процесс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255"/>
    <w:bookmarkStart w:name="z280" w:id="256"/>
    <w:p>
      <w:pPr>
        <w:spacing w:after="0"/>
        <w:ind w:left="0"/>
        <w:jc w:val="both"/>
      </w:pPr>
      <w:r>
        <w:rPr>
          <w:rFonts w:ascii="Times New Roman"/>
          <w:b w:val="false"/>
          <w:i w:val="false"/>
          <w:color w:val="000000"/>
          <w:sz w:val="28"/>
        </w:rPr>
        <w:t>
      14) 9-процесс – көрсетілетін қызметті алушының порталда қалыптастырылған көрсетілетін қызмет (анықтама) алуы. Электрондық құжат көрсетілетін қызметті беруші қызметкерінің ЭЦҚ пайдалана отырып қалыптастырылады.</w:t>
      </w:r>
    </w:p>
    <w:bookmarkEnd w:id="256"/>
    <w:bookmarkStart w:name="z281" w:id="257"/>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257"/>
    <w:bookmarkStart w:name="z282" w:id="258"/>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рәсімдерінің (iс-қимылдарының), өзара iс-қимылдары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"Азаматтық хал актілерін тіркеу туралы қайталама куәліктер немесе анықтамалар беру"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8"/>
    <w:bookmarkStart w:name="z283" w:id="25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259"/>
    <w:bookmarkStart w:name="z284" w:id="260"/>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60"/>
    <w:bookmarkStart w:name="z285" w:id="261"/>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261"/>
    <w:bookmarkStart w:name="z286" w:id="262"/>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262"/>
    <w:bookmarkStart w:name="z287" w:id="263"/>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p>
    <w:bookmarkEnd w:id="263"/>
    <w:bookmarkStart w:name="z288" w:id="264"/>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кезде портал арқылы электрондық нысанда алуға мүмкіндігі бар.</w:t>
      </w:r>
    </w:p>
    <w:bookmarkEnd w:id="264"/>
    <w:bookmarkStart w:name="z289" w:id="265"/>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 көрсету мәселелері жөніндегі 1414, 8 800 080 7777 Бірыңғай байланыс орталығы арқылы қашықтықтан қолжетімділік режимінде алуға мүмкіндігі бар.</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емесе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1" w:id="26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266"/>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w:t>
            </w:r>
            <w:r>
              <w:br/>
            </w:r>
            <w:r>
              <w:rPr>
                <w:rFonts w:ascii="Times New Roman"/>
                <w:b w:val="false"/>
                <w:i w:val="false"/>
                <w:color w:val="000000"/>
                <w:sz w:val="20"/>
              </w:rPr>
              <w:t>куәліктернемесе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3" w:id="26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267"/>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95" w:id="268"/>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қызметін көрсетудің бизнес-процестерінің анықтамалығы</w:t>
      </w:r>
    </w:p>
    <w:bookmarkEnd w:id="268"/>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r>
              <w:br/>
            </w:r>
            <w:r>
              <w:rPr>
                <w:rFonts w:ascii="Times New Roman"/>
                <w:b w:val="false"/>
                <w:i w:val="false"/>
                <w:color w:val="000000"/>
                <w:sz w:val="20"/>
              </w:rPr>
              <w:t>№ 363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r>
              <w:br/>
            </w:r>
            <w:r>
              <w:rPr>
                <w:rFonts w:ascii="Times New Roman"/>
                <w:b w:val="false"/>
                <w:i w:val="false"/>
                <w:color w:val="000000"/>
                <w:sz w:val="20"/>
              </w:rPr>
              <w:t>№ 205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98" w:id="269"/>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69"/>
    <w:bookmarkStart w:name="z299" w:id="270"/>
    <w:p>
      <w:pPr>
        <w:spacing w:after="0"/>
        <w:ind w:left="0"/>
        <w:jc w:val="left"/>
      </w:pPr>
      <w:r>
        <w:rPr>
          <w:rFonts w:ascii="Times New Roman"/>
          <w:b/>
          <w:i w:val="false"/>
          <w:color w:val="000000"/>
        </w:rPr>
        <w:t xml:space="preserve"> 1. Жалпы ережелер</w:t>
      </w:r>
    </w:p>
    <w:bookmarkEnd w:id="270"/>
    <w:bookmarkStart w:name="z300" w:id="271"/>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271"/>
    <w:bookmarkStart w:name="z301" w:id="272"/>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"Әке болуды анықтауды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72"/>
    <w:bookmarkStart w:name="z302" w:id="27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кенттердің, ауылдардың, ауылдық округтердің әкімдері (бұдан әрі – ЖАО) баламалы негізде көрсетеді.</w:t>
      </w:r>
    </w:p>
    <w:bookmarkEnd w:id="273"/>
    <w:bookmarkStart w:name="z303" w:id="274"/>
    <w:p>
      <w:pPr>
        <w:spacing w:after="0"/>
        <w:ind w:left="0"/>
        <w:jc w:val="both"/>
      </w:pPr>
      <w:r>
        <w:rPr>
          <w:rFonts w:ascii="Times New Roman"/>
          <w:b w:val="false"/>
          <w:i w:val="false"/>
          <w:color w:val="000000"/>
          <w:sz w:val="28"/>
        </w:rPr>
        <w:t>
      2. Мемлекеттік қызметті көрсету нысаны: қағаз түрінде.</w:t>
      </w:r>
    </w:p>
    <w:bookmarkEnd w:id="274"/>
    <w:bookmarkStart w:name="z304" w:id="275"/>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75"/>
    <w:bookmarkStart w:name="z305" w:id="27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76"/>
    <w:bookmarkStart w:name="z306" w:id="277"/>
    <w:p>
      <w:pPr>
        <w:spacing w:after="0"/>
        <w:ind w:left="0"/>
        <w:jc w:val="both"/>
      </w:pPr>
      <w:r>
        <w:rPr>
          <w:rFonts w:ascii="Times New Roman"/>
          <w:b w:val="false"/>
          <w:i w:val="false"/>
          <w:color w:val="000000"/>
          <w:sz w:val="28"/>
        </w:rPr>
        <w:t>
      4. Мемлекеттік көрсетілетін қызмет ақылы/тегін жеке тұлғаларға (бұдан әрі – көрсетілетін қызметті алушы) көрсетіледі.</w:t>
      </w:r>
    </w:p>
    <w:bookmarkEnd w:id="277"/>
    <w:bookmarkStart w:name="z307" w:id="278"/>
    <w:p>
      <w:pPr>
        <w:spacing w:after="0"/>
        <w:ind w:left="0"/>
        <w:jc w:val="both"/>
      </w:pPr>
      <w:r>
        <w:rPr>
          <w:rFonts w:ascii="Times New Roman"/>
          <w:b w:val="false"/>
          <w:i w:val="false"/>
          <w:color w:val="000000"/>
          <w:sz w:val="28"/>
        </w:rPr>
        <w:t>
      1) әке болуды анықтауды мемлекеттік тіркеу тегін көрсетіледі.</w:t>
      </w:r>
    </w:p>
    <w:bookmarkEnd w:id="278"/>
    <w:bookmarkStart w:name="z308" w:id="279"/>
    <w:p>
      <w:pPr>
        <w:spacing w:after="0"/>
        <w:ind w:left="0"/>
        <w:jc w:val="both"/>
      </w:pPr>
      <w:r>
        <w:rPr>
          <w:rFonts w:ascii="Times New Roman"/>
          <w:b w:val="false"/>
          <w:i w:val="false"/>
          <w:color w:val="000000"/>
          <w:sz w:val="28"/>
        </w:rPr>
        <w:t>
      2) әке болуды анықтау туралы акт жазбасына өзгерістер, толықтырулар және түзетулер енгізілуіне байланысты куәлік берілгені үшін 0,5 айлық есептік көрсеткіш мөлшерінде мемлекеттік баж алынады.</w:t>
      </w:r>
    </w:p>
    <w:bookmarkEnd w:id="279"/>
    <w:bookmarkStart w:name="z309" w:id="280"/>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280"/>
    <w:bookmarkStart w:name="z310" w:id="281"/>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281"/>
    <w:bookmarkStart w:name="z311" w:id="282"/>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282"/>
    <w:bookmarkStart w:name="z312" w:id="283"/>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 беру мемлекеттiк қызмет көрсету жөніндегі рәсімді (iс-қимылды) бастау үшін негіз болып табылады.</w:t>
      </w:r>
    </w:p>
    <w:bookmarkEnd w:id="283"/>
    <w:bookmarkStart w:name="z313" w:id="284"/>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284"/>
    <w:bookmarkStart w:name="z314" w:id="285"/>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-ақ ЖАО арқылы жүгінген кезде:</w:t>
      </w:r>
    </w:p>
    <w:bookmarkEnd w:id="285"/>
    <w:bookmarkStart w:name="z315" w:id="286"/>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 </w:t>
      </w:r>
    </w:p>
    <w:bookmarkEnd w:id="286"/>
    <w:bookmarkStart w:name="z316" w:id="287"/>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287"/>
    <w:bookmarkStart w:name="z317" w:id="288"/>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w:t>
      </w:r>
    </w:p>
    <w:bookmarkEnd w:id="288"/>
    <w:bookmarkStart w:name="z318" w:id="289"/>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289"/>
    <w:bookmarkStart w:name="z319" w:id="290"/>
    <w:p>
      <w:pPr>
        <w:spacing w:after="0"/>
        <w:ind w:left="0"/>
        <w:jc w:val="both"/>
      </w:pPr>
      <w:r>
        <w:rPr>
          <w:rFonts w:ascii="Times New Roman"/>
          <w:b w:val="false"/>
          <w:i w:val="false"/>
          <w:color w:val="000000"/>
          <w:sz w:val="28"/>
        </w:rPr>
        <w:t xml:space="preserve">
      3) көрсетілетін қызметті берушінің басшысы 2 (екі) сағат ішінде келіп түскен құжаттармен танысады және көрсетілетін қызметті берушінің жауапты орындаушысына жолдайды. </w:t>
      </w:r>
    </w:p>
    <w:bookmarkEnd w:id="290"/>
    <w:bookmarkStart w:name="z320" w:id="291"/>
    <w:p>
      <w:pPr>
        <w:spacing w:after="0"/>
        <w:ind w:left="0"/>
        <w:jc w:val="both"/>
      </w:pPr>
      <w:r>
        <w:rPr>
          <w:rFonts w:ascii="Times New Roman"/>
          <w:b w:val="false"/>
          <w:i w:val="false"/>
          <w:color w:val="000000"/>
          <w:sz w:val="28"/>
        </w:rPr>
        <w:t>
      Нәтижесі – орындауға жолдайды;</w:t>
      </w:r>
    </w:p>
    <w:bookmarkEnd w:id="291"/>
    <w:bookmarkStart w:name="z321" w:id="292"/>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сонымен қатар Қазақстан Республикасының "Неке (ерлі-зайыптылық) және отбасы туралы" кодексіне сәйкестігін тексереді,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көрсетілгендей 4 (төрт) сағат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w:t>
      </w:r>
    </w:p>
    <w:bookmarkEnd w:id="292"/>
    <w:bookmarkStart w:name="z322" w:id="293"/>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азаматтық хал акт жазбасына өзгерістер, толықтырулар мен түзетулер енгізу туралы өтініш күнтізбелік 15 (он бес)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293"/>
    <w:bookmarkStart w:name="z323" w:id="294"/>
    <w:p>
      <w:pPr>
        <w:spacing w:after="0"/>
        <w:ind w:left="0"/>
        <w:jc w:val="both"/>
      </w:pPr>
      <w:r>
        <w:rPr>
          <w:rFonts w:ascii="Times New Roman"/>
          <w:b w:val="false"/>
          <w:i w:val="false"/>
          <w:color w:val="000000"/>
          <w:sz w:val="28"/>
        </w:rPr>
        <w:t>
      Нәтижесі – көрсетілетін қызметті берушінің басшысына қарауға жолдайды немесе бас тарту туралы дәлелді жауап;</w:t>
      </w:r>
    </w:p>
    <w:bookmarkEnd w:id="294"/>
    <w:bookmarkStart w:name="z324" w:id="295"/>
    <w:p>
      <w:pPr>
        <w:spacing w:after="0"/>
        <w:ind w:left="0"/>
        <w:jc w:val="both"/>
      </w:pPr>
      <w:r>
        <w:rPr>
          <w:rFonts w:ascii="Times New Roman"/>
          <w:b w:val="false"/>
          <w:i w:val="false"/>
          <w:color w:val="000000"/>
          <w:sz w:val="28"/>
        </w:rPr>
        <w:t>
      5) көрсетілетін қызметті берушінің басшысы 2 (екі) сағат ішінде куәлікке қол қояды және елтаңбалы мөрін басып немесе бас тарту туралы дәлелді жауапты көрсетілетін қызметті берушінің кеңсесіне жолдайды.</w:t>
      </w:r>
    </w:p>
    <w:bookmarkEnd w:id="295"/>
    <w:bookmarkStart w:name="z325" w:id="296"/>
    <w:p>
      <w:pPr>
        <w:spacing w:after="0"/>
        <w:ind w:left="0"/>
        <w:jc w:val="both"/>
      </w:pPr>
      <w:r>
        <w:rPr>
          <w:rFonts w:ascii="Times New Roman"/>
          <w:b w:val="false"/>
          <w:i w:val="false"/>
          <w:color w:val="000000"/>
          <w:sz w:val="28"/>
        </w:rPr>
        <w:t>
      Нәтижесі – куәлікке қол қояды, елтаңбалы мөрін басады немесе бас тарту туралы дәлелді жауап;</w:t>
      </w:r>
    </w:p>
    <w:bookmarkEnd w:id="296"/>
    <w:bookmarkStart w:name="z326" w:id="297"/>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ЖАО жолдайды. Нәтижесі – куәлік немесе бас тарту туралы дәлелді жауап;</w:t>
      </w:r>
    </w:p>
    <w:bookmarkEnd w:id="297"/>
    <w:bookmarkStart w:name="z327" w:id="298"/>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w:t>
      </w:r>
    </w:p>
    <w:bookmarkEnd w:id="298"/>
    <w:bookmarkStart w:name="z328" w:id="299"/>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299"/>
    <w:bookmarkStart w:name="z329" w:id="300"/>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 құрылымдық бөлiмшелерiнiң (қызметкерлерiнiң) өзара iс-қимыл тәртiбiн сипаттау</w:t>
      </w:r>
    </w:p>
    <w:bookmarkEnd w:id="300"/>
    <w:bookmarkStart w:name="z330" w:id="30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301"/>
    <w:bookmarkStart w:name="z331" w:id="302"/>
    <w:p>
      <w:pPr>
        <w:spacing w:after="0"/>
        <w:ind w:left="0"/>
        <w:jc w:val="both"/>
      </w:pPr>
      <w:r>
        <w:rPr>
          <w:rFonts w:ascii="Times New Roman"/>
          <w:b w:val="false"/>
          <w:i w:val="false"/>
          <w:color w:val="000000"/>
          <w:sz w:val="28"/>
        </w:rPr>
        <w:t>
      1) көрсетілетін қызметті берушінің кеңсе қызметкері;</w:t>
      </w:r>
    </w:p>
    <w:bookmarkEnd w:id="302"/>
    <w:bookmarkStart w:name="z332" w:id="303"/>
    <w:p>
      <w:pPr>
        <w:spacing w:after="0"/>
        <w:ind w:left="0"/>
        <w:jc w:val="both"/>
      </w:pPr>
      <w:r>
        <w:rPr>
          <w:rFonts w:ascii="Times New Roman"/>
          <w:b w:val="false"/>
          <w:i w:val="false"/>
          <w:color w:val="000000"/>
          <w:sz w:val="28"/>
        </w:rPr>
        <w:t>
      2) көрсетілетін қызметті берушінің басшысы;</w:t>
      </w:r>
    </w:p>
    <w:bookmarkEnd w:id="303"/>
    <w:bookmarkStart w:name="z333" w:id="30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4"/>
    <w:bookmarkStart w:name="z334" w:id="305"/>
    <w:p>
      <w:pPr>
        <w:spacing w:after="0"/>
        <w:ind w:left="0"/>
        <w:jc w:val="both"/>
      </w:pPr>
      <w:r>
        <w:rPr>
          <w:rFonts w:ascii="Times New Roman"/>
          <w:b w:val="false"/>
          <w:i w:val="false"/>
          <w:color w:val="000000"/>
          <w:sz w:val="28"/>
        </w:rPr>
        <w:t>
      4) ЖАО.</w:t>
      </w:r>
    </w:p>
    <w:bookmarkEnd w:id="305"/>
    <w:bookmarkStart w:name="z335" w:id="30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"Әке болуды анықтауды тіркеу, оның ішінде азаматтық хал актілері жазбаларына өзгерістер, толықтырулар мен түзетулер енгізу"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w:t>
      </w:r>
    </w:p>
    <w:bookmarkEnd w:id="306"/>
    <w:bookmarkStart w:name="z336" w:id="307"/>
    <w:p>
      <w:pPr>
        <w:spacing w:after="0"/>
        <w:ind w:left="0"/>
        <w:jc w:val="both"/>
      </w:pPr>
      <w:r>
        <w:rPr>
          <w:rFonts w:ascii="Times New Roman"/>
          <w:b w:val="false"/>
          <w:i w:val="false"/>
          <w:color w:val="000000"/>
          <w:sz w:val="28"/>
        </w:rPr>
        <w:t>
      Мемлекеттік қызметті көрсетудің бизнес-процестерінің анықтамалығы көрсетілетін қызметті берушінің интернет-ресурсында орналастырылады.</w:t>
      </w:r>
    </w:p>
    <w:bookmarkEnd w:id="307"/>
    <w:bookmarkStart w:name="z337" w:id="308"/>
    <w:p>
      <w:pPr>
        <w:spacing w:after="0"/>
        <w:ind w:left="0"/>
        <w:jc w:val="both"/>
      </w:pPr>
      <w:r>
        <w:rPr>
          <w:rFonts w:ascii="Times New Roman"/>
          <w:b w:val="false"/>
          <w:i w:val="false"/>
          <w:color w:val="000000"/>
          <w:sz w:val="28"/>
        </w:rPr>
        <w:t xml:space="preserve">
      9.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08"/>
    <w:bookmarkStart w:name="z338" w:id="309"/>
    <w:p>
      <w:pPr>
        <w:spacing w:after="0"/>
        <w:ind w:left="0"/>
        <w:jc w:val="left"/>
      </w:pPr>
      <w:r>
        <w:rPr>
          <w:rFonts w:ascii="Times New Roman"/>
          <w:b/>
          <w:i w:val="false"/>
          <w:color w:val="000000"/>
        </w:rPr>
        <w:t xml:space="preserve"> 5. Көрсетілетін мемлекеттік қызмет көрсету ерекшеліктері ескерілген өзге де талаптар</w:t>
      </w:r>
    </w:p>
    <w:bookmarkEnd w:id="309"/>
    <w:bookmarkStart w:name="z339" w:id="310"/>
    <w:p>
      <w:pPr>
        <w:spacing w:after="0"/>
        <w:ind w:left="0"/>
        <w:jc w:val="both"/>
      </w:pPr>
      <w:r>
        <w:rPr>
          <w:rFonts w:ascii="Times New Roman"/>
          <w:b w:val="false"/>
          <w:i w:val="false"/>
          <w:color w:val="000000"/>
          <w:sz w:val="28"/>
        </w:rPr>
        <w:t>
      10. Заңнамамен белгіленген тәртіппен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мемлекеттік қызметті көрсету мәселелері бойынша Бірыңғай байланыс-орталығы арқылы жүгінгенде көрсетілетін қызметті беруші құжаттарды қабылдау үшін тұрғылықты жеріне шыға отырып жүргізеді.</w:t>
      </w:r>
    </w:p>
    <w:bookmarkEnd w:id="310"/>
    <w:bookmarkStart w:name="z340" w:id="311"/>
    <w:p>
      <w:pPr>
        <w:spacing w:after="0"/>
        <w:ind w:left="0"/>
        <w:jc w:val="both"/>
      </w:pPr>
      <w:r>
        <w:rPr>
          <w:rFonts w:ascii="Times New Roman"/>
          <w:b w:val="false"/>
          <w:i w:val="false"/>
          <w:color w:val="000000"/>
          <w:sz w:val="28"/>
        </w:rPr>
        <w:t>
      11. Мемлекеттік қызмет көрсету орындарының мекенжайлары мемлекеттік қызмет берушінің интернет-ресурстарында орналастырылған.</w:t>
      </w:r>
    </w:p>
    <w:bookmarkEnd w:id="311"/>
    <w:bookmarkStart w:name="z341" w:id="312"/>
    <w:p>
      <w:pPr>
        <w:spacing w:after="0"/>
        <w:ind w:left="0"/>
        <w:jc w:val="both"/>
      </w:pPr>
      <w:r>
        <w:rPr>
          <w:rFonts w:ascii="Times New Roman"/>
          <w:b w:val="false"/>
          <w:i w:val="false"/>
          <w:color w:val="000000"/>
          <w:sz w:val="28"/>
        </w:rPr>
        <w:t>
      12.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Бірыңғай байланыс-орталығы арқылы қашықтықтан қолжетімділік режимінде алу мүмкіндігі бар.</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43" w:id="313"/>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қызметін көрсетудің бизнес-процестерінің анықтамалығы</w:t>
      </w:r>
    </w:p>
    <w:bookmarkEnd w:id="313"/>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r>
              <w:br/>
            </w:r>
            <w:r>
              <w:rPr>
                <w:rFonts w:ascii="Times New Roman"/>
                <w:b w:val="false"/>
                <w:i w:val="false"/>
                <w:color w:val="000000"/>
                <w:sz w:val="20"/>
              </w:rPr>
              <w:t>№ 363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r>
              <w:br/>
            </w:r>
            <w:r>
              <w:rPr>
                <w:rFonts w:ascii="Times New Roman"/>
                <w:b w:val="false"/>
                <w:i w:val="false"/>
                <w:color w:val="000000"/>
                <w:sz w:val="20"/>
              </w:rPr>
              <w:t>№ 205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46" w:id="314"/>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14"/>
    <w:bookmarkStart w:name="z347" w:id="315"/>
    <w:p>
      <w:pPr>
        <w:spacing w:after="0"/>
        <w:ind w:left="0"/>
        <w:jc w:val="left"/>
      </w:pPr>
      <w:r>
        <w:rPr>
          <w:rFonts w:ascii="Times New Roman"/>
          <w:b/>
          <w:i w:val="false"/>
          <w:color w:val="000000"/>
        </w:rPr>
        <w:t xml:space="preserve"> 1. Жалпы ережелер</w:t>
      </w:r>
    </w:p>
    <w:bookmarkEnd w:id="315"/>
    <w:bookmarkStart w:name="z348" w:id="316"/>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316"/>
    <w:bookmarkStart w:name="z349" w:id="317"/>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17"/>
    <w:bookmarkStart w:name="z350" w:id="31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кенттердің, ауылдардың, ауылдық округтердің әкімдері (бұдан әрі – ЖАО) баламалы негізде көрсетеді:</w:t>
      </w:r>
    </w:p>
    <w:bookmarkEnd w:id="318"/>
    <w:bookmarkStart w:name="z351" w:id="31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319"/>
    <w:bookmarkStart w:name="z352" w:id="320"/>
    <w:p>
      <w:pPr>
        <w:spacing w:after="0"/>
        <w:ind w:left="0"/>
        <w:jc w:val="both"/>
      </w:pPr>
      <w:r>
        <w:rPr>
          <w:rFonts w:ascii="Times New Roman"/>
          <w:b w:val="false"/>
          <w:i w:val="false"/>
          <w:color w:val="000000"/>
          <w:sz w:val="28"/>
        </w:rPr>
        <w:t>
      2)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p>
    <w:bookmarkEnd w:id="320"/>
    <w:bookmarkStart w:name="z353" w:id="321"/>
    <w:p>
      <w:pPr>
        <w:spacing w:after="0"/>
        <w:ind w:left="0"/>
        <w:jc w:val="both"/>
      </w:pPr>
      <w:r>
        <w:rPr>
          <w:rFonts w:ascii="Times New Roman"/>
          <w:b w:val="false"/>
          <w:i w:val="false"/>
          <w:color w:val="000000"/>
          <w:sz w:val="28"/>
        </w:rPr>
        <w:t xml:space="preserve">
      2. Мемлекеттік қызмет көрсету нысаны: электронды (ішінара автоматтандырылған) және (немесе) қағаз түрінде. </w:t>
      </w:r>
    </w:p>
    <w:bookmarkEnd w:id="321"/>
    <w:bookmarkStart w:name="z354" w:id="322"/>
    <w:p>
      <w:pPr>
        <w:spacing w:after="0"/>
        <w:ind w:left="0"/>
        <w:jc w:val="both"/>
      </w:pPr>
      <w:r>
        <w:rPr>
          <w:rFonts w:ascii="Times New Roman"/>
          <w:b w:val="false"/>
          <w:i w:val="false"/>
          <w:color w:val="000000"/>
          <w:sz w:val="28"/>
        </w:rPr>
        <w:t>
      3. Мемлекеттік қызметті көрсетудің нәтижесі:</w:t>
      </w:r>
    </w:p>
    <w:bookmarkEnd w:id="322"/>
    <w:bookmarkStart w:name="z355" w:id="323"/>
    <w:p>
      <w:pPr>
        <w:spacing w:after="0"/>
        <w:ind w:left="0"/>
        <w:jc w:val="both"/>
      </w:pPr>
      <w:r>
        <w:rPr>
          <w:rFonts w:ascii="Times New Roman"/>
          <w:b w:val="false"/>
          <w:i w:val="false"/>
          <w:color w:val="000000"/>
          <w:sz w:val="28"/>
        </w:rPr>
        <w:t xml:space="preserve">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қызметті көрсетуден бас тарту туралы қағаз жеткізгіштегі дәлелді жауап.</w:t>
      </w:r>
    </w:p>
    <w:bookmarkEnd w:id="323"/>
    <w:bookmarkStart w:name="z356" w:id="32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324"/>
    <w:bookmarkStart w:name="z357" w:id="32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25"/>
    <w:bookmarkStart w:name="z358" w:id="326"/>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ақылы көрсетіледі.</w:t>
      </w:r>
    </w:p>
    <w:bookmarkEnd w:id="326"/>
    <w:bookmarkStart w:name="z359" w:id="327"/>
    <w:p>
      <w:pPr>
        <w:spacing w:after="0"/>
        <w:ind w:left="0"/>
        <w:jc w:val="both"/>
      </w:pPr>
      <w:r>
        <w:rPr>
          <w:rFonts w:ascii="Times New Roman"/>
          <w:b w:val="false"/>
          <w:i w:val="false"/>
          <w:color w:val="000000"/>
          <w:sz w:val="28"/>
        </w:rPr>
        <w:t>
      Атын, әкесінің атын, тегін ауыстыруды тіркеу үшін 2 айлық есептік көрсеткіш (бұдан әрі – АЕК) мөлшерінде мемлекеттік баж алынады.</w:t>
      </w:r>
    </w:p>
    <w:bookmarkEnd w:id="327"/>
    <w:bookmarkStart w:name="z360" w:id="328"/>
    <w:p>
      <w:pPr>
        <w:spacing w:after="0"/>
        <w:ind w:left="0"/>
        <w:jc w:val="both"/>
      </w:pPr>
      <w:r>
        <w:rPr>
          <w:rFonts w:ascii="Times New Roman"/>
          <w:b w:val="false"/>
          <w:i w:val="false"/>
          <w:color w:val="000000"/>
          <w:sz w:val="28"/>
        </w:rPr>
        <w:t>
      Атын, әкесінің атын, тегін ауыстыру туралы акт жазбасын өзгертуге, толықтыруға, түзетуге және қалпына келтіруге байланысты куәлік бергені үшін 0,5 АЕК мөлшерінде мемлекеттік баж алынады.</w:t>
      </w:r>
    </w:p>
    <w:bookmarkEnd w:id="328"/>
    <w:bookmarkStart w:name="z361" w:id="329"/>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bookmarkEnd w:id="329"/>
    <w:bookmarkStart w:name="z362" w:id="330"/>
    <w:p>
      <w:pPr>
        <w:spacing w:after="0"/>
        <w:ind w:left="0"/>
        <w:jc w:val="both"/>
      </w:pPr>
      <w:r>
        <w:rPr>
          <w:rFonts w:ascii="Times New Roman"/>
          <w:b w:val="false"/>
          <w:i w:val="false"/>
          <w:color w:val="000000"/>
          <w:sz w:val="28"/>
        </w:rPr>
        <w:t>
      Мемлекеттік корпорацияда мемлекеттік баж төлем мөлшері мен төленген күнін растайтын төлем құжатын беретін банк мекемелері арқылы төленеді.</w:t>
      </w:r>
    </w:p>
    <w:bookmarkEnd w:id="330"/>
    <w:bookmarkStart w:name="z363" w:id="331"/>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w:t>
      </w:r>
    </w:p>
    <w:bookmarkEnd w:id="331"/>
    <w:bookmarkStart w:name="z364" w:id="332"/>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332"/>
    <w:bookmarkStart w:name="z365" w:id="333"/>
    <w:p>
      <w:pPr>
        <w:spacing w:after="0"/>
        <w:ind w:left="0"/>
        <w:jc w:val="both"/>
      </w:pPr>
      <w:r>
        <w:rPr>
          <w:rFonts w:ascii="Times New Roman"/>
          <w:b w:val="false"/>
          <w:i w:val="false"/>
          <w:color w:val="000000"/>
          <w:sz w:val="28"/>
        </w:rPr>
        <w:t>
      5. Мемлекеттiк қызмет көрсету бойынша рәсімді (іс-қимылды) бастау үшін негіз болып мыналар табылады:</w:t>
      </w:r>
    </w:p>
    <w:bookmarkEnd w:id="333"/>
    <w:bookmarkStart w:name="z366" w:id="334"/>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w:t>
      </w:r>
    </w:p>
    <w:bookmarkEnd w:id="334"/>
    <w:bookmarkStart w:name="z367" w:id="335"/>
    <w:p>
      <w:pPr>
        <w:spacing w:after="0"/>
        <w:ind w:left="0"/>
        <w:jc w:val="both"/>
      </w:pP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 мемлекеттiк қызмет көрсету жөніндегі рәсімді (iс-әрекетті) бастау үшін негіз болып табылады.</w:t>
      </w:r>
    </w:p>
    <w:bookmarkEnd w:id="335"/>
    <w:bookmarkStart w:name="z368" w:id="336"/>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336"/>
    <w:bookmarkStart w:name="z369" w:id="337"/>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-ақ ЖАО арқылы жүгінген кезде:</w:t>
      </w:r>
    </w:p>
    <w:bookmarkEnd w:id="337"/>
    <w:bookmarkStart w:name="z370" w:id="338"/>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 </w:t>
      </w:r>
    </w:p>
    <w:bookmarkEnd w:id="338"/>
    <w:bookmarkStart w:name="z371" w:id="339"/>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339"/>
    <w:bookmarkStart w:name="z372" w:id="340"/>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 Нәтижесі - көрсетілетін қызметті берушінің басшысына қарауға жолдайды;</w:t>
      </w:r>
    </w:p>
    <w:bookmarkEnd w:id="340"/>
    <w:bookmarkStart w:name="z373" w:id="341"/>
    <w:p>
      <w:pPr>
        <w:spacing w:after="0"/>
        <w:ind w:left="0"/>
        <w:jc w:val="both"/>
      </w:pPr>
      <w:r>
        <w:rPr>
          <w:rFonts w:ascii="Times New Roman"/>
          <w:b w:val="false"/>
          <w:i w:val="false"/>
          <w:color w:val="000000"/>
          <w:sz w:val="28"/>
        </w:rPr>
        <w:t>
      3) көрсетілетін қызметті берушінің басшысы 4 (төрт) сағат ішінде келіп түскен құжаттармен танысады және көрсетілетін қызметті берушінің жауапты орындаушысына жолдайды. Нәтижесі – орындауға жолдайды;</w:t>
      </w:r>
    </w:p>
    <w:bookmarkEnd w:id="341"/>
    <w:bookmarkStart w:name="z374" w:id="342"/>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сонымен қатар Қазақстан Республикасының "Неке (ерлі-зайыптылық) және отбасы туралы" кодексіне сәйкестігін тексереді, 14 (он төрт) күнтізбелік күн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342"/>
    <w:bookmarkStart w:name="z375" w:id="343"/>
    <w:p>
      <w:pPr>
        <w:spacing w:after="0"/>
        <w:ind w:left="0"/>
        <w:jc w:val="both"/>
      </w:pPr>
      <w:r>
        <w:rPr>
          <w:rFonts w:ascii="Times New Roman"/>
          <w:b w:val="false"/>
          <w:i w:val="false"/>
          <w:color w:val="000000"/>
          <w:sz w:val="28"/>
        </w:rPr>
        <w:t>
      көрсетілетін қызметті берушіге немесе Мемлекеттік корпорацияға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343"/>
    <w:bookmarkStart w:name="z376" w:id="344"/>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44"/>
    <w:bookmarkStart w:name="z377" w:id="345"/>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жауапты жолдайды.</w:t>
      </w:r>
    </w:p>
    <w:bookmarkEnd w:id="345"/>
    <w:bookmarkStart w:name="z378" w:id="346"/>
    <w:p>
      <w:pPr>
        <w:spacing w:after="0"/>
        <w:ind w:left="0"/>
        <w:jc w:val="both"/>
      </w:pPr>
      <w:r>
        <w:rPr>
          <w:rFonts w:ascii="Times New Roman"/>
          <w:b w:val="false"/>
          <w:i w:val="false"/>
          <w:color w:val="000000"/>
          <w:sz w:val="28"/>
        </w:rPr>
        <w:t>
      5) көрсетілетін қызметті берушінің басшысы 4 (төрт) сағат ішінде куәлікке қол қояды немесе бас тарту туралы дәлелді жауапты көрсетілетін қызметті берушінің кеңсесіне жолдайды.</w:t>
      </w:r>
    </w:p>
    <w:bookmarkEnd w:id="346"/>
    <w:bookmarkStart w:name="z379" w:id="347"/>
    <w:p>
      <w:pPr>
        <w:spacing w:after="0"/>
        <w:ind w:left="0"/>
        <w:jc w:val="both"/>
      </w:pPr>
      <w:r>
        <w:rPr>
          <w:rFonts w:ascii="Times New Roman"/>
          <w:b w:val="false"/>
          <w:i w:val="false"/>
          <w:color w:val="000000"/>
          <w:sz w:val="28"/>
        </w:rPr>
        <w:t>
      Нәтижесі – куәлікке қол қояды немесе бас тарту туралы дәлелді жауап;</w:t>
      </w:r>
    </w:p>
    <w:bookmarkEnd w:id="347"/>
    <w:bookmarkStart w:name="z380" w:id="348"/>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ЖАО жолдайды. Нәтижесі – куәлік немесе бас тарту туралы дәлелді жауапты жолдайды;</w:t>
      </w:r>
    </w:p>
    <w:bookmarkEnd w:id="348"/>
    <w:bookmarkStart w:name="z381" w:id="349"/>
    <w:p>
      <w:pPr>
        <w:spacing w:after="0"/>
        <w:ind w:left="0"/>
        <w:jc w:val="both"/>
      </w:pPr>
      <w:r>
        <w:rPr>
          <w:rFonts w:ascii="Times New Roman"/>
          <w:b w:val="false"/>
          <w:i w:val="false"/>
          <w:color w:val="000000"/>
          <w:sz w:val="28"/>
        </w:rPr>
        <w:t xml:space="preserve">
      7) ЖАО 20 (жиырма) минут ішінде қызметті алушыға қолхат негізінде қол қойғызып куәлікті немесе бас тарту туралы дәлелді жауапты береді. </w:t>
      </w:r>
    </w:p>
    <w:bookmarkEnd w:id="349"/>
    <w:bookmarkStart w:name="z382" w:id="350"/>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350"/>
    <w:bookmarkStart w:name="z383" w:id="351"/>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 құрылымдық бөлiмшелерiнiң (қызметкерлерiнiң) өзара iс-қимыл тәртiбiн сипаттау</w:t>
      </w:r>
    </w:p>
    <w:bookmarkEnd w:id="351"/>
    <w:bookmarkStart w:name="z384" w:id="35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352"/>
    <w:bookmarkStart w:name="z385" w:id="353"/>
    <w:p>
      <w:pPr>
        <w:spacing w:after="0"/>
        <w:ind w:left="0"/>
        <w:jc w:val="both"/>
      </w:pPr>
      <w:r>
        <w:rPr>
          <w:rFonts w:ascii="Times New Roman"/>
          <w:b w:val="false"/>
          <w:i w:val="false"/>
          <w:color w:val="000000"/>
          <w:sz w:val="28"/>
        </w:rPr>
        <w:t>
      1) көрсетілетін қызметті берушінің кеңсе қызметкері;</w:t>
      </w:r>
    </w:p>
    <w:bookmarkEnd w:id="353"/>
    <w:bookmarkStart w:name="z386" w:id="354"/>
    <w:p>
      <w:pPr>
        <w:spacing w:after="0"/>
        <w:ind w:left="0"/>
        <w:jc w:val="both"/>
      </w:pPr>
      <w:r>
        <w:rPr>
          <w:rFonts w:ascii="Times New Roman"/>
          <w:b w:val="false"/>
          <w:i w:val="false"/>
          <w:color w:val="000000"/>
          <w:sz w:val="28"/>
        </w:rPr>
        <w:t>
      2) көрсетілетін қызметті берушінің басшысы;</w:t>
      </w:r>
    </w:p>
    <w:bookmarkEnd w:id="354"/>
    <w:bookmarkStart w:name="z387" w:id="35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5"/>
    <w:bookmarkStart w:name="z388" w:id="356"/>
    <w:p>
      <w:pPr>
        <w:spacing w:after="0"/>
        <w:ind w:left="0"/>
        <w:jc w:val="both"/>
      </w:pPr>
      <w:r>
        <w:rPr>
          <w:rFonts w:ascii="Times New Roman"/>
          <w:b w:val="false"/>
          <w:i w:val="false"/>
          <w:color w:val="000000"/>
          <w:sz w:val="28"/>
        </w:rPr>
        <w:t>
      4) ЖАО.</w:t>
      </w:r>
    </w:p>
    <w:bookmarkEnd w:id="356"/>
    <w:bookmarkStart w:name="z389" w:id="35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7"/>
    <w:bookmarkStart w:name="z390" w:id="358"/>
    <w:p>
      <w:pPr>
        <w:spacing w:after="0"/>
        <w:ind w:left="0"/>
        <w:jc w:val="both"/>
      </w:pPr>
      <w:r>
        <w:rPr>
          <w:rFonts w:ascii="Times New Roman"/>
          <w:b w:val="false"/>
          <w:i w:val="false"/>
          <w:color w:val="000000"/>
          <w:sz w:val="28"/>
        </w:rPr>
        <w:t>
      8. Мемлекеттік корпорация арқылы жүгiну тәртiбiнің әрбір процесінің ұзақтығын көрсетіп сипаттау:</w:t>
      </w:r>
    </w:p>
    <w:bookmarkEnd w:id="358"/>
    <w:bookmarkStart w:name="z391" w:id="359"/>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359"/>
    <w:bookmarkStart w:name="z392" w:id="360"/>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p>
    <w:bookmarkEnd w:id="360"/>
    <w:bookmarkStart w:name="z393" w:id="361"/>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361"/>
    <w:bookmarkStart w:name="z394" w:id="362"/>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p>
    <w:bookmarkEnd w:id="362"/>
    <w:bookmarkStart w:name="z395" w:id="363"/>
    <w:p>
      <w:pPr>
        <w:spacing w:after="0"/>
        <w:ind w:left="0"/>
        <w:jc w:val="both"/>
      </w:pPr>
      <w:r>
        <w:rPr>
          <w:rFonts w:ascii="Times New Roman"/>
          <w:b w:val="false"/>
          <w:i w:val="false"/>
          <w:color w:val="000000"/>
          <w:sz w:val="28"/>
        </w:rPr>
        <w:t>
      5) 1-шарт - ЖТ МДҚ - нда көрсетілетін қызметті алушы мәліметтерінің және БНАЖ-де сенімхат мәліметтерінің бар болуын тексеруі - 1 (бір) минут ішінде;</w:t>
      </w:r>
    </w:p>
    <w:bookmarkEnd w:id="363"/>
    <w:bookmarkStart w:name="z396" w:id="364"/>
    <w:p>
      <w:pPr>
        <w:spacing w:after="0"/>
        <w:ind w:left="0"/>
        <w:jc w:val="both"/>
      </w:pP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364"/>
    <w:bookmarkStart w:name="z397" w:id="365"/>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365"/>
    <w:bookmarkStart w:name="z398" w:id="36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66"/>
    <w:bookmarkStart w:name="z399" w:id="367"/>
    <w:p>
      <w:pPr>
        <w:spacing w:after="0"/>
        <w:ind w:left="0"/>
        <w:jc w:val="both"/>
      </w:pPr>
      <w:r>
        <w:rPr>
          <w:rFonts w:ascii="Times New Roman"/>
          <w:b w:val="false"/>
          <w:i w:val="false"/>
          <w:color w:val="000000"/>
          <w:sz w:val="28"/>
        </w:rPr>
        <w:t>
      1) 6-процесс – электрондық құжаттарын ЭҮАШ АЖО - да тіркеуі - 1 (бір) минут ішінде;</w:t>
      </w:r>
    </w:p>
    <w:bookmarkEnd w:id="367"/>
    <w:bookmarkStart w:name="z400" w:id="368"/>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құжаттарының сәйкестігін тексеруі (өңдеуі) - 1 (бір) минут ішінде;</w:t>
      </w:r>
    </w:p>
    <w:bookmarkEnd w:id="368"/>
    <w:bookmarkStart w:name="z401" w:id="36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369"/>
    <w:bookmarkStart w:name="z402" w:id="37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 - нда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370"/>
    <w:bookmarkStart w:name="z403" w:id="37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End w:id="371"/>
    <w:bookmarkStart w:name="z404" w:id="372"/>
    <w:p>
      <w:pPr>
        <w:spacing w:after="0"/>
        <w:ind w:left="0"/>
        <w:jc w:val="both"/>
      </w:pPr>
      <w:r>
        <w:rPr>
          <w:rFonts w:ascii="Times New Roman"/>
          <w:b w:val="false"/>
          <w:i w:val="false"/>
          <w:color w:val="000000"/>
          <w:sz w:val="28"/>
        </w:rPr>
        <w:t>
      10. Портал арқылы көрсетілетін қызмет кезіндегі функционалдық өзара iс-әрекетін және жүгіну тәртібін сипаттау:</w:t>
      </w:r>
    </w:p>
    <w:bookmarkEnd w:id="372"/>
    <w:bookmarkStart w:name="z405" w:id="373"/>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bookmarkEnd w:id="373"/>
    <w:bookmarkStart w:name="z406" w:id="374"/>
    <w:p>
      <w:pPr>
        <w:spacing w:after="0"/>
        <w:ind w:left="0"/>
        <w:jc w:val="both"/>
      </w:pPr>
      <w:r>
        <w:rPr>
          <w:rFonts w:ascii="Times New Roman"/>
          <w:b w:val="false"/>
          <w:i w:val="false"/>
          <w:color w:val="000000"/>
          <w:sz w:val="28"/>
        </w:rPr>
        <w:t>
      2) 1-процесс – көрсетілетін қызметті алушымен қызмет алу үшін ЖСН және паролін порталға енгізу (авторландыру процессі);</w:t>
      </w:r>
    </w:p>
    <w:bookmarkEnd w:id="374"/>
    <w:bookmarkStart w:name="z407" w:id="375"/>
    <w:p>
      <w:pPr>
        <w:spacing w:after="0"/>
        <w:ind w:left="0"/>
        <w:jc w:val="both"/>
      </w:pPr>
      <w:r>
        <w:rPr>
          <w:rFonts w:ascii="Times New Roman"/>
          <w:b w:val="false"/>
          <w:i w:val="false"/>
          <w:color w:val="000000"/>
          <w:sz w:val="28"/>
        </w:rPr>
        <w:t>
      3) 1-шарт – көрсетілетін қызметті алушы туралы деректердің дұрыстығын ЖСН мен пароль арқылы порталда тексеру;</w:t>
      </w:r>
    </w:p>
    <w:bookmarkEnd w:id="375"/>
    <w:bookmarkStart w:name="z408" w:id="376"/>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авторландырудан бас тарту туралы хабарламаны порталмен қалыптастыру;</w:t>
      </w:r>
    </w:p>
    <w:bookmarkEnd w:id="376"/>
    <w:bookmarkStart w:name="z409" w:id="37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w:t>
      </w:r>
    </w:p>
    <w:bookmarkEnd w:id="377"/>
    <w:bookmarkStart w:name="z410" w:id="378"/>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378"/>
    <w:bookmarkStart w:name="z411" w:id="37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қызметтен бас тарту туралы хабарламаны қалыптастыруы;</w:t>
      </w:r>
    </w:p>
    <w:bookmarkEnd w:id="379"/>
    <w:bookmarkStart w:name="z412" w:id="380"/>
    <w:p>
      <w:pPr>
        <w:spacing w:after="0"/>
        <w:ind w:left="0"/>
        <w:jc w:val="both"/>
      </w:pPr>
      <w:r>
        <w:rPr>
          <w:rFonts w:ascii="Times New Roman"/>
          <w:b w:val="false"/>
          <w:i w:val="false"/>
          <w:color w:val="000000"/>
          <w:sz w:val="28"/>
        </w:rPr>
        <w:t>
      8) 5-процесс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w:t>
      </w:r>
    </w:p>
    <w:bookmarkEnd w:id="380"/>
    <w:bookmarkStart w:name="z413" w:id="381"/>
    <w:p>
      <w:pPr>
        <w:spacing w:after="0"/>
        <w:ind w:left="0"/>
        <w:jc w:val="both"/>
      </w:pPr>
      <w:r>
        <w:rPr>
          <w:rFonts w:ascii="Times New Roman"/>
          <w:b w:val="false"/>
          <w:i w:val="false"/>
          <w:color w:val="000000"/>
          <w:sz w:val="28"/>
        </w:rPr>
        <w:t>
      9) 3-шарт – азаматтық хал актілерін тіркеу туралы мәліметтерді "АХАЖ" АЖ тексеруі;</w:t>
      </w:r>
    </w:p>
    <w:bookmarkEnd w:id="381"/>
    <w:bookmarkStart w:name="z414" w:id="382"/>
    <w:p>
      <w:pPr>
        <w:spacing w:after="0"/>
        <w:ind w:left="0"/>
        <w:jc w:val="both"/>
      </w:pPr>
      <w:r>
        <w:rPr>
          <w:rFonts w:ascii="Times New Roman"/>
          <w:b w:val="false"/>
          <w:i w:val="false"/>
          <w:color w:val="000000"/>
          <w:sz w:val="28"/>
        </w:rPr>
        <w:t>
      10) 6-процесс – "АХАЖ" АЖ акт жазбаларының болмауына байланысты сұратылатын қызметтен бас тарту туралы хабарламаны қалыптастыруы;</w:t>
      </w:r>
    </w:p>
    <w:bookmarkEnd w:id="382"/>
    <w:bookmarkStart w:name="z415" w:id="383"/>
    <w:p>
      <w:pPr>
        <w:spacing w:after="0"/>
        <w:ind w:left="0"/>
        <w:jc w:val="both"/>
      </w:pPr>
      <w:r>
        <w:rPr>
          <w:rFonts w:ascii="Times New Roman"/>
          <w:b w:val="false"/>
          <w:i w:val="false"/>
          <w:color w:val="000000"/>
          <w:sz w:val="28"/>
        </w:rPr>
        <w:t>
      11) 7-процесс – мемлекеттік көрсетілетін қызметті электрондық үкіметтің төлемдік шлюзі (бұдан әрі – ЭҮТШ) арқылы төлеуі;</w:t>
      </w:r>
    </w:p>
    <w:bookmarkEnd w:id="383"/>
    <w:bookmarkStart w:name="z416" w:id="384"/>
    <w:p>
      <w:pPr>
        <w:spacing w:after="0"/>
        <w:ind w:left="0"/>
        <w:jc w:val="both"/>
      </w:pPr>
      <w:r>
        <w:rPr>
          <w:rFonts w:ascii="Times New Roman"/>
          <w:b w:val="false"/>
          <w:i w:val="false"/>
          <w:color w:val="000000"/>
          <w:sz w:val="28"/>
        </w:rPr>
        <w:t xml:space="preserve">
      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384"/>
    <w:bookmarkStart w:name="z417" w:id="385"/>
    <w:p>
      <w:pPr>
        <w:spacing w:after="0"/>
        <w:ind w:left="0"/>
        <w:jc w:val="both"/>
      </w:pPr>
      <w:r>
        <w:rPr>
          <w:rFonts w:ascii="Times New Roman"/>
          <w:b w:val="false"/>
          <w:i w:val="false"/>
          <w:color w:val="000000"/>
          <w:sz w:val="28"/>
        </w:rPr>
        <w:t>
      13) 8-процесс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385"/>
    <w:bookmarkStart w:name="z418" w:id="386"/>
    <w:p>
      <w:pPr>
        <w:spacing w:after="0"/>
        <w:ind w:left="0"/>
        <w:jc w:val="both"/>
      </w:pPr>
      <w:r>
        <w:rPr>
          <w:rFonts w:ascii="Times New Roman"/>
          <w:b w:val="false"/>
          <w:i w:val="false"/>
          <w:color w:val="000000"/>
          <w:sz w:val="28"/>
        </w:rPr>
        <w:t>
      14) 9-процесс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End w:id="386"/>
    <w:bookmarkStart w:name="z419" w:id="387"/>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диаграммада көрсетілген.</w:t>
      </w:r>
    </w:p>
    <w:bookmarkEnd w:id="387"/>
    <w:bookmarkStart w:name="z420" w:id="388"/>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"Атын, әкесінің атын, тегін ауыстыруды тіркеу, оның ішінде азаматтық хал актілері жазбаларына өзгерістер, толықтырулар мен түзетулер енгізу" регламентінің </w:t>
      </w:r>
      <w:r>
        <w:br/>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388"/>
    <w:bookmarkStart w:name="z421" w:id="38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389"/>
    <w:bookmarkStart w:name="z422" w:id="390"/>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90"/>
    <w:bookmarkStart w:name="z423" w:id="391"/>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391"/>
    <w:bookmarkStart w:name="z424" w:id="392"/>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392"/>
    <w:bookmarkStart w:name="z425" w:id="393"/>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және Мемлекеттік корпорацияның www.con.gov.kz интернет-ресурстарында орналастырылған.</w:t>
      </w:r>
    </w:p>
    <w:bookmarkEnd w:id="393"/>
    <w:bookmarkStart w:name="z426" w:id="394"/>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кезде портал арқылы электрондық нысанда алуға мүмкіндігі бар.</w:t>
      </w:r>
    </w:p>
    <w:bookmarkEnd w:id="394"/>
    <w:bookmarkStart w:name="z427" w:id="395"/>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 көрсету мәселелері жөніндегі 1414, 8 800 080 7777 Бірыңғай байланыс орталығы арқылы қашықтықтан қолжетімділік режимінде алуға мүмкіндігі бар.</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29" w:id="39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396"/>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31" w:id="397"/>
    <w:p>
      <w:pPr>
        <w:spacing w:after="0"/>
        <w:ind w:left="0"/>
        <w:jc w:val="left"/>
      </w:pPr>
      <w:r>
        <w:rPr>
          <w:rFonts w:ascii="Times New Roman"/>
          <w:b/>
          <w:i w:val="false"/>
          <w:color w:val="000000"/>
        </w:rPr>
        <w:t xml:space="preserve"> Портал арқылы мемлекеттік қызмет көрсетуге тартыллған ақпараттық жүйелердің функционалдық өзара іс-әрекеттерінің диаграммасы</w:t>
      </w:r>
    </w:p>
    <w:bookmarkEnd w:id="397"/>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660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33" w:id="398"/>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қызметін көрсетудің бизнес-процестерінің анықтамалығы</w:t>
      </w:r>
    </w:p>
    <w:bookmarkEnd w:id="398"/>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r>
              <w:br/>
            </w:r>
            <w:r>
              <w:rPr>
                <w:rFonts w:ascii="Times New Roman"/>
                <w:b w:val="false"/>
                <w:i w:val="false"/>
                <w:color w:val="000000"/>
                <w:sz w:val="20"/>
              </w:rPr>
              <w:t>№ 363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r>
              <w:br/>
            </w:r>
            <w:r>
              <w:rPr>
                <w:rFonts w:ascii="Times New Roman"/>
                <w:b w:val="false"/>
                <w:i w:val="false"/>
                <w:color w:val="000000"/>
                <w:sz w:val="20"/>
              </w:rPr>
              <w:t>№ 205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436" w:id="399"/>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399"/>
    <w:bookmarkStart w:name="z437" w:id="400"/>
    <w:p>
      <w:pPr>
        <w:spacing w:after="0"/>
        <w:ind w:left="0"/>
        <w:jc w:val="left"/>
      </w:pPr>
      <w:r>
        <w:rPr>
          <w:rFonts w:ascii="Times New Roman"/>
          <w:b/>
          <w:i w:val="false"/>
          <w:color w:val="000000"/>
        </w:rPr>
        <w:t xml:space="preserve"> 1. Жалпы ережелер</w:t>
      </w:r>
    </w:p>
    <w:bookmarkEnd w:id="400"/>
    <w:bookmarkStart w:name="z438" w:id="401"/>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w:t>
      </w:r>
    </w:p>
    <w:bookmarkEnd w:id="401"/>
    <w:bookmarkStart w:name="z439" w:id="402"/>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"Азаматтық хал актілерінің жазбаларын қалпына келтіру" (Қазақстан Республикасының Әділет министрлігінде 2015 жылы 17 маусымда №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402"/>
    <w:bookmarkStart w:name="z440" w:id="40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кенттердің, ауылдардың, ауылдық округтердің әкімдері (бұдан әрі – ЖАО) баламалы негізде көрсетеді:</w:t>
      </w:r>
    </w:p>
    <w:bookmarkEnd w:id="403"/>
    <w:bookmarkStart w:name="z441" w:id="40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404"/>
    <w:bookmarkStart w:name="z442" w:id="405"/>
    <w:p>
      <w:pPr>
        <w:spacing w:after="0"/>
        <w:ind w:left="0"/>
        <w:jc w:val="both"/>
      </w:pPr>
      <w:r>
        <w:rPr>
          <w:rFonts w:ascii="Times New Roman"/>
          <w:b w:val="false"/>
          <w:i w:val="false"/>
          <w:color w:val="000000"/>
          <w:sz w:val="28"/>
        </w:rPr>
        <w:t>
      2. Мемлекеттік қызметті көрсету нысаны: қағаз түрінде.</w:t>
      </w:r>
    </w:p>
    <w:bookmarkEnd w:id="405"/>
    <w:bookmarkStart w:name="z443" w:id="406"/>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көрсету кезінде азаматтық хал актісін мемлекеттік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bookmarkEnd w:id="406"/>
    <w:bookmarkStart w:name="z444" w:id="40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407"/>
    <w:bookmarkStart w:name="z445" w:id="408"/>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ақылы/тегін көрсетіледі.</w:t>
      </w:r>
    </w:p>
    <w:bookmarkEnd w:id="408"/>
    <w:bookmarkStart w:name="z446" w:id="409"/>
    <w:p>
      <w:pPr>
        <w:spacing w:after="0"/>
        <w:ind w:left="0"/>
        <w:jc w:val="both"/>
      </w:pPr>
      <w:r>
        <w:rPr>
          <w:rFonts w:ascii="Times New Roman"/>
          <w:b w:val="false"/>
          <w:i w:val="false"/>
          <w:color w:val="000000"/>
          <w:sz w:val="28"/>
        </w:rPr>
        <w:t>
      Азаматтық хал актілерінің жазбаларын қалпына келтіруге байланысты куәліктер берілгені үшін 0,5 айлық есептік көрсеткіш мөлшерінде мемлекеттік баж алынады.</w:t>
      </w:r>
    </w:p>
    <w:bookmarkEnd w:id="409"/>
    <w:bookmarkStart w:name="z447" w:id="410"/>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белгіленген мөлшерлемелер бойынша есептеледі және заңдық түрде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bookmarkEnd w:id="410"/>
    <w:bookmarkStart w:name="z448" w:id="411"/>
    <w:p>
      <w:pPr>
        <w:spacing w:after="0"/>
        <w:ind w:left="0"/>
        <w:jc w:val="both"/>
      </w:pPr>
      <w:r>
        <w:rPr>
          <w:rFonts w:ascii="Times New Roman"/>
          <w:b w:val="false"/>
          <w:i w:val="false"/>
          <w:color w:val="000000"/>
          <w:sz w:val="28"/>
        </w:rPr>
        <w:t>
      Азаматтық хал актiлерiн тiркеу кезiнде мыналар:</w:t>
      </w:r>
    </w:p>
    <w:bookmarkEnd w:id="411"/>
    <w:bookmarkStart w:name="z449" w:id="412"/>
    <w:p>
      <w:pPr>
        <w:spacing w:after="0"/>
        <w:ind w:left="0"/>
        <w:jc w:val="both"/>
      </w:pPr>
      <w:r>
        <w:rPr>
          <w:rFonts w:ascii="Times New Roman"/>
          <w:b w:val="false"/>
          <w:i w:val="false"/>
          <w:color w:val="000000"/>
          <w:sz w:val="28"/>
        </w:rPr>
        <w:t>
      1) Ұлы Отан соғысына қатысушылар мен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куәлiктері тiркелгенi және қайта берілгенi үшін;</w:t>
      </w:r>
    </w:p>
    <w:bookmarkEnd w:id="412"/>
    <w:bookmarkStart w:name="z450" w:id="413"/>
    <w:p>
      <w:pPr>
        <w:spacing w:after="0"/>
        <w:ind w:left="0"/>
        <w:jc w:val="both"/>
      </w:pPr>
      <w:r>
        <w:rPr>
          <w:rFonts w:ascii="Times New Roman"/>
          <w:b w:val="false"/>
          <w:i w:val="false"/>
          <w:color w:val="000000"/>
          <w:sz w:val="28"/>
        </w:rPr>
        <w:t>
      2) жеке тұлғалар – азаматтық хал актiлерiн тiркеу кезiнде жiберiлген қателерге байланысты туу, қайтыс болу туралы, әкесін анықтау, ұл бала асырап алу (қыз бала асырап алу) туралы актiлер жазбалары қалпына келтірілген және өздеріне куәлiктер берілгенi үшiн растайтын құжаттар ұсынған кезде мемлекеттiк баж төлеуден босатылады.</w:t>
      </w:r>
    </w:p>
    <w:bookmarkEnd w:id="413"/>
    <w:bookmarkStart w:name="z451" w:id="414"/>
    <w:p>
      <w:pPr>
        <w:spacing w:after="0"/>
        <w:ind w:left="0"/>
        <w:jc w:val="both"/>
      </w:pPr>
      <w:r>
        <w:rPr>
          <w:rFonts w:ascii="Times New Roman"/>
          <w:b w:val="false"/>
          <w:i w:val="false"/>
          <w:color w:val="000000"/>
          <w:sz w:val="28"/>
        </w:rPr>
        <w:t>
      Мемлекеттік корпорацияда мемлекеттік баж банк мекемелері немесе "электрондық үкімет" порталының төлем шлюзі (бұдан әрі – ЭҮТШ) арқылы төленеді.</w:t>
      </w:r>
    </w:p>
    <w:bookmarkEnd w:id="414"/>
    <w:bookmarkStart w:name="z452" w:id="415"/>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415"/>
    <w:bookmarkStart w:name="z453" w:id="416"/>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беру мемлекеттiк қызмет көрсету жөніндегі рәсімді (iс-әрекетті) бастау үшін негіз болып табылады.</w:t>
      </w:r>
    </w:p>
    <w:bookmarkEnd w:id="416"/>
    <w:bookmarkStart w:name="z454" w:id="417"/>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417"/>
    <w:bookmarkStart w:name="z455" w:id="418"/>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 ақ ЖАО арқылы жүгінген кезде:</w:t>
      </w:r>
    </w:p>
    <w:bookmarkEnd w:id="418"/>
    <w:bookmarkStart w:name="z456" w:id="419"/>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 </w:t>
      </w:r>
    </w:p>
    <w:bookmarkEnd w:id="419"/>
    <w:bookmarkStart w:name="z457" w:id="420"/>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420"/>
    <w:bookmarkStart w:name="z458" w:id="421"/>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15 (он бес) минут ішінде тіркеу жүргізеді.</w:t>
      </w:r>
    </w:p>
    <w:bookmarkEnd w:id="421"/>
    <w:bookmarkStart w:name="z459" w:id="422"/>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422"/>
    <w:bookmarkStart w:name="z460" w:id="423"/>
    <w:p>
      <w:pPr>
        <w:spacing w:after="0"/>
        <w:ind w:left="0"/>
        <w:jc w:val="both"/>
      </w:pPr>
      <w:r>
        <w:rPr>
          <w:rFonts w:ascii="Times New Roman"/>
          <w:b w:val="false"/>
          <w:i w:val="false"/>
          <w:color w:val="000000"/>
          <w:sz w:val="28"/>
        </w:rPr>
        <w:t xml:space="preserve">
      3) көрсетілетін қызметті берушінің басшысы 4 (төрт) сағат ішінде келіп түскен құжаттармен танысады және көрсетілетін қызметті берушінің жауапты орындаушысына жолдайды. </w:t>
      </w:r>
    </w:p>
    <w:bookmarkEnd w:id="423"/>
    <w:bookmarkStart w:name="z461" w:id="424"/>
    <w:p>
      <w:pPr>
        <w:spacing w:after="0"/>
        <w:ind w:left="0"/>
        <w:jc w:val="both"/>
      </w:pPr>
      <w:r>
        <w:rPr>
          <w:rFonts w:ascii="Times New Roman"/>
          <w:b w:val="false"/>
          <w:i w:val="false"/>
          <w:color w:val="000000"/>
          <w:sz w:val="28"/>
        </w:rPr>
        <w:t>
      Нәтижесі – орындауға жолдайды;</w:t>
      </w:r>
    </w:p>
    <w:bookmarkEnd w:id="424"/>
    <w:bookmarkStart w:name="z462" w:id="425"/>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сонымен қатар Қазақстан Республикасының "Неке (ерлі-зайыптылық) және отбасы туралы" кодексіне сәйкестігін тексереді, 14 (он төрт) күнтізбелік күн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425"/>
    <w:bookmarkStart w:name="z463" w:id="426"/>
    <w:p>
      <w:pPr>
        <w:spacing w:after="0"/>
        <w:ind w:left="0"/>
        <w:jc w:val="both"/>
      </w:pP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426"/>
    <w:bookmarkStart w:name="z464" w:id="427"/>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 жолдайды;</w:t>
      </w:r>
    </w:p>
    <w:bookmarkEnd w:id="427"/>
    <w:bookmarkStart w:name="z465" w:id="428"/>
    <w:p>
      <w:pPr>
        <w:spacing w:after="0"/>
        <w:ind w:left="0"/>
        <w:jc w:val="both"/>
      </w:pPr>
      <w:r>
        <w:rPr>
          <w:rFonts w:ascii="Times New Roman"/>
          <w:b w:val="false"/>
          <w:i w:val="false"/>
          <w:color w:val="000000"/>
          <w:sz w:val="28"/>
        </w:rPr>
        <w:t>
      5) көрсетілетін қызметті берушінің басшысы 4 (төрт) сағат ішінде куәлікке қол қояды немесе бас тарту туралы дәлелді жауапты көрсетілетін қызметті берушінің кеңсесіне жолдайды. Нәтижесі – куәлікке қол қояды және елтаңбалы мөрін басады немесе бас тарту туралы дәлелді жауап жолдайды;</w:t>
      </w:r>
    </w:p>
    <w:bookmarkEnd w:id="428"/>
    <w:bookmarkStart w:name="z466" w:id="429"/>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куәлікті немесе бас тарту туралы дәлелді жауапты тіркейді және ЖАО береді. Нәтижесі – куәлікті береді немесе бас тарту туралы дәлелді жауап;</w:t>
      </w:r>
    </w:p>
    <w:bookmarkEnd w:id="429"/>
    <w:bookmarkStart w:name="z467" w:id="430"/>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 Нәтижесі – куәлікті береді немесе бас тарту туралы дәлелді жауап.</w:t>
      </w:r>
    </w:p>
    <w:bookmarkEnd w:id="430"/>
    <w:bookmarkStart w:name="z468" w:id="431"/>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 құрылымдық бөлiмшелерiнiң (қызметкерлерiнiң) өзара iс-қимыл тәртiбiн сипаттау</w:t>
      </w:r>
    </w:p>
    <w:bookmarkEnd w:id="431"/>
    <w:bookmarkStart w:name="z469" w:id="43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432"/>
    <w:bookmarkStart w:name="z470" w:id="433"/>
    <w:p>
      <w:pPr>
        <w:spacing w:after="0"/>
        <w:ind w:left="0"/>
        <w:jc w:val="both"/>
      </w:pPr>
      <w:r>
        <w:rPr>
          <w:rFonts w:ascii="Times New Roman"/>
          <w:b w:val="false"/>
          <w:i w:val="false"/>
          <w:color w:val="000000"/>
          <w:sz w:val="28"/>
        </w:rPr>
        <w:t>
      1) көрсетілетін қызметті берушінің кеңсе қызметкері;</w:t>
      </w:r>
    </w:p>
    <w:bookmarkEnd w:id="433"/>
    <w:bookmarkStart w:name="z471" w:id="434"/>
    <w:p>
      <w:pPr>
        <w:spacing w:after="0"/>
        <w:ind w:left="0"/>
        <w:jc w:val="both"/>
      </w:pPr>
      <w:r>
        <w:rPr>
          <w:rFonts w:ascii="Times New Roman"/>
          <w:b w:val="false"/>
          <w:i w:val="false"/>
          <w:color w:val="000000"/>
          <w:sz w:val="28"/>
        </w:rPr>
        <w:t>
      2) көрсетілетін қызметті берушінің басшысы;</w:t>
      </w:r>
    </w:p>
    <w:bookmarkEnd w:id="434"/>
    <w:bookmarkStart w:name="z472" w:id="4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5"/>
    <w:bookmarkStart w:name="z473" w:id="436"/>
    <w:p>
      <w:pPr>
        <w:spacing w:after="0"/>
        <w:ind w:left="0"/>
        <w:jc w:val="both"/>
      </w:pPr>
      <w:r>
        <w:rPr>
          <w:rFonts w:ascii="Times New Roman"/>
          <w:b w:val="false"/>
          <w:i w:val="false"/>
          <w:color w:val="000000"/>
          <w:sz w:val="28"/>
        </w:rPr>
        <w:t>
      4) ЖАО.</w:t>
      </w:r>
    </w:p>
    <w:bookmarkEnd w:id="436"/>
    <w:bookmarkStart w:name="z474" w:id="4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7"/>
    <w:bookmarkStart w:name="z475" w:id="438"/>
    <w:p>
      <w:pPr>
        <w:spacing w:after="0"/>
        <w:ind w:left="0"/>
        <w:jc w:val="both"/>
      </w:pPr>
      <w:r>
        <w:rPr>
          <w:rFonts w:ascii="Times New Roman"/>
          <w:b w:val="false"/>
          <w:i w:val="false"/>
          <w:color w:val="000000"/>
          <w:sz w:val="28"/>
        </w:rPr>
        <w:t>
      8. Мемлекеттік корпорация арқылы жүгiну тәртiбiнің әрбір процесінің ұзақтығын көрсетіп сипаттау:</w:t>
      </w:r>
    </w:p>
    <w:bookmarkEnd w:id="438"/>
    <w:bookmarkStart w:name="z476" w:id="439"/>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439"/>
    <w:bookmarkStart w:name="z477" w:id="440"/>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p>
    <w:bookmarkEnd w:id="440"/>
    <w:bookmarkStart w:name="z478" w:id="441"/>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441"/>
    <w:bookmarkStart w:name="z479" w:id="442"/>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p>
    <w:bookmarkEnd w:id="442"/>
    <w:bookmarkStart w:name="z480" w:id="443"/>
    <w:p>
      <w:pPr>
        <w:spacing w:after="0"/>
        <w:ind w:left="0"/>
        <w:jc w:val="both"/>
      </w:pPr>
      <w:r>
        <w:rPr>
          <w:rFonts w:ascii="Times New Roman"/>
          <w:b w:val="false"/>
          <w:i w:val="false"/>
          <w:color w:val="000000"/>
          <w:sz w:val="28"/>
        </w:rPr>
        <w:t>
      5) 1-шарт - ЖТ МДҚ - нда көрсетілетін қызметті алушы мәліметтерінің және БНАЖ-де сенімхат мәліметтерінің бар болуын тексеруі - 1 (бір) минут ішінде;</w:t>
      </w:r>
    </w:p>
    <w:bookmarkEnd w:id="443"/>
    <w:bookmarkStart w:name="z481" w:id="444"/>
    <w:p>
      <w:pPr>
        <w:spacing w:after="0"/>
        <w:ind w:left="0"/>
        <w:jc w:val="both"/>
      </w:pP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444"/>
    <w:bookmarkStart w:name="z482" w:id="445"/>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445"/>
    <w:bookmarkStart w:name="z483" w:id="44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46"/>
    <w:bookmarkStart w:name="z484" w:id="447"/>
    <w:p>
      <w:pPr>
        <w:spacing w:after="0"/>
        <w:ind w:left="0"/>
        <w:jc w:val="both"/>
      </w:pPr>
      <w:r>
        <w:rPr>
          <w:rFonts w:ascii="Times New Roman"/>
          <w:b w:val="false"/>
          <w:i w:val="false"/>
          <w:color w:val="000000"/>
          <w:sz w:val="28"/>
        </w:rPr>
        <w:t>
      1) 6-процесс – электрондық құжаттарын ЭҮАШ АЖО - да тіркеуі - 1 (бір) минут ішінде;</w:t>
      </w:r>
    </w:p>
    <w:bookmarkEnd w:id="447"/>
    <w:bookmarkStart w:name="z485" w:id="448"/>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құжаттарының сәйкестігін тексеруі (өңдеуі) - 1 (бір) минут ішінде;</w:t>
      </w:r>
    </w:p>
    <w:bookmarkEnd w:id="448"/>
    <w:bookmarkStart w:name="z486" w:id="44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449"/>
    <w:bookmarkStart w:name="z487" w:id="45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450"/>
    <w:bookmarkStart w:name="z488" w:id="451"/>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1-қосымшасына сәйкес диаграммасында көрсетіледі.</w:t>
      </w:r>
    </w:p>
    <w:bookmarkEnd w:id="451"/>
    <w:bookmarkStart w:name="z489" w:id="452"/>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"Азаматтық хал актілерінің жазбаларын қалпына келтіру" регламентінің 2-қосымшасына сәйкес мемлекеттік қызмет көрсету бизнес-процестерінің анықтамалығында көрсетіледі.</w:t>
      </w:r>
    </w:p>
    <w:bookmarkEnd w:id="452"/>
    <w:bookmarkStart w:name="z490" w:id="453"/>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453"/>
    <w:bookmarkStart w:name="z491" w:id="454"/>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54"/>
    <w:bookmarkStart w:name="z492" w:id="455"/>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455"/>
    <w:bookmarkStart w:name="z493" w:id="456"/>
    <w:p>
      <w:pPr>
        <w:spacing w:after="0"/>
        <w:ind w:left="0"/>
        <w:jc w:val="both"/>
      </w:pPr>
      <w:r>
        <w:rPr>
          <w:rFonts w:ascii="Times New Roman"/>
          <w:b w:val="false"/>
          <w:i w:val="false"/>
          <w:color w:val="000000"/>
          <w:sz w:val="28"/>
        </w:rPr>
        <w:t>
      12.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456"/>
    <w:bookmarkStart w:name="z494" w:id="457"/>
    <w:p>
      <w:pPr>
        <w:spacing w:after="0"/>
        <w:ind w:left="0"/>
        <w:jc w:val="both"/>
      </w:pPr>
      <w:r>
        <w:rPr>
          <w:rFonts w:ascii="Times New Roman"/>
          <w:b w:val="false"/>
          <w:i w:val="false"/>
          <w:color w:val="000000"/>
          <w:sz w:val="28"/>
        </w:rPr>
        <w:t>
      13.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p>
    <w:bookmarkEnd w:id="457"/>
    <w:bookmarkStart w:name="z495" w:id="458"/>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97" w:id="459"/>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459"/>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99" w:id="460"/>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қызметін көрсетудің бизнес-процестерінің анықтамалығы</w:t>
      </w:r>
    </w:p>
    <w:bookmarkEnd w:id="460"/>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978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978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r>
              <w:br/>
            </w:r>
            <w:r>
              <w:rPr>
                <w:rFonts w:ascii="Times New Roman"/>
                <w:b w:val="false"/>
                <w:i w:val="false"/>
                <w:color w:val="000000"/>
                <w:sz w:val="20"/>
              </w:rPr>
              <w:t>№363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r>
              <w:br/>
            </w:r>
            <w:r>
              <w:rPr>
                <w:rFonts w:ascii="Times New Roman"/>
                <w:b w:val="false"/>
                <w:i w:val="false"/>
                <w:color w:val="000000"/>
                <w:sz w:val="20"/>
              </w:rPr>
              <w:t>№ 205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02" w:id="461"/>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61"/>
    <w:bookmarkStart w:name="z503" w:id="462"/>
    <w:p>
      <w:pPr>
        <w:spacing w:after="0"/>
        <w:ind w:left="0"/>
        <w:jc w:val="left"/>
      </w:pPr>
      <w:r>
        <w:rPr>
          <w:rFonts w:ascii="Times New Roman"/>
          <w:b/>
          <w:i w:val="false"/>
          <w:color w:val="000000"/>
        </w:rPr>
        <w:t xml:space="preserve"> 1. Жалпы ережелер</w:t>
      </w:r>
    </w:p>
    <w:bookmarkEnd w:id="462"/>
    <w:bookmarkStart w:name="z504" w:id="463"/>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463"/>
    <w:bookmarkStart w:name="z505" w:id="464"/>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"Қайтыс болуды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464"/>
    <w:bookmarkStart w:name="z506" w:id="46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кенттердің, ауылдардың, ауылдық округтердің әкімдері (бұдан әрі – ЖАО) баламалы негізде көрсетеді:</w:t>
      </w:r>
    </w:p>
    <w:bookmarkEnd w:id="465"/>
    <w:bookmarkStart w:name="z507" w:id="466"/>
    <w:p>
      <w:pPr>
        <w:spacing w:after="0"/>
        <w:ind w:left="0"/>
        <w:jc w:val="both"/>
      </w:pPr>
      <w:r>
        <w:rPr>
          <w:rFonts w:ascii="Times New Roman"/>
          <w:b w:val="false"/>
          <w:i w:val="false"/>
          <w:color w:val="000000"/>
          <w:sz w:val="28"/>
        </w:rPr>
        <w:t>
      1) "Азаматтарға арналған үкімет" мемлекеттік корпорациясы" корпорациялық емес акционерлік қоғамның Батыс Қазақстан облысы бойынша филиалы – "Халыққа қызмет көрсету орталығы" департаменті (бұдан әрі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 арқылы жүзеге асырылады.</w:t>
      </w:r>
    </w:p>
    <w:bookmarkEnd w:id="466"/>
    <w:bookmarkStart w:name="z508" w:id="467"/>
    <w:p>
      <w:pPr>
        <w:spacing w:after="0"/>
        <w:ind w:left="0"/>
        <w:jc w:val="both"/>
      </w:pPr>
      <w:r>
        <w:rPr>
          <w:rFonts w:ascii="Times New Roman"/>
          <w:b w:val="false"/>
          <w:i w:val="false"/>
          <w:color w:val="000000"/>
          <w:sz w:val="28"/>
        </w:rPr>
        <w:t>
      2. Мемлекеттік қызметті көрсету нысаны: қағаз түрінде.</w:t>
      </w:r>
    </w:p>
    <w:bookmarkEnd w:id="467"/>
    <w:bookmarkStart w:name="z509" w:id="468"/>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468"/>
    <w:bookmarkStart w:name="z510" w:id="46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469"/>
    <w:bookmarkStart w:name="z511" w:id="470"/>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ақылы/тегін көрсетіледі.</w:t>
      </w:r>
    </w:p>
    <w:bookmarkEnd w:id="470"/>
    <w:bookmarkStart w:name="z512" w:id="471"/>
    <w:p>
      <w:pPr>
        <w:spacing w:after="0"/>
        <w:ind w:left="0"/>
        <w:jc w:val="both"/>
      </w:pPr>
      <w:r>
        <w:rPr>
          <w:rFonts w:ascii="Times New Roman"/>
          <w:b w:val="false"/>
          <w:i w:val="false"/>
          <w:color w:val="000000"/>
          <w:sz w:val="28"/>
        </w:rPr>
        <w:t>
      1) қайтыс болуды мемлекеттік тіркеу тегін көрсетіледі.</w:t>
      </w:r>
    </w:p>
    <w:bookmarkEnd w:id="471"/>
    <w:bookmarkStart w:name="z513" w:id="472"/>
    <w:p>
      <w:pPr>
        <w:spacing w:after="0"/>
        <w:ind w:left="0"/>
        <w:jc w:val="both"/>
      </w:pPr>
      <w:r>
        <w:rPr>
          <w:rFonts w:ascii="Times New Roman"/>
          <w:b w:val="false"/>
          <w:i w:val="false"/>
          <w:color w:val="000000"/>
          <w:sz w:val="28"/>
        </w:rPr>
        <w:t>
      2) қайтыс болу туралы актіге өзгерістер, толықтырулар мен түзетулер енгізілуіне байланысты куәлікті бергені үшін 0,5 айлық есептік көрсеткіш мөлшерінде мемлекеттік баж алынады.</w:t>
      </w:r>
    </w:p>
    <w:bookmarkEnd w:id="472"/>
    <w:bookmarkStart w:name="z514" w:id="473"/>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мөлшерде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bookmarkEnd w:id="473"/>
    <w:bookmarkStart w:name="z515" w:id="474"/>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474"/>
    <w:bookmarkStart w:name="z516" w:id="47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 қимыл тәртібін сипаттау</w:t>
      </w:r>
    </w:p>
    <w:bookmarkEnd w:id="475"/>
    <w:bookmarkStart w:name="z517" w:id="476"/>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беру мемлекеттік қызмет көрсету жөніндегі рәсімді (іс-әрекетті) бастау үшін негіз болып табылады.</w:t>
      </w:r>
    </w:p>
    <w:bookmarkEnd w:id="476"/>
    <w:bookmarkStart w:name="z518" w:id="477"/>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477"/>
    <w:bookmarkStart w:name="z519" w:id="478"/>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 ақ ЖАО арқылы жүгінген кезде:</w:t>
      </w:r>
    </w:p>
    <w:bookmarkEnd w:id="478"/>
    <w:bookmarkStart w:name="z520" w:id="479"/>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 Нәтижесі – 1 (бір) күнтізбелік күн ішінде көрсетілетін қызметті берушіге жолдайды;</w:t>
      </w:r>
    </w:p>
    <w:bookmarkEnd w:id="479"/>
    <w:bookmarkStart w:name="z521" w:id="480"/>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15 (он бес) минут ішінде тіркеу жүргізеді. Нәтижесі - көрсетілетін қызметті берушінің басшысына жолдайды;</w:t>
      </w:r>
    </w:p>
    <w:bookmarkEnd w:id="480"/>
    <w:bookmarkStart w:name="z522" w:id="481"/>
    <w:p>
      <w:pPr>
        <w:spacing w:after="0"/>
        <w:ind w:left="0"/>
        <w:jc w:val="both"/>
      </w:pPr>
      <w:r>
        <w:rPr>
          <w:rFonts w:ascii="Times New Roman"/>
          <w:b w:val="false"/>
          <w:i w:val="false"/>
          <w:color w:val="000000"/>
          <w:sz w:val="28"/>
        </w:rPr>
        <w:t>
      3) көрсетілетін қызметті берушінің басшысы 2 (екі) сағат ішінде келіп түскен құжаттармен танысады және көрсетілетін қызметті берушінің жауапты орындаушысына жолдайды. Нәтижесі – орындауға жолдайды;</w:t>
      </w:r>
    </w:p>
    <w:bookmarkEnd w:id="481"/>
    <w:bookmarkStart w:name="z523" w:id="482"/>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сонымен қатар Қазақстан Республикасының "Неке (ерлі-зайыптылық) және отбасы туралы" кодексіне сәйкестігін тексереді, 4 (төрт) сағат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482"/>
    <w:bookmarkStart w:name="z524" w:id="483"/>
    <w:p>
      <w:pPr>
        <w:spacing w:after="0"/>
        <w:ind w:left="0"/>
        <w:jc w:val="both"/>
      </w:pP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483"/>
    <w:bookmarkStart w:name="z525" w:id="484"/>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 жолдайды;</w:t>
      </w:r>
    </w:p>
    <w:bookmarkEnd w:id="484"/>
    <w:bookmarkStart w:name="z526" w:id="485"/>
    <w:p>
      <w:pPr>
        <w:spacing w:after="0"/>
        <w:ind w:left="0"/>
        <w:jc w:val="both"/>
      </w:pPr>
      <w:r>
        <w:rPr>
          <w:rFonts w:ascii="Times New Roman"/>
          <w:b w:val="false"/>
          <w:i w:val="false"/>
          <w:color w:val="000000"/>
          <w:sz w:val="28"/>
        </w:rPr>
        <w:t>
      5) көрсетілетін қызметті берушінің басшысы 2 (екі) сағат ішінде куәлікке қол қояды немесе бас тарту туралы дәлелді жауапты көрсетілетін қызметті берушінің кеңсесіне жолдайды. Нәтижесі – куәлікке қол қояды немесе бас тарту туралы дәлелді жауап;</w:t>
      </w:r>
    </w:p>
    <w:bookmarkEnd w:id="485"/>
    <w:bookmarkStart w:name="z527" w:id="486"/>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куәлікті немесе бас тарту туралы дәлелді жауапты тіркейді және ЖАО береді. Нәтижесі – куәлікті береді немесе бас тарту туралы дәлелді жауап;</w:t>
      </w:r>
    </w:p>
    <w:bookmarkEnd w:id="486"/>
    <w:bookmarkStart w:name="z528" w:id="487"/>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 Нәтижесі – куәлікті береді немесе бас тарту туралы дәлелді жауап.</w:t>
      </w:r>
    </w:p>
    <w:bookmarkEnd w:id="487"/>
    <w:bookmarkStart w:name="z529" w:id="488"/>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488"/>
    <w:bookmarkStart w:name="z530" w:id="48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89"/>
    <w:bookmarkStart w:name="z531" w:id="490"/>
    <w:p>
      <w:pPr>
        <w:spacing w:after="0"/>
        <w:ind w:left="0"/>
        <w:jc w:val="both"/>
      </w:pPr>
      <w:r>
        <w:rPr>
          <w:rFonts w:ascii="Times New Roman"/>
          <w:b w:val="false"/>
          <w:i w:val="false"/>
          <w:color w:val="000000"/>
          <w:sz w:val="28"/>
        </w:rPr>
        <w:t>
      1) көрсетілетін қызметті берушінің кеңсе қызметкері;</w:t>
      </w:r>
    </w:p>
    <w:bookmarkEnd w:id="490"/>
    <w:bookmarkStart w:name="z532" w:id="491"/>
    <w:p>
      <w:pPr>
        <w:spacing w:after="0"/>
        <w:ind w:left="0"/>
        <w:jc w:val="both"/>
      </w:pPr>
      <w:r>
        <w:rPr>
          <w:rFonts w:ascii="Times New Roman"/>
          <w:b w:val="false"/>
          <w:i w:val="false"/>
          <w:color w:val="000000"/>
          <w:sz w:val="28"/>
        </w:rPr>
        <w:t>
      2) көрсетілетін қызметті берушінің басшысы;</w:t>
      </w:r>
    </w:p>
    <w:bookmarkEnd w:id="491"/>
    <w:bookmarkStart w:name="z533" w:id="49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92"/>
    <w:bookmarkStart w:name="z534" w:id="493"/>
    <w:p>
      <w:pPr>
        <w:spacing w:after="0"/>
        <w:ind w:left="0"/>
        <w:jc w:val="both"/>
      </w:pPr>
      <w:r>
        <w:rPr>
          <w:rFonts w:ascii="Times New Roman"/>
          <w:b w:val="false"/>
          <w:i w:val="false"/>
          <w:color w:val="000000"/>
          <w:sz w:val="28"/>
        </w:rPr>
        <w:t>
      4) ЖАО.</w:t>
      </w:r>
    </w:p>
    <w:bookmarkEnd w:id="493"/>
    <w:bookmarkStart w:name="z535" w:id="49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4"/>
    <w:bookmarkStart w:name="z536" w:id="495"/>
    <w:p>
      <w:pPr>
        <w:spacing w:after="0"/>
        <w:ind w:left="0"/>
        <w:jc w:val="both"/>
      </w:pPr>
      <w:r>
        <w:rPr>
          <w:rFonts w:ascii="Times New Roman"/>
          <w:b w:val="false"/>
          <w:i w:val="false"/>
          <w:color w:val="000000"/>
          <w:sz w:val="28"/>
        </w:rPr>
        <w:t>
      8. Мемлекеттік корпорация арқылы жүгіну тәртібінің әрбір процесінің ұзақтығын көрсетіп сипаттау:</w:t>
      </w:r>
    </w:p>
    <w:bookmarkEnd w:id="495"/>
    <w:bookmarkStart w:name="z537" w:id="496"/>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2 (екі) минут ішінде;</w:t>
      </w:r>
    </w:p>
    <w:bookmarkEnd w:id="496"/>
    <w:bookmarkStart w:name="z538" w:id="497"/>
    <w:p>
      <w:pPr>
        <w:spacing w:after="0"/>
        <w:ind w:left="0"/>
        <w:jc w:val="both"/>
      </w:pPr>
      <w:r>
        <w:rPr>
          <w:rFonts w:ascii="Times New Roman"/>
          <w:b w:val="false"/>
          <w:i w:val="false"/>
          <w:color w:val="000000"/>
          <w:sz w:val="28"/>
        </w:rPr>
        <w:t>
      2) 1 - 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-1 (бір) минут ішінде;</w:t>
      </w:r>
    </w:p>
    <w:bookmarkEnd w:id="497"/>
    <w:bookmarkStart w:name="z539" w:id="498"/>
    <w:p>
      <w:pPr>
        <w:spacing w:after="0"/>
        <w:ind w:left="0"/>
        <w:jc w:val="both"/>
      </w:pPr>
      <w:r>
        <w:rPr>
          <w:rFonts w:ascii="Times New Roman"/>
          <w:b w:val="false"/>
          <w:i w:val="false"/>
          <w:color w:val="000000"/>
          <w:sz w:val="28"/>
        </w:rPr>
        <w:t>
      3) 2 - процесс - Мемлекеттік корпорация қызметкерінің мемлекеттік көрсетілетін қызметті таңдауы, экранға мемлекеттік қызметті көрсету үшін сұраныс нысаның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толықтырылмайды) мәліметтерін енгізу – 2 (екі) минут ішінде;</w:t>
      </w:r>
    </w:p>
    <w:bookmarkEnd w:id="498"/>
    <w:bookmarkStart w:name="z540" w:id="499"/>
    <w:p>
      <w:pPr>
        <w:spacing w:after="0"/>
        <w:ind w:left="0"/>
        <w:jc w:val="both"/>
      </w:pPr>
      <w:r>
        <w:rPr>
          <w:rFonts w:ascii="Times New Roman"/>
          <w:b w:val="false"/>
          <w:i w:val="false"/>
          <w:color w:val="000000"/>
          <w:sz w:val="28"/>
        </w:rPr>
        <w:t>
      4) 3 – 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p>
    <w:bookmarkEnd w:id="499"/>
    <w:bookmarkStart w:name="z541" w:id="500"/>
    <w:p>
      <w:pPr>
        <w:spacing w:after="0"/>
        <w:ind w:left="0"/>
        <w:jc w:val="both"/>
      </w:pPr>
      <w:r>
        <w:rPr>
          <w:rFonts w:ascii="Times New Roman"/>
          <w:b w:val="false"/>
          <w:i w:val="false"/>
          <w:color w:val="000000"/>
          <w:sz w:val="28"/>
        </w:rPr>
        <w:t>
      5) 1-шарт - ЖТ МДҚ - нда көрсетілетін қызметті алушы мәліметтерінің және БНАЖ-де сенімхат мәліметтерінің бар болуын тексеруі - 1 (бір) минут ішінде;</w:t>
      </w:r>
    </w:p>
    <w:bookmarkEnd w:id="500"/>
    <w:bookmarkStart w:name="z542" w:id="501"/>
    <w:p>
      <w:pPr>
        <w:spacing w:after="0"/>
        <w:ind w:left="0"/>
        <w:jc w:val="both"/>
      </w:pP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501"/>
    <w:bookmarkStart w:name="z543" w:id="502"/>
    <w:p>
      <w:pPr>
        <w:spacing w:after="0"/>
        <w:ind w:left="0"/>
        <w:jc w:val="both"/>
      </w:pPr>
      <w:r>
        <w:rPr>
          <w:rFonts w:ascii="Times New Roman"/>
          <w:b w:val="false"/>
          <w:i w:val="false"/>
          <w:color w:val="000000"/>
          <w:sz w:val="28"/>
        </w:rPr>
        <w:t>
      7) 5-процесс–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502"/>
    <w:bookmarkStart w:name="z544" w:id="503"/>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сипаттасы, оның ұзақтығы:</w:t>
      </w:r>
    </w:p>
    <w:bookmarkEnd w:id="503"/>
    <w:bookmarkStart w:name="z545" w:id="504"/>
    <w:p>
      <w:pPr>
        <w:spacing w:after="0"/>
        <w:ind w:left="0"/>
        <w:jc w:val="both"/>
      </w:pPr>
      <w:r>
        <w:rPr>
          <w:rFonts w:ascii="Times New Roman"/>
          <w:b w:val="false"/>
          <w:i w:val="false"/>
          <w:color w:val="000000"/>
          <w:sz w:val="28"/>
        </w:rPr>
        <w:t>
      1) 6-процесс – электрондық құжаттарын ЭҮАШ АЖО - да тіркеуі - 1 (бір) минут ішінде;</w:t>
      </w:r>
    </w:p>
    <w:bookmarkEnd w:id="504"/>
    <w:bookmarkStart w:name="z546" w:id="505"/>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p>
    <w:bookmarkEnd w:id="505"/>
    <w:bookmarkStart w:name="z547" w:id="506"/>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506"/>
    <w:bookmarkStart w:name="z548" w:id="507"/>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507"/>
    <w:bookmarkStart w:name="z549" w:id="508"/>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End w:id="508"/>
    <w:bookmarkStart w:name="z550" w:id="509"/>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 (қызметкерлері) рәсімдерінің (іс - қимылдарының), өзара іс – қимылдары реттілігінің толық сипаттамасы "Қайтыс болуды тіркеу, оның ішінде азаматтық хал актілері жазбаларына өзгерістер, толықтырулар мен түзетулер енгізу"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509"/>
    <w:bookmarkStart w:name="z551" w:id="510"/>
    <w:p>
      <w:pPr>
        <w:spacing w:after="0"/>
        <w:ind w:left="0"/>
        <w:jc w:val="both"/>
      </w:pPr>
      <w:r>
        <w:rPr>
          <w:rFonts w:ascii="Times New Roman"/>
          <w:b w:val="false"/>
          <w:i w:val="false"/>
          <w:color w:val="000000"/>
          <w:sz w:val="28"/>
        </w:rPr>
        <w:t>
      Мемлекеттік қызмет көрсетудің бизнес-процестерінің анықтамалығын көрсетілетін қызметті берушінің интернет-ресурсында орналастырады.</w:t>
      </w:r>
    </w:p>
    <w:bookmarkEnd w:id="510"/>
    <w:bookmarkStart w:name="z552" w:id="511"/>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11"/>
    <w:bookmarkStart w:name="z553" w:id="512"/>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512"/>
    <w:bookmarkStart w:name="z554" w:id="513"/>
    <w:p>
      <w:pPr>
        <w:spacing w:after="0"/>
        <w:ind w:left="0"/>
        <w:jc w:val="both"/>
      </w:pPr>
      <w:r>
        <w:rPr>
          <w:rFonts w:ascii="Times New Roman"/>
          <w:b w:val="false"/>
          <w:i w:val="false"/>
          <w:color w:val="000000"/>
          <w:sz w:val="28"/>
        </w:rPr>
        <w:t>
      12.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513"/>
    <w:bookmarkStart w:name="z555" w:id="514"/>
    <w:p>
      <w:pPr>
        <w:spacing w:after="0"/>
        <w:ind w:left="0"/>
        <w:jc w:val="both"/>
      </w:pPr>
      <w:r>
        <w:rPr>
          <w:rFonts w:ascii="Times New Roman"/>
          <w:b w:val="false"/>
          <w:i w:val="false"/>
          <w:color w:val="000000"/>
          <w:sz w:val="28"/>
        </w:rPr>
        <w:t>
      13.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p>
    <w:bookmarkEnd w:id="514"/>
    <w:bookmarkStart w:name="z556" w:id="515"/>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58" w:id="51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516"/>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073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60" w:id="517"/>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517"/>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08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089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r>
              <w:br/>
            </w:r>
            <w:r>
              <w:rPr>
                <w:rFonts w:ascii="Times New Roman"/>
                <w:b w:val="false"/>
                <w:i w:val="false"/>
                <w:color w:val="000000"/>
                <w:sz w:val="20"/>
              </w:rPr>
              <w:t>№ 363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r>
              <w:br/>
            </w:r>
            <w:r>
              <w:rPr>
                <w:rFonts w:ascii="Times New Roman"/>
                <w:b w:val="false"/>
                <w:i w:val="false"/>
                <w:color w:val="000000"/>
                <w:sz w:val="20"/>
              </w:rPr>
              <w:t>№ 205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63" w:id="518"/>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18"/>
    <w:bookmarkStart w:name="z564" w:id="519"/>
    <w:p>
      <w:pPr>
        <w:spacing w:after="0"/>
        <w:ind w:left="0"/>
        <w:jc w:val="left"/>
      </w:pPr>
      <w:r>
        <w:rPr>
          <w:rFonts w:ascii="Times New Roman"/>
          <w:b/>
          <w:i w:val="false"/>
          <w:color w:val="000000"/>
        </w:rPr>
        <w:t xml:space="preserve"> 1. Жалпы ережелер</w:t>
      </w:r>
    </w:p>
    <w:bookmarkEnd w:id="519"/>
    <w:bookmarkStart w:name="z565" w:id="520"/>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520"/>
    <w:bookmarkStart w:name="z566" w:id="521"/>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"Бала асырап алуды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521"/>
    <w:bookmarkStart w:name="z567" w:id="52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кенттердің, ауылдардың, ауылдық округтердің әкімдері (бұдан әрі – ЖАО) баламалы негізде көрсетеді.</w:t>
      </w:r>
    </w:p>
    <w:bookmarkEnd w:id="522"/>
    <w:bookmarkStart w:name="z568" w:id="523"/>
    <w:p>
      <w:pPr>
        <w:spacing w:after="0"/>
        <w:ind w:left="0"/>
        <w:jc w:val="both"/>
      </w:pPr>
      <w:r>
        <w:rPr>
          <w:rFonts w:ascii="Times New Roman"/>
          <w:b w:val="false"/>
          <w:i w:val="false"/>
          <w:color w:val="000000"/>
          <w:sz w:val="28"/>
        </w:rPr>
        <w:t>
      2. Мемлекеттік қызметті көрсету нысаны: қағаз түрінде.</w:t>
      </w:r>
    </w:p>
    <w:bookmarkEnd w:id="523"/>
    <w:bookmarkStart w:name="z569" w:id="524"/>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w:t>
      </w:r>
    </w:p>
    <w:bookmarkEnd w:id="524"/>
    <w:bookmarkStart w:name="z570" w:id="52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25"/>
    <w:bookmarkStart w:name="z571" w:id="526"/>
    <w:p>
      <w:pPr>
        <w:spacing w:after="0"/>
        <w:ind w:left="0"/>
        <w:jc w:val="both"/>
      </w:pPr>
      <w:r>
        <w:rPr>
          <w:rFonts w:ascii="Times New Roman"/>
          <w:b w:val="false"/>
          <w:i w:val="false"/>
          <w:color w:val="000000"/>
          <w:sz w:val="28"/>
        </w:rPr>
        <w:t>
      4. Мемлекеттік көрсетілетін қызмет ақылы/тегін жеке тұлғаларға (бұдан әрі – көрсетілетін қызметті алушы) көрсетіледі.</w:t>
      </w:r>
    </w:p>
    <w:bookmarkEnd w:id="526"/>
    <w:bookmarkStart w:name="z572" w:id="527"/>
    <w:p>
      <w:pPr>
        <w:spacing w:after="0"/>
        <w:ind w:left="0"/>
        <w:jc w:val="both"/>
      </w:pPr>
      <w:r>
        <w:rPr>
          <w:rFonts w:ascii="Times New Roman"/>
          <w:b w:val="false"/>
          <w:i w:val="false"/>
          <w:color w:val="000000"/>
          <w:sz w:val="28"/>
        </w:rPr>
        <w:t>
      1) Қазақстан Республикасының азаматтарына бала асырап алуды тіркеу тегін көрсетіледі.</w:t>
      </w:r>
    </w:p>
    <w:bookmarkEnd w:id="527"/>
    <w:bookmarkStart w:name="z573" w:id="528"/>
    <w:p>
      <w:pPr>
        <w:spacing w:after="0"/>
        <w:ind w:left="0"/>
        <w:jc w:val="both"/>
      </w:pPr>
      <w:r>
        <w:rPr>
          <w:rFonts w:ascii="Times New Roman"/>
          <w:b w:val="false"/>
          <w:i w:val="false"/>
          <w:color w:val="000000"/>
          <w:sz w:val="28"/>
        </w:rPr>
        <w:t>
      2) бала асырап алуды тіркегені үшін шетелдік азаматтардан 2 айлық есептік көрсеткіш (бұдан әрі – АЕК) мөлшерінде мемлекеттік баж алынады.</w:t>
      </w:r>
    </w:p>
    <w:bookmarkEnd w:id="528"/>
    <w:bookmarkStart w:name="z574" w:id="529"/>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529"/>
    <w:bookmarkStart w:name="z575" w:id="530"/>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530"/>
    <w:bookmarkStart w:name="z576" w:id="531"/>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531"/>
    <w:bookmarkStart w:name="z577" w:id="532"/>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беру мемлекеттiк қызмет көрсету жөніндегі рәсімді (iс-қимылды) бастау үшін негіз болып табылады.</w:t>
      </w:r>
    </w:p>
    <w:bookmarkEnd w:id="532"/>
    <w:bookmarkStart w:name="z578" w:id="533"/>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533"/>
    <w:bookmarkStart w:name="z579" w:id="534"/>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 ақ ЖАО арқылы жүгінген кезде:</w:t>
      </w:r>
    </w:p>
    <w:bookmarkEnd w:id="534"/>
    <w:bookmarkStart w:name="z580" w:id="535"/>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 </w:t>
      </w:r>
    </w:p>
    <w:bookmarkEnd w:id="535"/>
    <w:bookmarkStart w:name="z581" w:id="536"/>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536"/>
    <w:bookmarkStart w:name="z582" w:id="537"/>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15 (он бес) минут ішінде тіркеу жүргізеді.</w:t>
      </w:r>
    </w:p>
    <w:bookmarkEnd w:id="537"/>
    <w:bookmarkStart w:name="z583" w:id="538"/>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538"/>
    <w:bookmarkStart w:name="z584" w:id="539"/>
    <w:p>
      <w:pPr>
        <w:spacing w:after="0"/>
        <w:ind w:left="0"/>
        <w:jc w:val="both"/>
      </w:pPr>
      <w:r>
        <w:rPr>
          <w:rFonts w:ascii="Times New Roman"/>
          <w:b w:val="false"/>
          <w:i w:val="false"/>
          <w:color w:val="000000"/>
          <w:sz w:val="28"/>
        </w:rPr>
        <w:t xml:space="preserve">
      3) көрсетілетін қызметті берушінің басшысы 2 (екі) сағат ішінде келіп түскен құжаттармен танысады және көрсетілетін қызметті берушінің жауапты орындаушысына жолдайды. </w:t>
      </w:r>
    </w:p>
    <w:bookmarkEnd w:id="539"/>
    <w:bookmarkStart w:name="z585" w:id="540"/>
    <w:p>
      <w:pPr>
        <w:spacing w:after="0"/>
        <w:ind w:left="0"/>
        <w:jc w:val="both"/>
      </w:pPr>
      <w:r>
        <w:rPr>
          <w:rFonts w:ascii="Times New Roman"/>
          <w:b w:val="false"/>
          <w:i w:val="false"/>
          <w:color w:val="000000"/>
          <w:sz w:val="28"/>
        </w:rPr>
        <w:t>
      Нәтижесі – орындауға жолдайды;</w:t>
      </w:r>
    </w:p>
    <w:bookmarkEnd w:id="540"/>
    <w:bookmarkStart w:name="z586" w:id="541"/>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сонымен қатар Қазақстан Республикасының "Неке (ерлі-зайыптылық) және отбасы туралы" кодексіне сәйкестігін тексереді, 4 (төрт) сағат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541"/>
    <w:bookmarkStart w:name="z587" w:id="542"/>
    <w:p>
      <w:pPr>
        <w:spacing w:after="0"/>
        <w:ind w:left="0"/>
        <w:jc w:val="both"/>
      </w:pPr>
      <w:r>
        <w:rPr>
          <w:rFonts w:ascii="Times New Roman"/>
          <w:b w:val="false"/>
          <w:i w:val="false"/>
          <w:color w:val="000000"/>
          <w:sz w:val="28"/>
        </w:rPr>
        <w:t>
      азаматтық хал актілер жазбасына өзгерістер, толықтырулар мен түзетулер енгізу туралы өтініш күнтізбелік 15 (он бес) күн ішінде қаралады,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p>
    <w:bookmarkEnd w:id="542"/>
    <w:bookmarkStart w:name="z588" w:id="543"/>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 жолдайды;</w:t>
      </w:r>
    </w:p>
    <w:bookmarkEnd w:id="543"/>
    <w:bookmarkStart w:name="z589" w:id="544"/>
    <w:p>
      <w:pPr>
        <w:spacing w:after="0"/>
        <w:ind w:left="0"/>
        <w:jc w:val="both"/>
      </w:pPr>
      <w:r>
        <w:rPr>
          <w:rFonts w:ascii="Times New Roman"/>
          <w:b w:val="false"/>
          <w:i w:val="false"/>
          <w:color w:val="000000"/>
          <w:sz w:val="28"/>
        </w:rPr>
        <w:t xml:space="preserve">
      5) көрсетілетін қызметті берушінің басшысы 2 (екі) сағат ішінде куәлікке қол қояды немесе бас тарту туралы дәлелді жауапты көрсетілетін қызметті берушінің кеңсесіне жолдайды. </w:t>
      </w:r>
    </w:p>
    <w:bookmarkEnd w:id="544"/>
    <w:bookmarkStart w:name="z590" w:id="545"/>
    <w:p>
      <w:pPr>
        <w:spacing w:after="0"/>
        <w:ind w:left="0"/>
        <w:jc w:val="both"/>
      </w:pPr>
      <w:r>
        <w:rPr>
          <w:rFonts w:ascii="Times New Roman"/>
          <w:b w:val="false"/>
          <w:i w:val="false"/>
          <w:color w:val="000000"/>
          <w:sz w:val="28"/>
        </w:rPr>
        <w:t>
      Нәтижесі – куәлікке қол қояды немесе бас тарту туралы дәлелді жауап;</w:t>
      </w:r>
    </w:p>
    <w:bookmarkEnd w:id="545"/>
    <w:bookmarkStart w:name="z591" w:id="546"/>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куәлікті немесе бас тарту туралы дәлелді жауапты тіркейді және ЖАО береді. Нәтижесі – куәлікті береді немесе бас тарту туралы дәлелді жауап;</w:t>
      </w:r>
    </w:p>
    <w:bookmarkEnd w:id="546"/>
    <w:bookmarkStart w:name="z592" w:id="547"/>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 Нәтижесі – куәлікті береді немесе бас тарту туралы дәлелді жауап.</w:t>
      </w:r>
    </w:p>
    <w:bookmarkEnd w:id="547"/>
    <w:bookmarkStart w:name="z593" w:id="548"/>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 құрылымдық бөлiмшелерiнiң (қызметкерлерiнiң) өзара iс-қимыл тәртiбiн сипаттау</w:t>
      </w:r>
    </w:p>
    <w:bookmarkEnd w:id="548"/>
    <w:bookmarkStart w:name="z594" w:id="54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549"/>
    <w:bookmarkStart w:name="z595" w:id="550"/>
    <w:p>
      <w:pPr>
        <w:spacing w:after="0"/>
        <w:ind w:left="0"/>
        <w:jc w:val="both"/>
      </w:pPr>
      <w:r>
        <w:rPr>
          <w:rFonts w:ascii="Times New Roman"/>
          <w:b w:val="false"/>
          <w:i w:val="false"/>
          <w:color w:val="000000"/>
          <w:sz w:val="28"/>
        </w:rPr>
        <w:t>
      1) көрсетілетін қызметті берушінің кеңсе қызметкері;</w:t>
      </w:r>
    </w:p>
    <w:bookmarkEnd w:id="550"/>
    <w:bookmarkStart w:name="z596" w:id="551"/>
    <w:p>
      <w:pPr>
        <w:spacing w:after="0"/>
        <w:ind w:left="0"/>
        <w:jc w:val="both"/>
      </w:pPr>
      <w:r>
        <w:rPr>
          <w:rFonts w:ascii="Times New Roman"/>
          <w:b w:val="false"/>
          <w:i w:val="false"/>
          <w:color w:val="000000"/>
          <w:sz w:val="28"/>
        </w:rPr>
        <w:t>
      2) көрсетілетін қызметті берушінің басшысы;</w:t>
      </w:r>
    </w:p>
    <w:bookmarkEnd w:id="551"/>
    <w:bookmarkStart w:name="z597" w:id="55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52"/>
    <w:bookmarkStart w:name="z598" w:id="553"/>
    <w:p>
      <w:pPr>
        <w:spacing w:after="0"/>
        <w:ind w:left="0"/>
        <w:jc w:val="both"/>
      </w:pPr>
      <w:r>
        <w:rPr>
          <w:rFonts w:ascii="Times New Roman"/>
          <w:b w:val="false"/>
          <w:i w:val="false"/>
          <w:color w:val="000000"/>
          <w:sz w:val="28"/>
        </w:rPr>
        <w:t>
      4) ЖАО.</w:t>
      </w:r>
    </w:p>
    <w:bookmarkEnd w:id="553"/>
    <w:bookmarkStart w:name="z599" w:id="55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4"/>
    <w:bookmarkStart w:name="z600" w:id="555"/>
    <w:p>
      <w:pPr>
        <w:spacing w:after="0"/>
        <w:ind w:left="0"/>
        <w:jc w:val="both"/>
      </w:pPr>
      <w:r>
        <w:rPr>
          <w:rFonts w:ascii="Times New Roman"/>
          <w:b w:val="false"/>
          <w:i w:val="false"/>
          <w:color w:val="000000"/>
          <w:sz w:val="28"/>
        </w:rPr>
        <w:t>
      8. Мемлекеттік көрсетілетін қызмет Мемлекеттік корпорация және портал арқылы көрсетілмейді.</w:t>
      </w:r>
    </w:p>
    <w:bookmarkEnd w:id="555"/>
    <w:bookmarkStart w:name="z601" w:id="55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 (қызметкерлері) рәсімдерінің (іс-қимылдарының),өзара іс-қимылдары реттілігінің толық сипаттамасы "Бала асырап алуды тіркеу, оның ішінде азаматтық хал актілері жазбаларына өзгерістер, толықтырулар мен түзетулер енгізу"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556"/>
    <w:bookmarkStart w:name="z602" w:id="557"/>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557"/>
    <w:bookmarkStart w:name="z603" w:id="558"/>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58"/>
    <w:bookmarkStart w:name="z604" w:id="559"/>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559"/>
    <w:bookmarkStart w:name="z605" w:id="560"/>
    <w:p>
      <w:pPr>
        <w:spacing w:after="0"/>
        <w:ind w:left="0"/>
        <w:jc w:val="both"/>
      </w:pPr>
      <w:r>
        <w:rPr>
          <w:rFonts w:ascii="Times New Roman"/>
          <w:b w:val="false"/>
          <w:i w:val="false"/>
          <w:color w:val="000000"/>
          <w:sz w:val="28"/>
        </w:rPr>
        <w:t>
      11.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560"/>
    <w:bookmarkStart w:name="z606" w:id="561"/>
    <w:p>
      <w:pPr>
        <w:spacing w:after="0"/>
        <w:ind w:left="0"/>
        <w:jc w:val="both"/>
      </w:pPr>
      <w:r>
        <w:rPr>
          <w:rFonts w:ascii="Times New Roman"/>
          <w:b w:val="false"/>
          <w:i w:val="false"/>
          <w:color w:val="000000"/>
          <w:sz w:val="28"/>
        </w:rPr>
        <w:t>
      12.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p>
    <w:bookmarkEnd w:id="561"/>
    <w:bookmarkStart w:name="z607" w:id="562"/>
    <w:p>
      <w:pPr>
        <w:spacing w:after="0"/>
        <w:ind w:left="0"/>
        <w:jc w:val="both"/>
      </w:pPr>
      <w:r>
        <w:rPr>
          <w:rFonts w:ascii="Times New Roman"/>
          <w:b w:val="false"/>
          <w:i w:val="false"/>
          <w:color w:val="000000"/>
          <w:sz w:val="28"/>
        </w:rPr>
        <w:t>
      13.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609" w:id="563"/>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563"/>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073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w:t>
            </w:r>
            <w:r>
              <w:br/>
            </w:r>
            <w:r>
              <w:rPr>
                <w:rFonts w:ascii="Times New Roman"/>
                <w:b w:val="false"/>
                <w:i w:val="false"/>
                <w:color w:val="000000"/>
                <w:sz w:val="20"/>
              </w:rPr>
              <w:t>№ 363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r>
              <w:br/>
            </w:r>
            <w:r>
              <w:rPr>
                <w:rFonts w:ascii="Times New Roman"/>
                <w:b w:val="false"/>
                <w:i w:val="false"/>
                <w:color w:val="000000"/>
                <w:sz w:val="20"/>
              </w:rPr>
              <w:t>№ 205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12" w:id="564"/>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64"/>
    <w:bookmarkStart w:name="z613" w:id="565"/>
    <w:p>
      <w:pPr>
        <w:spacing w:after="0"/>
        <w:ind w:left="0"/>
        <w:jc w:val="left"/>
      </w:pPr>
      <w:r>
        <w:rPr>
          <w:rFonts w:ascii="Times New Roman"/>
          <w:b/>
          <w:i w:val="false"/>
          <w:color w:val="000000"/>
        </w:rPr>
        <w:t xml:space="preserve"> 1. Жалпы ережелер</w:t>
      </w:r>
    </w:p>
    <w:bookmarkEnd w:id="565"/>
    <w:bookmarkStart w:name="z614" w:id="566"/>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566"/>
    <w:bookmarkStart w:name="z615" w:id="567"/>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567"/>
    <w:bookmarkStart w:name="z616" w:id="56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кенттердің, ауылдардың, ауылдық округтердің әкімдері (бұдан әрі – ЖАО) баламалы негізде көрсетеді:</w:t>
      </w:r>
    </w:p>
    <w:bookmarkEnd w:id="568"/>
    <w:bookmarkStart w:name="z617" w:id="56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569"/>
    <w:bookmarkStart w:name="z618" w:id="570"/>
    <w:p>
      <w:pPr>
        <w:spacing w:after="0"/>
        <w:ind w:left="0"/>
        <w:jc w:val="both"/>
      </w:pPr>
      <w:r>
        <w:rPr>
          <w:rFonts w:ascii="Times New Roman"/>
          <w:b w:val="false"/>
          <w:i w:val="false"/>
          <w:color w:val="000000"/>
          <w:sz w:val="28"/>
        </w:rPr>
        <w:t>
      2)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p>
    <w:bookmarkEnd w:id="570"/>
    <w:bookmarkStart w:name="z619" w:id="571"/>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p>
    <w:bookmarkEnd w:id="571"/>
    <w:bookmarkStart w:name="z620" w:id="572"/>
    <w:p>
      <w:pPr>
        <w:spacing w:after="0"/>
        <w:ind w:left="0"/>
        <w:jc w:val="both"/>
      </w:pPr>
      <w:r>
        <w:rPr>
          <w:rFonts w:ascii="Times New Roman"/>
          <w:b w:val="false"/>
          <w:i w:val="false"/>
          <w:color w:val="000000"/>
          <w:sz w:val="28"/>
        </w:rPr>
        <w:t>
      3. Мемлекеттік қызметті көрсету нәтижесі:</w:t>
      </w:r>
    </w:p>
    <w:bookmarkEnd w:id="572"/>
    <w:bookmarkStart w:name="z621" w:id="573"/>
    <w:p>
      <w:pPr>
        <w:spacing w:after="0"/>
        <w:ind w:left="0"/>
        <w:jc w:val="both"/>
      </w:pPr>
      <w:r>
        <w:rPr>
          <w:rFonts w:ascii="Times New Roman"/>
          <w:b w:val="false"/>
          <w:i w:val="false"/>
          <w:color w:val="000000"/>
          <w:sz w:val="28"/>
        </w:rPr>
        <w:t xml:space="preserve">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573"/>
    <w:bookmarkStart w:name="z622" w:id="57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w:t>
      </w:r>
    </w:p>
    <w:bookmarkEnd w:id="574"/>
    <w:bookmarkStart w:name="z623" w:id="57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75"/>
    <w:bookmarkStart w:name="z624" w:id="576"/>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ақылы көрсетіледі.</w:t>
      </w:r>
    </w:p>
    <w:bookmarkEnd w:id="576"/>
    <w:bookmarkStart w:name="z625" w:id="577"/>
    <w:p>
      <w:pPr>
        <w:spacing w:after="0"/>
        <w:ind w:left="0"/>
        <w:jc w:val="both"/>
      </w:pPr>
      <w:r>
        <w:rPr>
          <w:rFonts w:ascii="Times New Roman"/>
          <w:b w:val="false"/>
          <w:i w:val="false"/>
          <w:color w:val="000000"/>
          <w:sz w:val="28"/>
        </w:rPr>
        <w:t>
      Некені (ерлі-зайыптылықты) бұзуды тіркегені үшін мемлекеттік баж мынадай мөлшерде алынады:</w:t>
      </w:r>
    </w:p>
    <w:bookmarkEnd w:id="577"/>
    <w:bookmarkStart w:name="z626" w:id="578"/>
    <w:p>
      <w:pPr>
        <w:spacing w:after="0"/>
        <w:ind w:left="0"/>
        <w:jc w:val="both"/>
      </w:pPr>
      <w:r>
        <w:rPr>
          <w:rFonts w:ascii="Times New Roman"/>
          <w:b w:val="false"/>
          <w:i w:val="false"/>
          <w:color w:val="000000"/>
          <w:sz w:val="28"/>
        </w:rPr>
        <w:t>
      1) кәмелетке толмаған балалары жоқ ерлі-зайыптылардың өзара келісімі бойынша – 2 айлық есептік көрсеткіш (бұдан әрі – АЕК);</w:t>
      </w:r>
    </w:p>
    <w:bookmarkEnd w:id="578"/>
    <w:bookmarkStart w:name="z627" w:id="579"/>
    <w:p>
      <w:pPr>
        <w:spacing w:after="0"/>
        <w:ind w:left="0"/>
        <w:jc w:val="both"/>
      </w:pPr>
      <w:r>
        <w:rPr>
          <w:rFonts w:ascii="Times New Roman"/>
          <w:b w:val="false"/>
          <w:i w:val="false"/>
          <w:color w:val="000000"/>
          <w:sz w:val="28"/>
        </w:rPr>
        <w:t>
      2) сот шешімі негізінде – 1,5 АЕК (ерлі-зайыптылардың бірінен немесе екеуінен де);</w:t>
      </w:r>
    </w:p>
    <w:bookmarkEnd w:id="579"/>
    <w:bookmarkStart w:name="z628" w:id="580"/>
    <w:p>
      <w:pPr>
        <w:spacing w:after="0"/>
        <w:ind w:left="0"/>
        <w:jc w:val="both"/>
      </w:pPr>
      <w:r>
        <w:rPr>
          <w:rFonts w:ascii="Times New Roman"/>
          <w:b w:val="false"/>
          <w:i w:val="false"/>
          <w:color w:val="000000"/>
          <w:sz w:val="28"/>
        </w:rPr>
        <w:t xml:space="preserve">
      3) сот шешімінің негізінде белгіленген тәртіппен хабарсыз кеткен немесе жан күйзелісі сырқаты немесе ақыл-есінің кемдігі салдарынан әрекетке қабілетсіз деп танылған адамдардан не қылмыс жасағаны үшін үш жылдан астам мерзімге бас бостандығынан айыруға сотталған адамдардан – 0,1 АЕК. </w:t>
      </w:r>
    </w:p>
    <w:bookmarkEnd w:id="580"/>
    <w:bookmarkStart w:name="z629" w:id="581"/>
    <w:p>
      <w:pPr>
        <w:spacing w:after="0"/>
        <w:ind w:left="0"/>
        <w:jc w:val="both"/>
      </w:pPr>
      <w:r>
        <w:rPr>
          <w:rFonts w:ascii="Times New Roman"/>
          <w:b w:val="false"/>
          <w:i w:val="false"/>
          <w:color w:val="000000"/>
          <w:sz w:val="28"/>
        </w:rPr>
        <w:t>
      Некені бұзу туралы акт жазбасын өзгерту, толықтыру, түзету мен қалпына келтіруге байланысты куәлік бергені үшін 0,5 АЕК мөлшерінде мемлекеттік баж алынады.</w:t>
      </w:r>
    </w:p>
    <w:bookmarkEnd w:id="581"/>
    <w:bookmarkStart w:name="z630" w:id="582"/>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bookmarkEnd w:id="582"/>
    <w:bookmarkStart w:name="z631" w:id="583"/>
    <w:p>
      <w:pPr>
        <w:spacing w:after="0"/>
        <w:ind w:left="0"/>
        <w:jc w:val="both"/>
      </w:pPr>
      <w:r>
        <w:rPr>
          <w:rFonts w:ascii="Times New Roman"/>
          <w:b w:val="false"/>
          <w:i w:val="false"/>
          <w:color w:val="000000"/>
          <w:sz w:val="28"/>
        </w:rPr>
        <w:t>
      Мемлекеттік корпорацияда мемлекеттік баж төлем мөлшері мен төленген күнін растайтын төлем құжатын беретін банк мекемелері арқылы төленеді.</w:t>
      </w:r>
    </w:p>
    <w:bookmarkEnd w:id="583"/>
    <w:bookmarkStart w:name="z632" w:id="584"/>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bookmarkEnd w:id="584"/>
    <w:bookmarkStart w:name="z633" w:id="585"/>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585"/>
    <w:bookmarkStart w:name="z634" w:id="586"/>
    <w:p>
      <w:pPr>
        <w:spacing w:after="0"/>
        <w:ind w:left="0"/>
        <w:jc w:val="both"/>
      </w:pPr>
      <w:r>
        <w:rPr>
          <w:rFonts w:ascii="Times New Roman"/>
          <w:b w:val="false"/>
          <w:i w:val="false"/>
          <w:color w:val="000000"/>
          <w:sz w:val="28"/>
        </w:rPr>
        <w:t>
      5. Мемлекеттiк қызмет көрсету бойынша рәсімді (іс-қимылды) бастау үшін негіз болып мыналар табылады:</w:t>
      </w:r>
    </w:p>
    <w:bookmarkEnd w:id="586"/>
    <w:bookmarkStart w:name="z635" w:id="587"/>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 беру;</w:t>
      </w:r>
    </w:p>
    <w:bookmarkEnd w:id="587"/>
    <w:bookmarkStart w:name="z636" w:id="588"/>
    <w:p>
      <w:pPr>
        <w:spacing w:after="0"/>
        <w:ind w:left="0"/>
        <w:jc w:val="both"/>
      </w:pP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 мемлекеттiк қызмет көрсету жөніндегі рәсімді (іс-қимылды) бастау үшін негіз болып табылады.</w:t>
      </w:r>
    </w:p>
    <w:bookmarkEnd w:id="588"/>
    <w:bookmarkStart w:name="z637" w:id="589"/>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589"/>
    <w:bookmarkStart w:name="z638" w:id="590"/>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 ақ ЖАО арқылы жүгінген кезде:</w:t>
      </w:r>
    </w:p>
    <w:bookmarkEnd w:id="590"/>
    <w:bookmarkStart w:name="z639" w:id="591"/>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 </w:t>
      </w:r>
    </w:p>
    <w:bookmarkEnd w:id="591"/>
    <w:bookmarkStart w:name="z640" w:id="592"/>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592"/>
    <w:bookmarkStart w:name="z641" w:id="593"/>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 Нәтижесі - көрсетілетін қызметті берушінің басшысына жолдайды;</w:t>
      </w:r>
    </w:p>
    <w:bookmarkEnd w:id="593"/>
    <w:bookmarkStart w:name="z642" w:id="594"/>
    <w:p>
      <w:pPr>
        <w:spacing w:after="0"/>
        <w:ind w:left="0"/>
        <w:jc w:val="both"/>
      </w:pPr>
      <w:r>
        <w:rPr>
          <w:rFonts w:ascii="Times New Roman"/>
          <w:b w:val="false"/>
          <w:i w:val="false"/>
          <w:color w:val="000000"/>
          <w:sz w:val="28"/>
        </w:rPr>
        <w:t>
      3) көрсетілетін қызметті берушінің басшысы 4 (төрт) сағат ішінде келіп түскен құжаттармен танысады және көрсетілетін қызметті берушінің жауапты орындаушысына жолдайды. Нәтижесі – орындауға жолдайды;</w:t>
      </w:r>
    </w:p>
    <w:bookmarkEnd w:id="594"/>
    <w:bookmarkStart w:name="z643" w:id="595"/>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сонымен қатар Қазақстан Республикасының "Неке (ерлі-зайыптылық) және отбасы туралы" кодексіне сәйкестігін тексереді, 1 (бір) жұмыс күні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595"/>
    <w:bookmarkStart w:name="z644" w:id="596"/>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тіркеу жөніндегі мемлекеттік қызмет сот шешімінің негізінде 2 (екі) жұмыс күні ішінде (құжаттарды қабылдау күні мемлекеттік қызмет көрсету мерзіміне кірмейді) көрсетіледі;</w:t>
      </w:r>
    </w:p>
    <w:bookmarkEnd w:id="596"/>
    <w:bookmarkStart w:name="z645" w:id="597"/>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w:t>
      </w:r>
    </w:p>
    <w:bookmarkEnd w:id="597"/>
    <w:bookmarkStart w:name="z646" w:id="598"/>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 жолдайды;</w:t>
      </w:r>
    </w:p>
    <w:bookmarkEnd w:id="598"/>
    <w:bookmarkStart w:name="z647" w:id="599"/>
    <w:p>
      <w:pPr>
        <w:spacing w:after="0"/>
        <w:ind w:left="0"/>
        <w:jc w:val="both"/>
      </w:pPr>
      <w:r>
        <w:rPr>
          <w:rFonts w:ascii="Times New Roman"/>
          <w:b w:val="false"/>
          <w:i w:val="false"/>
          <w:color w:val="000000"/>
          <w:sz w:val="28"/>
        </w:rPr>
        <w:t>
      5) көрсетілетін қызметті берушінің басшысы 4 (төрт) сағат ішінде куәлікке қол қояды немесе бас тарту туралы дәлелді жауапты көрсетілетін қызметті берушінің кеңсесіне жолдайды. Нәтижесі – куәлікке қол қояды немесе бас тарту туралы дәлелді жауап;</w:t>
      </w:r>
    </w:p>
    <w:bookmarkEnd w:id="599"/>
    <w:bookmarkStart w:name="z648" w:id="600"/>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ЖАО береді. Нәтижесі – куәлікті береді немесе бас тарту туралы дәлелді жауап;</w:t>
      </w:r>
    </w:p>
    <w:bookmarkEnd w:id="600"/>
    <w:bookmarkStart w:name="z649" w:id="601"/>
    <w:p>
      <w:pPr>
        <w:spacing w:after="0"/>
        <w:ind w:left="0"/>
        <w:jc w:val="both"/>
      </w:pPr>
      <w:r>
        <w:rPr>
          <w:rFonts w:ascii="Times New Roman"/>
          <w:b w:val="false"/>
          <w:i w:val="false"/>
          <w:color w:val="000000"/>
          <w:sz w:val="28"/>
        </w:rPr>
        <w:t xml:space="preserve">
      7) ЖАО 20 (жиырма) минут ішінде қызметті алушыға қолхат негізінде қол қойғызып куәлікті немесе бас тарту туралы дәлелді жауапты береді. </w:t>
      </w:r>
    </w:p>
    <w:bookmarkEnd w:id="601"/>
    <w:bookmarkStart w:name="z650" w:id="602"/>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602"/>
    <w:bookmarkStart w:name="z651" w:id="603"/>
    <w:p>
      <w:pPr>
        <w:spacing w:after="0"/>
        <w:ind w:left="0"/>
        <w:jc w:val="left"/>
      </w:pPr>
      <w:r>
        <w:rPr>
          <w:rFonts w:ascii="Times New Roman"/>
          <w:b/>
          <w:i w:val="false"/>
          <w:color w:val="000000"/>
        </w:rPr>
        <w:t xml:space="preserve"> 3. Мемлекеттiк көрсетілетін қызмет процессiнде көрсетiлетiн қызметтi берушiнiң құрылымдық бөлiмшелерiнiң (қызметкерлерiнiң) өзара iс-қимыл тәртiбiн сипаттау</w:t>
      </w:r>
    </w:p>
    <w:bookmarkEnd w:id="603"/>
    <w:bookmarkStart w:name="z652" w:id="60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604"/>
    <w:bookmarkStart w:name="z653" w:id="605"/>
    <w:p>
      <w:pPr>
        <w:spacing w:after="0"/>
        <w:ind w:left="0"/>
        <w:jc w:val="both"/>
      </w:pPr>
      <w:r>
        <w:rPr>
          <w:rFonts w:ascii="Times New Roman"/>
          <w:b w:val="false"/>
          <w:i w:val="false"/>
          <w:color w:val="000000"/>
          <w:sz w:val="28"/>
        </w:rPr>
        <w:t>
      1) көрсетілетін қызметті берушінің кеңсе қызметкері;</w:t>
      </w:r>
    </w:p>
    <w:bookmarkEnd w:id="605"/>
    <w:bookmarkStart w:name="z654" w:id="606"/>
    <w:p>
      <w:pPr>
        <w:spacing w:after="0"/>
        <w:ind w:left="0"/>
        <w:jc w:val="both"/>
      </w:pPr>
      <w:r>
        <w:rPr>
          <w:rFonts w:ascii="Times New Roman"/>
          <w:b w:val="false"/>
          <w:i w:val="false"/>
          <w:color w:val="000000"/>
          <w:sz w:val="28"/>
        </w:rPr>
        <w:t>
      2) көрсетілетін қызметті берушінің басшысы;</w:t>
      </w:r>
    </w:p>
    <w:bookmarkEnd w:id="606"/>
    <w:bookmarkStart w:name="z655" w:id="60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07"/>
    <w:bookmarkStart w:name="z656" w:id="608"/>
    <w:p>
      <w:pPr>
        <w:spacing w:after="0"/>
        <w:ind w:left="0"/>
        <w:jc w:val="both"/>
      </w:pPr>
      <w:r>
        <w:rPr>
          <w:rFonts w:ascii="Times New Roman"/>
          <w:b w:val="false"/>
          <w:i w:val="false"/>
          <w:color w:val="000000"/>
          <w:sz w:val="28"/>
        </w:rPr>
        <w:t>
      4) ЖАО.</w:t>
      </w:r>
    </w:p>
    <w:bookmarkEnd w:id="608"/>
    <w:bookmarkStart w:name="z657" w:id="60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09"/>
    <w:bookmarkStart w:name="z658" w:id="610"/>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p>
    <w:bookmarkEnd w:id="610"/>
    <w:bookmarkStart w:name="z659" w:id="611"/>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611"/>
    <w:bookmarkStart w:name="z660" w:id="612"/>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p>
    <w:bookmarkEnd w:id="612"/>
    <w:bookmarkStart w:name="z661" w:id="613"/>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613"/>
    <w:bookmarkStart w:name="z662" w:id="614"/>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p>
    <w:bookmarkEnd w:id="614"/>
    <w:bookmarkStart w:name="z663" w:id="615"/>
    <w:p>
      <w:pPr>
        <w:spacing w:after="0"/>
        <w:ind w:left="0"/>
        <w:jc w:val="both"/>
      </w:pPr>
      <w:r>
        <w:rPr>
          <w:rFonts w:ascii="Times New Roman"/>
          <w:b w:val="false"/>
          <w:i w:val="false"/>
          <w:color w:val="000000"/>
          <w:sz w:val="28"/>
        </w:rPr>
        <w:t>
      5) 1-шарт - ЖТ МДҚ - нда көрсетілетін қызметті алушы мәліметтерінің және БНАЖ-де сенімхат мәліметтерінің бар болуын тексеруі - 1 (бір) минут ішінде;</w:t>
      </w:r>
    </w:p>
    <w:bookmarkEnd w:id="615"/>
    <w:bookmarkStart w:name="z664" w:id="616"/>
    <w:p>
      <w:pPr>
        <w:spacing w:after="0"/>
        <w:ind w:left="0"/>
        <w:jc w:val="both"/>
      </w:pP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616"/>
    <w:bookmarkStart w:name="z665" w:id="617"/>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617"/>
    <w:bookmarkStart w:name="z666" w:id="61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сипаттасы, оның ұзақтығы:</w:t>
      </w:r>
    </w:p>
    <w:bookmarkEnd w:id="618"/>
    <w:bookmarkStart w:name="z667" w:id="619"/>
    <w:p>
      <w:pPr>
        <w:spacing w:after="0"/>
        <w:ind w:left="0"/>
        <w:jc w:val="both"/>
      </w:pPr>
      <w:r>
        <w:rPr>
          <w:rFonts w:ascii="Times New Roman"/>
          <w:b w:val="false"/>
          <w:i w:val="false"/>
          <w:color w:val="000000"/>
          <w:sz w:val="28"/>
        </w:rPr>
        <w:t>
      1) 6-процесс – электрондық құжаттарын ЭҮАШ АЖО - да тіркеуі - 1 (бір) минут ішінде;</w:t>
      </w:r>
    </w:p>
    <w:bookmarkEnd w:id="619"/>
    <w:bookmarkStart w:name="z668" w:id="620"/>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p>
    <w:bookmarkEnd w:id="620"/>
    <w:bookmarkStart w:name="z669" w:id="62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621"/>
    <w:bookmarkStart w:name="z670" w:id="622"/>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622"/>
    <w:bookmarkStart w:name="z671" w:id="623"/>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диаграммасында көрсетіледі.</w:t>
      </w:r>
    </w:p>
    <w:bookmarkEnd w:id="623"/>
    <w:bookmarkStart w:name="z672" w:id="624"/>
    <w:p>
      <w:pPr>
        <w:spacing w:after="0"/>
        <w:ind w:left="0"/>
        <w:jc w:val="both"/>
      </w:pPr>
      <w:r>
        <w:rPr>
          <w:rFonts w:ascii="Times New Roman"/>
          <w:b w:val="false"/>
          <w:i w:val="false"/>
          <w:color w:val="000000"/>
          <w:sz w:val="28"/>
        </w:rPr>
        <w:t>
      10. Портал арқылы көрсетілетін қызмет кезіндегі функционалдық өзара iс-әрекетін және жүгіну тәртібін сипаттау:</w:t>
      </w:r>
    </w:p>
    <w:bookmarkEnd w:id="624"/>
    <w:bookmarkStart w:name="z673" w:id="625"/>
    <w:p>
      <w:pPr>
        <w:spacing w:after="0"/>
        <w:ind w:left="0"/>
        <w:jc w:val="both"/>
      </w:pPr>
      <w:r>
        <w:rPr>
          <w:rFonts w:ascii="Times New Roman"/>
          <w:b w:val="false"/>
          <w:i w:val="false"/>
          <w:color w:val="000000"/>
          <w:sz w:val="28"/>
        </w:rPr>
        <w:t xml:space="preserve">
      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bookmarkEnd w:id="625"/>
    <w:bookmarkStart w:name="z674" w:id="626"/>
    <w:p>
      <w:pPr>
        <w:spacing w:after="0"/>
        <w:ind w:left="0"/>
        <w:jc w:val="both"/>
      </w:pPr>
      <w:r>
        <w:rPr>
          <w:rFonts w:ascii="Times New Roman"/>
          <w:b w:val="false"/>
          <w:i w:val="false"/>
          <w:color w:val="000000"/>
          <w:sz w:val="28"/>
        </w:rPr>
        <w:t>
      2) 1-процесс – бірінші көрсетілетін қызметті алушымен қызмет алу үшін ЖСН және паролін порталға енгізу (авторландыру процессі);</w:t>
      </w:r>
    </w:p>
    <w:bookmarkEnd w:id="626"/>
    <w:bookmarkStart w:name="z675" w:id="627"/>
    <w:p>
      <w:pPr>
        <w:spacing w:after="0"/>
        <w:ind w:left="0"/>
        <w:jc w:val="both"/>
      </w:pPr>
      <w:r>
        <w:rPr>
          <w:rFonts w:ascii="Times New Roman"/>
          <w:b w:val="false"/>
          <w:i w:val="false"/>
          <w:color w:val="000000"/>
          <w:sz w:val="28"/>
        </w:rPr>
        <w:t>
      3) 1-шарт – бірінші көрсетілетін қызметті алушы туралы деректердің дұрыстығын ЖСН мен пароль арқылы порталда тексеру;</w:t>
      </w:r>
    </w:p>
    <w:bookmarkEnd w:id="627"/>
    <w:bookmarkStart w:name="z676" w:id="628"/>
    <w:p>
      <w:pPr>
        <w:spacing w:after="0"/>
        <w:ind w:left="0"/>
        <w:jc w:val="both"/>
      </w:pPr>
      <w:r>
        <w:rPr>
          <w:rFonts w:ascii="Times New Roman"/>
          <w:b w:val="false"/>
          <w:i w:val="false"/>
          <w:color w:val="000000"/>
          <w:sz w:val="28"/>
        </w:rPr>
        <w:t>
      4) 2-процесс – бірінші көрсетілетін қызметті алушының деректерінде бар бұзушылықтарға байланысты авторландырудан бас тарту туралы хабарламаны порталмен қалыптастыру;</w:t>
      </w:r>
    </w:p>
    <w:bookmarkEnd w:id="628"/>
    <w:bookmarkStart w:name="z677" w:id="629"/>
    <w:p>
      <w:pPr>
        <w:spacing w:after="0"/>
        <w:ind w:left="0"/>
        <w:jc w:val="both"/>
      </w:pPr>
      <w:r>
        <w:rPr>
          <w:rFonts w:ascii="Times New Roman"/>
          <w:b w:val="false"/>
          <w:i w:val="false"/>
          <w:color w:val="000000"/>
          <w:sz w:val="28"/>
        </w:rPr>
        <w:t xml:space="preserve">
      5) 3-процесс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құжаттарды қоса беруі;</w:t>
      </w:r>
    </w:p>
    <w:bookmarkEnd w:id="629"/>
    <w:bookmarkStart w:name="z678" w:id="630"/>
    <w:p>
      <w:pPr>
        <w:spacing w:after="0"/>
        <w:ind w:left="0"/>
        <w:jc w:val="both"/>
      </w:pPr>
      <w:r>
        <w:rPr>
          <w:rFonts w:ascii="Times New Roman"/>
          <w:b w:val="false"/>
          <w:i w:val="false"/>
          <w:color w:val="000000"/>
          <w:sz w:val="28"/>
        </w:rPr>
        <w:t>
      6) 4-процесс – бірінші мемлекеттік көрсетілетін қызметті электрондық үкіметтің төлемдік шлюзі (бұдан әрі – ЭҮТШ) арқылы төлеуі;</w:t>
      </w:r>
    </w:p>
    <w:bookmarkEnd w:id="630"/>
    <w:bookmarkStart w:name="z679" w:id="631"/>
    <w:p>
      <w:pPr>
        <w:spacing w:after="0"/>
        <w:ind w:left="0"/>
        <w:jc w:val="both"/>
      </w:pPr>
      <w:r>
        <w:rPr>
          <w:rFonts w:ascii="Times New Roman"/>
          <w:b w:val="false"/>
          <w:i w:val="false"/>
          <w:color w:val="000000"/>
          <w:sz w:val="28"/>
        </w:rPr>
        <w:t>
      7) 5-процесс – бірінші көрсетілетін қызметті алушының ЭЦҚ арқылы мемлекеттік қызмет көрсету үшін сұранысты куәландыруы;</w:t>
      </w:r>
    </w:p>
    <w:bookmarkEnd w:id="631"/>
    <w:bookmarkStart w:name="z680" w:id="632"/>
    <w:p>
      <w:pPr>
        <w:spacing w:after="0"/>
        <w:ind w:left="0"/>
        <w:jc w:val="both"/>
      </w:pPr>
      <w:r>
        <w:rPr>
          <w:rFonts w:ascii="Times New Roman"/>
          <w:b w:val="false"/>
          <w:i w:val="false"/>
          <w:color w:val="000000"/>
          <w:sz w:val="28"/>
        </w:rPr>
        <w:t>
      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632"/>
    <w:bookmarkStart w:name="z681" w:id="633"/>
    <w:p>
      <w:pPr>
        <w:spacing w:after="0"/>
        <w:ind w:left="0"/>
        <w:jc w:val="both"/>
      </w:pPr>
      <w:r>
        <w:rPr>
          <w:rFonts w:ascii="Times New Roman"/>
          <w:b w:val="false"/>
          <w:i w:val="false"/>
          <w:color w:val="000000"/>
          <w:sz w:val="28"/>
        </w:rPr>
        <w:t>
      9) 6-процесс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қалыптастыруы;</w:t>
      </w:r>
    </w:p>
    <w:bookmarkEnd w:id="633"/>
    <w:bookmarkStart w:name="z682" w:id="634"/>
    <w:p>
      <w:pPr>
        <w:spacing w:after="0"/>
        <w:ind w:left="0"/>
        <w:jc w:val="both"/>
      </w:pPr>
      <w:r>
        <w:rPr>
          <w:rFonts w:ascii="Times New Roman"/>
          <w:b w:val="false"/>
          <w:i w:val="false"/>
          <w:color w:val="000000"/>
          <w:sz w:val="28"/>
        </w:rPr>
        <w:t>
      10) 7-процесс – бірінші көрсетілетін қызметті алушының ЭЦҚ арқылы мемлекеттік қызмет көрсету үшін сұранысты куәландыру және екінші көрсетілетін қызметті алушыға портал арқылы электронды құжатты (сұранысты) толтыруға және қол қоюға жолдауы;</w:t>
      </w:r>
    </w:p>
    <w:bookmarkEnd w:id="634"/>
    <w:bookmarkStart w:name="z683" w:id="635"/>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толтырмаса 48 (қырық сегіз) сағат өткеннен кейін электронды құжат (сұраныс) жойылады;</w:t>
      </w:r>
    </w:p>
    <w:bookmarkEnd w:id="635"/>
    <w:bookmarkStart w:name="z684" w:id="636"/>
    <w:p>
      <w:pPr>
        <w:spacing w:after="0"/>
        <w:ind w:left="0"/>
        <w:jc w:val="both"/>
      </w:pPr>
      <w:r>
        <w:rPr>
          <w:rFonts w:ascii="Times New Roman"/>
          <w:b w:val="false"/>
          <w:i w:val="false"/>
          <w:color w:val="000000"/>
          <w:sz w:val="28"/>
        </w:rPr>
        <w:t>
      11) екінші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w:t>
      </w:r>
    </w:p>
    <w:bookmarkEnd w:id="636"/>
    <w:bookmarkStart w:name="z685" w:id="637"/>
    <w:p>
      <w:pPr>
        <w:spacing w:after="0"/>
        <w:ind w:left="0"/>
        <w:jc w:val="both"/>
      </w:pPr>
      <w:r>
        <w:rPr>
          <w:rFonts w:ascii="Times New Roman"/>
          <w:b w:val="false"/>
          <w:i w:val="false"/>
          <w:color w:val="000000"/>
          <w:sz w:val="28"/>
        </w:rPr>
        <w:t xml:space="preserve">
      12) 8-процесс – екінші көрсетілетін қызметті алушымен қызмет алу үшін ЖСН және паролін порталға енгізу (авторландыру процессі); </w:t>
      </w:r>
    </w:p>
    <w:bookmarkEnd w:id="637"/>
    <w:bookmarkStart w:name="z686" w:id="638"/>
    <w:p>
      <w:pPr>
        <w:spacing w:after="0"/>
        <w:ind w:left="0"/>
        <w:jc w:val="both"/>
      </w:pPr>
      <w:r>
        <w:rPr>
          <w:rFonts w:ascii="Times New Roman"/>
          <w:b w:val="false"/>
          <w:i w:val="false"/>
          <w:color w:val="000000"/>
          <w:sz w:val="28"/>
        </w:rPr>
        <w:t>
      13) 3-шарт – екінші көрсетілетін қызметті алушы туралы деректердің дұрыстығын ЖСН мен пароль арқылы порталда тексеру;</w:t>
      </w:r>
    </w:p>
    <w:bookmarkEnd w:id="638"/>
    <w:bookmarkStart w:name="z687" w:id="639"/>
    <w:p>
      <w:pPr>
        <w:spacing w:after="0"/>
        <w:ind w:left="0"/>
        <w:jc w:val="both"/>
      </w:pPr>
      <w:r>
        <w:rPr>
          <w:rFonts w:ascii="Times New Roman"/>
          <w:b w:val="false"/>
          <w:i w:val="false"/>
          <w:color w:val="000000"/>
          <w:sz w:val="28"/>
        </w:rPr>
        <w:t xml:space="preserve">
      14) 9-процесс – екінші көрсетілетін қызметті алушының деректерінде бар бұзушылықтарға байланысты авторландырудан бас тарту туралы хабарламаны порталмен қалыптастыру; </w:t>
      </w:r>
    </w:p>
    <w:bookmarkEnd w:id="639"/>
    <w:bookmarkStart w:name="z688" w:id="640"/>
    <w:p>
      <w:pPr>
        <w:spacing w:after="0"/>
        <w:ind w:left="0"/>
        <w:jc w:val="both"/>
      </w:pPr>
      <w:r>
        <w:rPr>
          <w:rFonts w:ascii="Times New Roman"/>
          <w:b w:val="false"/>
          <w:i w:val="false"/>
          <w:color w:val="000000"/>
          <w:sz w:val="28"/>
        </w:rPr>
        <w:t>
      15) 10 процесс – екінші көрсетілетін қызметті алушының электронды құжатты (сұранысты) толтыру үшін "жеке кабинетіне" кіруі;</w:t>
      </w:r>
    </w:p>
    <w:bookmarkEnd w:id="640"/>
    <w:bookmarkStart w:name="z689" w:id="641"/>
    <w:p>
      <w:pPr>
        <w:spacing w:after="0"/>
        <w:ind w:left="0"/>
        <w:jc w:val="both"/>
      </w:pPr>
      <w:r>
        <w:rPr>
          <w:rFonts w:ascii="Times New Roman"/>
          <w:b w:val="false"/>
          <w:i w:val="false"/>
          <w:color w:val="000000"/>
          <w:sz w:val="28"/>
        </w:rPr>
        <w:t xml:space="preserve">
      16) 11-процесс – екінші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 </w:t>
      </w:r>
    </w:p>
    <w:bookmarkEnd w:id="641"/>
    <w:bookmarkStart w:name="z690" w:id="642"/>
    <w:p>
      <w:pPr>
        <w:spacing w:after="0"/>
        <w:ind w:left="0"/>
        <w:jc w:val="both"/>
      </w:pPr>
      <w:r>
        <w:rPr>
          <w:rFonts w:ascii="Times New Roman"/>
          <w:b w:val="false"/>
          <w:i w:val="false"/>
          <w:color w:val="000000"/>
          <w:sz w:val="28"/>
        </w:rPr>
        <w:t xml:space="preserve">
      17)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642"/>
    <w:bookmarkStart w:name="z691" w:id="643"/>
    <w:p>
      <w:pPr>
        <w:spacing w:after="0"/>
        <w:ind w:left="0"/>
        <w:jc w:val="both"/>
      </w:pPr>
      <w:r>
        <w:rPr>
          <w:rFonts w:ascii="Times New Roman"/>
          <w:b w:val="false"/>
          <w:i w:val="false"/>
          <w:color w:val="000000"/>
          <w:sz w:val="28"/>
        </w:rPr>
        <w:t>
      18) 12-процесс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643"/>
    <w:bookmarkStart w:name="z692" w:id="644"/>
    <w:p>
      <w:pPr>
        <w:spacing w:after="0"/>
        <w:ind w:left="0"/>
        <w:jc w:val="both"/>
      </w:pPr>
      <w:r>
        <w:rPr>
          <w:rFonts w:ascii="Times New Roman"/>
          <w:b w:val="false"/>
          <w:i w:val="false"/>
          <w:color w:val="000000"/>
          <w:sz w:val="28"/>
        </w:rPr>
        <w:t>
      19) 13-процесс – көрсетілетін қызметті алушылардың порталда қалыптастырылған көрсетілетін қызмет нәтижесін алуы. Электрондық құжат көрсетілетін қызметті беруші қызметкерінің ЭЦК пайдалана отырып қалыптастырылады.</w:t>
      </w:r>
    </w:p>
    <w:bookmarkEnd w:id="644"/>
    <w:bookmarkStart w:name="z693" w:id="645"/>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диаграммасында көрсетіледі.</w:t>
      </w:r>
    </w:p>
    <w:bookmarkEnd w:id="645"/>
    <w:bookmarkStart w:name="z694" w:id="64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"Некені (ерлі-зайыптылықты) бұзуды тіркеу, оның ішінде азаматтық хал актілері жазбаларына өзгерістер, толықтырулар мен түзетулер енгізу" регламентінің </w:t>
      </w:r>
      <w:r>
        <w:br/>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w:t>
      </w:r>
    </w:p>
    <w:bookmarkEnd w:id="646"/>
    <w:bookmarkStart w:name="z695" w:id="647"/>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647"/>
    <w:bookmarkStart w:name="z696" w:id="648"/>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48"/>
    <w:bookmarkStart w:name="z697" w:id="649"/>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649"/>
    <w:bookmarkStart w:name="z698" w:id="650"/>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650"/>
    <w:bookmarkStart w:name="z699" w:id="651"/>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қызметті берушінің және Мемлекеттік корпорацияның www.con.gov.kz интернет-ресурстарында орналастырылған.</w:t>
      </w:r>
    </w:p>
    <w:bookmarkEnd w:id="651"/>
    <w:bookmarkStart w:name="z700" w:id="652"/>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кезде портал арқылы электрондық нысанда алуға мүмкіндігі бар.</w:t>
      </w:r>
    </w:p>
    <w:bookmarkEnd w:id="652"/>
    <w:bookmarkStart w:name="z701" w:id="653"/>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1414, 8 800 080 7777 Бірыңғай байланыс орталығы арқылы қашықтықтан қолжетімділік режимінде алуға мүмкіндігі бар.</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03" w:id="65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654"/>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05" w:id="65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іс-қимылдарының диаграммасы</w:t>
      </w:r>
    </w:p>
    <w:bookmarkEnd w:id="655"/>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851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07" w:id="656"/>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қызметін көрсетудің бизнес-процестерінің анықтамалығыартты белгілер:</w:t>
      </w:r>
    </w:p>
    <w:bookmarkEnd w:id="656"/>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