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03cae0" w14:textId="303cae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Батыс Қазақстан облысы әкімдігінің 2015 жылғы 11 тамыздағы № 205 "Азаматтық хал актілерін тіркеу мәселелері бойынша мемлекеттік көрсетілетін қызметтер регламенттерін бекіту туралы" қаулысына өзгеріс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әкімдігінің 2016 жылғы 21 желтоқсандағы № 363 қаулысы. Батыс Қазақстан облысының Әділет департаментінде 2017 жылғы 26 қаңтарда № 4671 болып тіркелді. Күші жойылды - Батыс Қазақстан облысы әкімдігінің 2020 жылғы 1 маусымдағы № 126 қаулысымен</w:t>
      </w:r>
    </w:p>
    <w:p>
      <w:pPr>
        <w:spacing w:after="0"/>
        <w:ind w:left="0"/>
        <w:jc w:val="both"/>
      </w:pPr>
      <w:bookmarkStart w:name="z3" w:id="0"/>
      <w:r>
        <w:rPr>
          <w:rFonts w:ascii="Times New Roman"/>
          <w:b w:val="false"/>
          <w:i w:val="false"/>
          <w:color w:val="ff0000"/>
          <w:sz w:val="28"/>
        </w:rPr>
        <w:t xml:space="preserve">
      Ескерту. Күші жойылды - Батыс Қазақстан облысы әкімдігінің 01.06.2020 </w:t>
      </w:r>
      <w:r>
        <w:rPr>
          <w:rFonts w:ascii="Times New Roman"/>
          <w:b w:val="false"/>
          <w:i w:val="false"/>
          <w:color w:val="ff0000"/>
          <w:sz w:val="28"/>
        </w:rPr>
        <w:t>№ 126</w:t>
      </w:r>
      <w:r>
        <w:rPr>
          <w:rFonts w:ascii="Times New Roman"/>
          <w:b w:val="false"/>
          <w:i w:val="false"/>
          <w:color w:val="ff0000"/>
          <w:sz w:val="28"/>
        </w:rPr>
        <w:t xml:space="preserve"> қаулысымен (алғашқы ресми жарияланған күнінен бастап қолданысқа енгізіледі).</w:t>
      </w:r>
      <w:r>
        <w:br/>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ff0000"/>
          <w:sz w:val="28"/>
        </w:rPr>
        <w:t>Құжаттың мәтінінде түпнұсқаның пунктуациясы мен орфографиясы сақталған.</w:t>
      </w:r>
    </w:p>
    <w:bookmarkEnd w:id="0"/>
    <w:p>
      <w:pPr>
        <w:spacing w:after="0"/>
        <w:ind w:left="0"/>
        <w:jc w:val="both"/>
      </w:pPr>
      <w:r>
        <w:rPr>
          <w:rFonts w:ascii="Times New Roman"/>
          <w:b w:val="false"/>
          <w:i w:val="false"/>
          <w:color w:val="000000"/>
          <w:sz w:val="28"/>
        </w:rPr>
        <w:t xml:space="preserve">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2013 жылғы 15 сәуірдегі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Заңдарын басшылыққа ала отырып, Батыс Қазақстан облысының әкімдігі </w:t>
      </w:r>
      <w:r>
        <w:rPr>
          <w:rFonts w:ascii="Times New Roman"/>
          <w:b/>
          <w:i w:val="false"/>
          <w:color w:val="000000"/>
          <w:sz w:val="28"/>
        </w:rPr>
        <w:t>ҚАУЛЫ ЕТЕДІ:</w:t>
      </w:r>
    </w:p>
    <w:bookmarkStart w:name="z4" w:id="1"/>
    <w:p>
      <w:pPr>
        <w:spacing w:after="0"/>
        <w:ind w:left="0"/>
        <w:jc w:val="both"/>
      </w:pPr>
      <w:r>
        <w:rPr>
          <w:rFonts w:ascii="Times New Roman"/>
          <w:b w:val="false"/>
          <w:i w:val="false"/>
          <w:color w:val="000000"/>
          <w:sz w:val="28"/>
        </w:rPr>
        <w:t xml:space="preserve">
      1. Батыс Қазақстан облысы әкімдігінің 2015 жылғы 11 тамыздағы № 205 "Азаматтық хал актілерін тіркеу мәселелері бойынша мемлекеттік көрсетілетін қызметтер регламенттерін бекіту туралы"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4047 тіркелген, 2015 жылғы 13 қазандағы "Орал өңірі" және "Приуралье" газеттерінде жарияланған) мынадай өзгеріс енгізілсін:</w:t>
      </w:r>
    </w:p>
    <w:bookmarkEnd w:id="1"/>
    <w:bookmarkStart w:name="z5" w:id="2"/>
    <w:p>
      <w:pPr>
        <w:spacing w:after="0"/>
        <w:ind w:left="0"/>
        <w:jc w:val="both"/>
      </w:pPr>
      <w:r>
        <w:rPr>
          <w:rFonts w:ascii="Times New Roman"/>
          <w:b w:val="false"/>
          <w:i w:val="false"/>
          <w:color w:val="000000"/>
          <w:sz w:val="28"/>
        </w:rPr>
        <w:t>
      көрсетілген қаулымен бекітілген:</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"Бала тууды тіркеу, оның ішінде азаматтық хал актілерінің жазбаларына өзгерістер, толықтырулар мен түзетулер енгізу"</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"Неке қиюды (ерлі-зайыптылықты) тіркеу, оның ішінде азаматтық хал актілері жазбаларына өзгерістер, толықтырулар мен түзетулер енгізу"</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"Азаматтық хал актілерін тіркеу туралы қайталама куәліктер немесе анықтамалар беру"</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"Әке болуды анықтауды тіркеу, оның ішінде азаматтық хал актілері жазбаларына өзгерістер, толықтырулар мен түзетулер енгізу"</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"Атын, әкесінің атын, тегін ауыстыруды тіркеу, оның ішінде азаматтық хал актілері жазбаларына өзгерістер, толықтырулар мен түзетулер енгізу"</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"Азаматтық хал актілерінің жазбаларын қалпына келтіру"</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"Қайтыс болуды тіркеу, оның ішінде азаматтық хал актілері жазбаларына өзгерістер, толықтырулар мен түзетулер енгізу"</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"Бала асырап алуды тіркеу, оның ішінде азаматтық хал актілері жазбаларына өзгерістер, толықтырулар мен түзетулер енгізу"</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"Некені (ерлі-зайыптылықты) бұзуды тіркеу, оның ішінде азаматтық хал актілері жазбаларына өзгерістер, толықтырулар мен түзетулер енгізу"</w:t>
      </w:r>
      <w:r>
        <w:rPr>
          <w:rFonts w:ascii="Times New Roman"/>
          <w:b w:val="false"/>
          <w:i w:val="false"/>
          <w:color w:val="000000"/>
          <w:sz w:val="28"/>
        </w:rPr>
        <w:t xml:space="preserve"> мемлекеттік көрсетілетін қызметтер регламенттері осы қаулының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9-қосымшаларына</w:t>
      </w:r>
      <w:r>
        <w:rPr>
          <w:rFonts w:ascii="Times New Roman"/>
          <w:b w:val="false"/>
          <w:i w:val="false"/>
          <w:color w:val="000000"/>
          <w:sz w:val="28"/>
        </w:rPr>
        <w:t xml:space="preserve"> сәйкес жаңа редакцияда жазылсын.</w:t>
      </w:r>
    </w:p>
    <w:bookmarkStart w:name="z15" w:id="3"/>
    <w:p>
      <w:pPr>
        <w:spacing w:after="0"/>
        <w:ind w:left="0"/>
        <w:jc w:val="both"/>
      </w:pPr>
      <w:r>
        <w:rPr>
          <w:rFonts w:ascii="Times New Roman"/>
          <w:b w:val="false"/>
          <w:i w:val="false"/>
          <w:color w:val="000000"/>
          <w:sz w:val="28"/>
        </w:rPr>
        <w:t>
      2. Батыс Қазақстан облысы әкімі аппараты мемлекеттік-құқықтық жұмыстар бөлімінің басшысы (Г.Ж. Рахметова) осы қаулының әділет органдарында мемлекеттік тіркелуін, "Әділет" ақпараттық-құқықтық жүйесінде және бұқаралық ақпарат құралдарында оның ресми жариялануын қамтамасыз етсін.</w:t>
      </w:r>
    </w:p>
    <w:bookmarkEnd w:id="3"/>
    <w:bookmarkStart w:name="z16" w:id="4"/>
    <w:p>
      <w:pPr>
        <w:spacing w:after="0"/>
        <w:ind w:left="0"/>
        <w:jc w:val="both"/>
      </w:pPr>
      <w:r>
        <w:rPr>
          <w:rFonts w:ascii="Times New Roman"/>
          <w:b w:val="false"/>
          <w:i w:val="false"/>
          <w:color w:val="000000"/>
          <w:sz w:val="28"/>
        </w:rPr>
        <w:t>
      3. Осы қаулының орындалуын бақылау Батыс Қазақстан облысы әкімінің бірінші орынбасары А.К. Өтеғұловқа жүктелсін.</w:t>
      </w:r>
    </w:p>
    <w:bookmarkEnd w:id="4"/>
    <w:bookmarkStart w:name="z17" w:id="5"/>
    <w:p>
      <w:pPr>
        <w:spacing w:after="0"/>
        <w:ind w:left="0"/>
        <w:jc w:val="both"/>
      </w:pPr>
      <w:r>
        <w:rPr>
          <w:rFonts w:ascii="Times New Roman"/>
          <w:b w:val="false"/>
          <w:i w:val="false"/>
          <w:color w:val="000000"/>
          <w:sz w:val="28"/>
        </w:rPr>
        <w:t>
      4. Осы қаулы алғашқы ресми жарияланған күнінен кейін күнтізбелік он күн өткен соң қолданысқа енгізіледі.</w:t>
      </w:r>
    </w:p>
    <w:bookmarkEnd w:id="5"/>
    <w:tbl>
      <w:tblPr>
        <w:tblW w:w="0" w:type="auto"/>
        <w:tblCellSpacing w:w="0" w:type="auto"/>
        <w:tblBorders>
          <w:top w:val="none"/>
          <w:left w:val="none"/>
          <w:bottom w:val="none"/>
          <w:right w:val="none"/>
          <w:insideH w:val="none"/>
          <w:insideV w:val="none"/>
        </w:tblBorders>
      </w:tblPr>
      <w:tblGrid>
        <w:gridCol w:w="7793"/>
        <w:gridCol w:w="4207"/>
      </w:tblGrid>
      <w:tr>
        <w:trPr>
          <w:trHeight w:val="30" w:hRule="atLeast"/>
        </w:trPr>
        <w:tc>
          <w:tcPr>
            <w:tcW w:w="7793"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w:t>
            </w:r>
            <w:r>
              <w:rPr>
                <w:rFonts w:ascii="Times New Roman"/>
                <w:b w:val="false"/>
                <w:i w:val="false"/>
                <w:color w:val="000000"/>
                <w:sz w:val="20"/>
              </w:rPr>
              <w:t>
</w:t>
            </w:r>
          </w:p>
        </w:tc>
        <w:tc>
          <w:tcPr>
            <w:tcW w:w="4207"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Көлгінов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21 желтоқсандағы</w:t>
            </w:r>
            <w:r>
              <w:br/>
            </w:r>
            <w:r>
              <w:rPr>
                <w:rFonts w:ascii="Times New Roman"/>
                <w:b w:val="false"/>
                <w:i w:val="false"/>
                <w:color w:val="000000"/>
                <w:sz w:val="20"/>
              </w:rPr>
              <w:t>№ 363 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11 тамыздағы</w:t>
            </w:r>
            <w:r>
              <w:br/>
            </w:r>
            <w:r>
              <w:rPr>
                <w:rFonts w:ascii="Times New Roman"/>
                <w:b w:val="false"/>
                <w:i w:val="false"/>
                <w:color w:val="000000"/>
                <w:sz w:val="20"/>
              </w:rPr>
              <w:t>№ 205 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21" w:id="6"/>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w:t>
      </w:r>
    </w:p>
    <w:bookmarkEnd w:id="6"/>
    <w:bookmarkStart w:name="z22" w:id="7"/>
    <w:p>
      <w:pPr>
        <w:spacing w:after="0"/>
        <w:ind w:left="0"/>
        <w:jc w:val="left"/>
      </w:pPr>
      <w:r>
        <w:rPr>
          <w:rFonts w:ascii="Times New Roman"/>
          <w:b/>
          <w:i w:val="false"/>
          <w:color w:val="000000"/>
        </w:rPr>
        <w:t xml:space="preserve"> 1. Жалпы ережелер</w:t>
      </w:r>
    </w:p>
    <w:bookmarkEnd w:id="7"/>
    <w:bookmarkStart w:name="z23" w:id="8"/>
    <w:p>
      <w:pPr>
        <w:spacing w:after="0"/>
        <w:ind w:left="0"/>
        <w:jc w:val="both"/>
      </w:pPr>
      <w:r>
        <w:rPr>
          <w:rFonts w:ascii="Times New Roman"/>
          <w:b w:val="false"/>
          <w:i w:val="false"/>
          <w:color w:val="000000"/>
          <w:sz w:val="28"/>
        </w:rPr>
        <w:t>
      1. "Бала тууды тіркеу, оның ішінде азаматтық хал актілерінің жазбаларына өзгерістер, толықтырулар мен түзетулер енгізу" мемлекеттік көрсетілетін қызметі (бұдан әрі – мемлекеттік көрсетілетін қызмет).</w:t>
      </w:r>
    </w:p>
    <w:bookmarkEnd w:id="8"/>
    <w:bookmarkStart w:name="z24" w:id="9"/>
    <w:p>
      <w:pPr>
        <w:spacing w:after="0"/>
        <w:ind w:left="0"/>
        <w:jc w:val="both"/>
      </w:pPr>
      <w:r>
        <w:rPr>
          <w:rFonts w:ascii="Times New Roman"/>
          <w:b w:val="false"/>
          <w:i w:val="false"/>
          <w:color w:val="000000"/>
          <w:sz w:val="28"/>
        </w:rPr>
        <w:t xml:space="preserve">
      Мемлекеттік көрсетілетін қызмет аудандардың және облыстық маңызы бар қаланың жергілікті атқарушы органдарымен (бұдан әрі – көрсетілетін қызметті беруші)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"Бала тууды тіркеу, оның ішінде азаматтық хал актілерінің жазбаларына өзгерістер, толықтырулар мен түзетулер енгізу" (Қазақстан Республикасының Әділет министрлігінде 2015 жылы 17 маусымда № 11374 тіркелген)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9"/>
    <w:bookmarkStart w:name="z25" w:id="10"/>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аудандардың және облыстық маңызы бар қалалардың, қаладағы аудандардың, аудандық маңызы бар қалалардың, кенттердің, ауылдардың, ауылдық округтердің әкімдері (бұдан әрі – ЖАО) баламалы негізде көрсетеді:</w:t>
      </w:r>
    </w:p>
    <w:bookmarkEnd w:id="10"/>
    <w:bookmarkStart w:name="z26" w:id="11"/>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 (еңбек заңнамасына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p>
    <w:bookmarkEnd w:id="11"/>
    <w:bookmarkStart w:name="z27" w:id="12"/>
    <w:p>
      <w:pPr>
        <w:spacing w:after="0"/>
        <w:ind w:left="0"/>
        <w:jc w:val="both"/>
      </w:pPr>
      <w:r>
        <w:rPr>
          <w:rFonts w:ascii="Times New Roman"/>
          <w:b w:val="false"/>
          <w:i w:val="false"/>
          <w:color w:val="000000"/>
          <w:sz w:val="28"/>
        </w:rPr>
        <w:t>
      2) "электрондық үкіметтің" www.еgov.kz веб-порталы (бұдан әрі – портал) (жөндеу жұмыстарын жүргізуге байланысты техникалық үзілістерді қоспағанда, тәулік бойы) арқылы жүзеге асырылады.</w:t>
      </w:r>
    </w:p>
    <w:bookmarkEnd w:id="12"/>
    <w:bookmarkStart w:name="z28" w:id="13"/>
    <w:p>
      <w:pPr>
        <w:spacing w:after="0"/>
        <w:ind w:left="0"/>
        <w:jc w:val="both"/>
      </w:pPr>
      <w:r>
        <w:rPr>
          <w:rFonts w:ascii="Times New Roman"/>
          <w:b w:val="false"/>
          <w:i w:val="false"/>
          <w:color w:val="000000"/>
          <w:sz w:val="28"/>
        </w:rPr>
        <w:t xml:space="preserve">
      2. Мемлекеттік қызмет көрсету нысаны: электронды (ішінара автоматтандырылған) және (немесе) қағаз түрінде. </w:t>
      </w:r>
    </w:p>
    <w:bookmarkEnd w:id="13"/>
    <w:bookmarkStart w:name="z29" w:id="14"/>
    <w:p>
      <w:pPr>
        <w:spacing w:after="0"/>
        <w:ind w:left="0"/>
        <w:jc w:val="both"/>
      </w:pPr>
      <w:r>
        <w:rPr>
          <w:rFonts w:ascii="Times New Roman"/>
          <w:b w:val="false"/>
          <w:i w:val="false"/>
          <w:color w:val="000000"/>
          <w:sz w:val="28"/>
        </w:rPr>
        <w:t xml:space="preserve">
      3. Мемлекеттік қызметті көрсету нәтижесі: </w:t>
      </w:r>
    </w:p>
    <w:bookmarkEnd w:id="14"/>
    <w:bookmarkStart w:name="z30" w:id="15"/>
    <w:p>
      <w:pPr>
        <w:spacing w:after="0"/>
        <w:ind w:left="0"/>
        <w:jc w:val="both"/>
      </w:pPr>
      <w:r>
        <w:rPr>
          <w:rFonts w:ascii="Times New Roman"/>
          <w:b w:val="false"/>
          <w:i w:val="false"/>
          <w:color w:val="000000"/>
          <w:sz w:val="28"/>
        </w:rPr>
        <w:t>
      жеке басын куәландыратын құжатты көрсеткен кезде қағаз жеткізгіштегі туу туралы куәлік, енгізілген өзгерістерімен, толықтыруларымен және түзетулерімен қоса туу туралы қайталама куәлік не мемлекеттік қызмет көрсету стандартының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қызметті көрсетуден бас тарту туралы дәлелді жауап.</w:t>
      </w:r>
    </w:p>
    <w:bookmarkEnd w:id="15"/>
    <w:bookmarkStart w:name="z31" w:id="16"/>
    <w:p>
      <w:pPr>
        <w:spacing w:after="0"/>
        <w:ind w:left="0"/>
        <w:jc w:val="both"/>
      </w:pPr>
      <w:r>
        <w:rPr>
          <w:rFonts w:ascii="Times New Roman"/>
          <w:b w:val="false"/>
          <w:i w:val="false"/>
          <w:color w:val="000000"/>
          <w:sz w:val="28"/>
        </w:rPr>
        <w:t>
      Порталда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мемлекеттік қызмет көрсету нәтижесі берілетін күнінің белгіленгені туралы хабарлама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жағдайларда және негіздер бойынша мемлекеттік қызметті көрсетуден бас тарту туралы электрондық құжат нысанындағы дәлелді жауап жолданады.</w:t>
      </w:r>
    </w:p>
    <w:bookmarkEnd w:id="16"/>
    <w:bookmarkStart w:name="z32" w:id="17"/>
    <w:p>
      <w:pPr>
        <w:spacing w:after="0"/>
        <w:ind w:left="0"/>
        <w:jc w:val="both"/>
      </w:pPr>
      <w:r>
        <w:rPr>
          <w:rFonts w:ascii="Times New Roman"/>
          <w:b w:val="false"/>
          <w:i w:val="false"/>
          <w:color w:val="000000"/>
          <w:sz w:val="28"/>
        </w:rPr>
        <w:t>
      Мемлекеттік қызмет көрсету нәтижесін беру нысаны: қағаз түрінде.</w:t>
      </w:r>
    </w:p>
    <w:bookmarkEnd w:id="17"/>
    <w:bookmarkStart w:name="z33" w:id="18"/>
    <w:p>
      <w:pPr>
        <w:spacing w:after="0"/>
        <w:ind w:left="0"/>
        <w:jc w:val="both"/>
      </w:pPr>
      <w:r>
        <w:rPr>
          <w:rFonts w:ascii="Times New Roman"/>
          <w:b w:val="false"/>
          <w:i w:val="false"/>
          <w:color w:val="000000"/>
          <w:sz w:val="28"/>
        </w:rPr>
        <w:t>
      4. Мемлекеттік көрсетілетін қызмет жеке тұлғаларға (бұдан әрі – көрсетілетін қызметті алушы) ақылы/тегін көрсетіледі.</w:t>
      </w:r>
    </w:p>
    <w:bookmarkEnd w:id="18"/>
    <w:bookmarkStart w:name="z34" w:id="19"/>
    <w:p>
      <w:pPr>
        <w:spacing w:after="0"/>
        <w:ind w:left="0"/>
        <w:jc w:val="both"/>
      </w:pPr>
      <w:r>
        <w:rPr>
          <w:rFonts w:ascii="Times New Roman"/>
          <w:b w:val="false"/>
          <w:i w:val="false"/>
          <w:color w:val="000000"/>
          <w:sz w:val="28"/>
        </w:rPr>
        <w:t>
      1) тууды мемлекеттік тіркеу тегін көрсетіледі.</w:t>
      </w:r>
    </w:p>
    <w:bookmarkEnd w:id="19"/>
    <w:bookmarkStart w:name="z35" w:id="20"/>
    <w:p>
      <w:pPr>
        <w:spacing w:after="0"/>
        <w:ind w:left="0"/>
        <w:jc w:val="both"/>
      </w:pPr>
      <w:r>
        <w:rPr>
          <w:rFonts w:ascii="Times New Roman"/>
          <w:b w:val="false"/>
          <w:i w:val="false"/>
          <w:color w:val="000000"/>
          <w:sz w:val="28"/>
        </w:rPr>
        <w:t>
      2) туу туралы акт жазбасының өзгертілуіне, толықтырылуына, түзетілуіне және қалпына келтірілуіне байланысты куәлік бергені үшін 0,5 айлық есептік көрсеткіш мөлшерінде мемлекеттік баж алынады.</w:t>
      </w:r>
    </w:p>
    <w:bookmarkEnd w:id="20"/>
    <w:bookmarkStart w:name="z36" w:id="21"/>
    <w:p>
      <w:pPr>
        <w:spacing w:after="0"/>
        <w:ind w:left="0"/>
        <w:jc w:val="both"/>
      </w:pPr>
      <w:r>
        <w:rPr>
          <w:rFonts w:ascii="Times New Roman"/>
          <w:b w:val="false"/>
          <w:i w:val="false"/>
          <w:color w:val="000000"/>
          <w:sz w:val="28"/>
        </w:rPr>
        <w:t>
      Мемлекеттік баж сомасы "Салық және бюджетке төленетін басқа да міндетті төлемдер туралы" 2008 жылғы 10 желтоқсандағы Қазақстан Республикасы кодексінің (Салық кодексі) </w:t>
      </w:r>
      <w:r>
        <w:rPr>
          <w:rFonts w:ascii="Times New Roman"/>
          <w:b w:val="false"/>
          <w:i w:val="false"/>
          <w:color w:val="000000"/>
          <w:sz w:val="28"/>
        </w:rPr>
        <w:t>537-бабына</w:t>
      </w:r>
      <w:r>
        <w:rPr>
          <w:rFonts w:ascii="Times New Roman"/>
          <w:b w:val="false"/>
          <w:i w:val="false"/>
          <w:color w:val="000000"/>
          <w:sz w:val="28"/>
        </w:rPr>
        <w:t xml:space="preserve"> сәйкес, мөлшерлемелер бойынша есептеледі және заңдық маңызы бар іс-әрекеттер жасалған және (немесе) уәкілетті мемлекеттік органдар немесе лауазымды адамдар құжаттар берген орны бойынша есепке алынады.</w:t>
      </w:r>
    </w:p>
    <w:bookmarkEnd w:id="21"/>
    <w:bookmarkStart w:name="z37" w:id="22"/>
    <w:p>
      <w:pPr>
        <w:spacing w:after="0"/>
        <w:ind w:left="0"/>
        <w:jc w:val="both"/>
      </w:pPr>
      <w:r>
        <w:rPr>
          <w:rFonts w:ascii="Times New Roman"/>
          <w:b w:val="false"/>
          <w:i w:val="false"/>
          <w:color w:val="000000"/>
          <w:sz w:val="28"/>
        </w:rPr>
        <w:t>
      Мемлекеттік корпорацияға мемлекеттік баж мөлшері мен төленген күнін растайтын төлем құжатын беретін банк мекемелері арқылы төленеді.</w:t>
      </w:r>
    </w:p>
    <w:bookmarkEnd w:id="22"/>
    <w:bookmarkStart w:name="z38" w:id="23"/>
    <w:p>
      <w:pPr>
        <w:spacing w:after="0"/>
        <w:ind w:left="0"/>
        <w:jc w:val="both"/>
      </w:pPr>
      <w:r>
        <w:rPr>
          <w:rFonts w:ascii="Times New Roman"/>
          <w:b w:val="false"/>
          <w:i w:val="false"/>
          <w:color w:val="000000"/>
          <w:sz w:val="28"/>
        </w:rPr>
        <w:t>
      Мемлекеттік қызметті көрсетуге электрондық сұрау салуды портал арқылы берген кезде төлем "электрондық үкіметтің" төлем шлюзі (бұдан әрі – ЭҮТШ) арқылы жүзеге асырылады.</w:t>
      </w:r>
    </w:p>
    <w:bookmarkEnd w:id="23"/>
    <w:bookmarkStart w:name="z39" w:id="24"/>
    <w:p>
      <w:pPr>
        <w:spacing w:after="0"/>
        <w:ind w:left="0"/>
        <w:jc w:val="left"/>
      </w:pPr>
      <w:r>
        <w:rPr>
          <w:rFonts w:ascii="Times New Roman"/>
          <w:b/>
          <w:i w:val="false"/>
          <w:color w:val="000000"/>
        </w:rPr>
        <w:t xml:space="preserve"> 2. Мемлекеттiк қызмет көрсету процесінде көрсетілетін қызметті берушiнiң құрылымдық бөлiмшелерiнiң (қызметкерлерiнiң) iс-қимыл тәртiбiн сипаттау</w:t>
      </w:r>
    </w:p>
    <w:bookmarkEnd w:id="24"/>
    <w:bookmarkStart w:name="z40" w:id="25"/>
    <w:p>
      <w:pPr>
        <w:spacing w:after="0"/>
        <w:ind w:left="0"/>
        <w:jc w:val="both"/>
      </w:pPr>
      <w:r>
        <w:rPr>
          <w:rFonts w:ascii="Times New Roman"/>
          <w:b w:val="false"/>
          <w:i w:val="false"/>
          <w:color w:val="000000"/>
          <w:sz w:val="28"/>
        </w:rPr>
        <w:t>
      5. Мемлекеттiк қызмет көрсету бойынша рәсімді (іс-қимылды) бастау үшін негіз болып мыналар табылады:</w:t>
      </w:r>
    </w:p>
    <w:bookmarkEnd w:id="25"/>
    <w:bookmarkStart w:name="z41" w:id="26"/>
    <w:p>
      <w:pPr>
        <w:spacing w:after="0"/>
        <w:ind w:left="0"/>
        <w:jc w:val="both"/>
      </w:pPr>
      <w:r>
        <w:rPr>
          <w:rFonts w:ascii="Times New Roman"/>
          <w:b w:val="false"/>
          <w:i w:val="false"/>
          <w:color w:val="000000"/>
          <w:sz w:val="28"/>
        </w:rPr>
        <w:t xml:space="preserve">
      тууды тіркеу үшін көрсетілетін қызметті беруші немесе Мемлекеттік корпорацияға жүгінген кезде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w:t>
      </w:r>
    </w:p>
    <w:bookmarkEnd w:id="26"/>
    <w:bookmarkStart w:name="z42" w:id="27"/>
    <w:p>
      <w:pPr>
        <w:spacing w:after="0"/>
        <w:ind w:left="0"/>
        <w:jc w:val="both"/>
      </w:pPr>
      <w:r>
        <w:rPr>
          <w:rFonts w:ascii="Times New Roman"/>
          <w:b w:val="false"/>
          <w:i w:val="false"/>
          <w:color w:val="000000"/>
          <w:sz w:val="28"/>
        </w:rPr>
        <w:t>
      порталға жүгінген кезде – көрсетілетін қызметті алушының ЭЦҚ-мен куәландырылған электрондық өтініш;</w:t>
      </w:r>
    </w:p>
    <w:bookmarkEnd w:id="27"/>
    <w:bookmarkStart w:name="z43" w:id="28"/>
    <w:p>
      <w:pPr>
        <w:spacing w:after="0"/>
        <w:ind w:left="0"/>
        <w:jc w:val="both"/>
      </w:pPr>
      <w:r>
        <w:rPr>
          <w:rFonts w:ascii="Times New Roman"/>
          <w:b w:val="false"/>
          <w:i w:val="false"/>
          <w:color w:val="000000"/>
          <w:sz w:val="28"/>
        </w:rPr>
        <w:t xml:space="preserve">
      туу туралы акт жазбасына өзгерістер, толықтырулар мен түзетулер енгізу үшін көрсетілетін қызметті берушіге немесе Мемлекеттік корпорацияға жүгінген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 </w:t>
      </w:r>
    </w:p>
    <w:bookmarkEnd w:id="28"/>
    <w:bookmarkStart w:name="z44" w:id="29"/>
    <w:p>
      <w:pPr>
        <w:spacing w:after="0"/>
        <w:ind w:left="0"/>
        <w:jc w:val="both"/>
      </w:pPr>
      <w:r>
        <w:rPr>
          <w:rFonts w:ascii="Times New Roman"/>
          <w:b w:val="false"/>
          <w:i w:val="false"/>
          <w:color w:val="000000"/>
          <w:sz w:val="28"/>
        </w:rPr>
        <w:t>
      6. Мемлекеттiк көрсетілетін қызмет көрсету процесінің құрамына кiретiн әрбiр рәсiмнiң (іс-қимылдың) мазмұны және оның нәтижесі:</w:t>
      </w:r>
    </w:p>
    <w:bookmarkEnd w:id="29"/>
    <w:bookmarkStart w:name="z45" w:id="30"/>
    <w:p>
      <w:pPr>
        <w:spacing w:after="0"/>
        <w:ind w:left="0"/>
        <w:jc w:val="both"/>
      </w:pPr>
      <w:r>
        <w:rPr>
          <w:rFonts w:ascii="Times New Roman"/>
          <w:b w:val="false"/>
          <w:i w:val="false"/>
          <w:color w:val="000000"/>
          <w:sz w:val="28"/>
        </w:rPr>
        <w:t>
      көрсетілетін қызметті алушы көрсетілетін қызметті берушіге, сондай -ақ ЖАО арқылы жүгінген кезде:</w:t>
      </w:r>
    </w:p>
    <w:bookmarkEnd w:id="30"/>
    <w:bookmarkStart w:name="z46" w:id="31"/>
    <w:p>
      <w:pPr>
        <w:spacing w:after="0"/>
        <w:ind w:left="0"/>
        <w:jc w:val="both"/>
      </w:pPr>
      <w:r>
        <w:rPr>
          <w:rFonts w:ascii="Times New Roman"/>
          <w:b w:val="false"/>
          <w:i w:val="false"/>
          <w:color w:val="000000"/>
          <w:sz w:val="28"/>
        </w:rPr>
        <w:t xml:space="preserve">
      1) ЖАО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тіркеу жүргізеді.</w:t>
      </w:r>
    </w:p>
    <w:bookmarkEnd w:id="31"/>
    <w:bookmarkStart w:name="z47" w:id="32"/>
    <w:p>
      <w:pPr>
        <w:spacing w:after="0"/>
        <w:ind w:left="0"/>
        <w:jc w:val="both"/>
      </w:pPr>
      <w:r>
        <w:rPr>
          <w:rFonts w:ascii="Times New Roman"/>
          <w:b w:val="false"/>
          <w:i w:val="false"/>
          <w:color w:val="000000"/>
          <w:sz w:val="28"/>
        </w:rPr>
        <w:t>
      Нәтижесі – 1 (бір) күнтізбелік күн ішінде көрсетілетін қызметті берушіге жолдайды;</w:t>
      </w:r>
    </w:p>
    <w:bookmarkEnd w:id="32"/>
    <w:bookmarkStart w:name="z48" w:id="33"/>
    <w:p>
      <w:pPr>
        <w:spacing w:after="0"/>
        <w:ind w:left="0"/>
        <w:jc w:val="both"/>
      </w:pPr>
      <w:r>
        <w:rPr>
          <w:rFonts w:ascii="Times New Roman"/>
          <w:b w:val="false"/>
          <w:i w:val="false"/>
          <w:color w:val="000000"/>
          <w:sz w:val="28"/>
        </w:rPr>
        <w:t xml:space="preserve">
      2) көрсетілетін қызметті берушінің кеңсе қызметкері мемлекеттік қызметті көрсету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тіркеу жүргізеді.</w:t>
      </w:r>
    </w:p>
    <w:bookmarkEnd w:id="33"/>
    <w:bookmarkStart w:name="z49" w:id="34"/>
    <w:p>
      <w:pPr>
        <w:spacing w:after="0"/>
        <w:ind w:left="0"/>
        <w:jc w:val="both"/>
      </w:pPr>
      <w:r>
        <w:rPr>
          <w:rFonts w:ascii="Times New Roman"/>
          <w:b w:val="false"/>
          <w:i w:val="false"/>
          <w:color w:val="000000"/>
          <w:sz w:val="28"/>
        </w:rPr>
        <w:t>
      Нәтижесі - көрсетілетін қызметті берушінің басшысына жолдайды;</w:t>
      </w:r>
    </w:p>
    <w:bookmarkEnd w:id="34"/>
    <w:bookmarkStart w:name="z50" w:id="35"/>
    <w:p>
      <w:pPr>
        <w:spacing w:after="0"/>
        <w:ind w:left="0"/>
        <w:jc w:val="both"/>
      </w:pPr>
      <w:r>
        <w:rPr>
          <w:rFonts w:ascii="Times New Roman"/>
          <w:b w:val="false"/>
          <w:i w:val="false"/>
          <w:color w:val="000000"/>
          <w:sz w:val="28"/>
        </w:rPr>
        <w:t>
      3) көрсетілетін қызметті берушінің басшысы 4 (төрт) сағат ішінде келіп түскен құжаттармен танысады және көрсетілетін қызметті берушінің жауапты орындаушысына жолдайды.</w:t>
      </w:r>
    </w:p>
    <w:bookmarkEnd w:id="35"/>
    <w:bookmarkStart w:name="z51" w:id="36"/>
    <w:p>
      <w:pPr>
        <w:spacing w:after="0"/>
        <w:ind w:left="0"/>
        <w:jc w:val="both"/>
      </w:pPr>
      <w:r>
        <w:rPr>
          <w:rFonts w:ascii="Times New Roman"/>
          <w:b w:val="false"/>
          <w:i w:val="false"/>
          <w:color w:val="000000"/>
          <w:sz w:val="28"/>
        </w:rPr>
        <w:t>
      Нәтижесі – орындауға жолдайды;</w:t>
      </w:r>
    </w:p>
    <w:bookmarkEnd w:id="36"/>
    <w:bookmarkStart w:name="z52" w:id="37"/>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сонымен қатар Қазақстан Республикасының "Неке (ерлі-зайыптылық) және отбасы туралы" кодексіне сәйкестігін тексереді, 1 (бір) жұмыс күні ішінде ұсынылған құжаттарды тексеріп,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басып шығарады, тиісті куәлікті басып шығарғаннан кейін көрсетілетін қызметті берушінің басшысына қол қоюға жолдайды немесе бас тарту туралы дәлелді жауап;</w:t>
      </w:r>
    </w:p>
    <w:bookmarkEnd w:id="37"/>
    <w:bookmarkStart w:name="z53" w:id="38"/>
    <w:p>
      <w:pPr>
        <w:spacing w:after="0"/>
        <w:ind w:left="0"/>
        <w:jc w:val="both"/>
      </w:pPr>
      <w:r>
        <w:rPr>
          <w:rFonts w:ascii="Times New Roman"/>
          <w:b w:val="false"/>
          <w:i w:val="false"/>
          <w:color w:val="000000"/>
          <w:sz w:val="28"/>
        </w:rPr>
        <w:t>
      бала туылған күнінен бастап үш жұмыс күні өткеннен кейін баланың тууы туралы өтініш берілген жағдайда, мемлекеттік көрсетілетін қызмет күнтізбелік 15 (он бес) күн ішінде көрсетіледі;</w:t>
      </w:r>
    </w:p>
    <w:bookmarkEnd w:id="38"/>
    <w:bookmarkStart w:name="z54" w:id="39"/>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39"/>
    <w:bookmarkStart w:name="z55" w:id="40"/>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 күнтізбелік 15 (он бес) күн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40"/>
    <w:bookmarkStart w:name="z56" w:id="41"/>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мөрін басу үшін жолдайды;</w:t>
      </w:r>
    </w:p>
    <w:bookmarkEnd w:id="41"/>
    <w:bookmarkStart w:name="z57" w:id="42"/>
    <w:p>
      <w:pPr>
        <w:spacing w:after="0"/>
        <w:ind w:left="0"/>
        <w:jc w:val="both"/>
      </w:pPr>
      <w:r>
        <w:rPr>
          <w:rFonts w:ascii="Times New Roman"/>
          <w:b w:val="false"/>
          <w:i w:val="false"/>
          <w:color w:val="000000"/>
          <w:sz w:val="28"/>
        </w:rPr>
        <w:t>
      5) көрсетілетін қызметті берушінің басшысы 4 (төрт) сағат ішінде куәлікке қол қояды немесе бас тарту туралы дәлелді жауапты көрсетілетін қызметті берушінің кеңсесіне жолдайды.</w:t>
      </w:r>
    </w:p>
    <w:bookmarkEnd w:id="42"/>
    <w:bookmarkStart w:name="z58" w:id="43"/>
    <w:p>
      <w:pPr>
        <w:spacing w:after="0"/>
        <w:ind w:left="0"/>
        <w:jc w:val="both"/>
      </w:pPr>
      <w:r>
        <w:rPr>
          <w:rFonts w:ascii="Times New Roman"/>
          <w:b w:val="false"/>
          <w:i w:val="false"/>
          <w:color w:val="000000"/>
          <w:sz w:val="28"/>
        </w:rPr>
        <w:t>
      Нәтижесі – куәлікке қол қояды немесе бас тарту туралы дәлелді жауап;</w:t>
      </w:r>
    </w:p>
    <w:bookmarkEnd w:id="43"/>
    <w:bookmarkStart w:name="z59" w:id="44"/>
    <w:p>
      <w:pPr>
        <w:spacing w:after="0"/>
        <w:ind w:left="0"/>
        <w:jc w:val="both"/>
      </w:pPr>
      <w:r>
        <w:rPr>
          <w:rFonts w:ascii="Times New Roman"/>
          <w:b w:val="false"/>
          <w:i w:val="false"/>
          <w:color w:val="000000"/>
          <w:sz w:val="28"/>
        </w:rPr>
        <w:t>
      6) көрсетілетін қызметті берушінің кеңсе қызметкері 20 (жиырма) минут ішінде куәлікті немесе бас тарту туралы дәлелді жауапты тіркейді және ЖАО береді.</w:t>
      </w:r>
    </w:p>
    <w:bookmarkEnd w:id="44"/>
    <w:bookmarkStart w:name="z60" w:id="45"/>
    <w:p>
      <w:pPr>
        <w:spacing w:after="0"/>
        <w:ind w:left="0"/>
        <w:jc w:val="both"/>
      </w:pPr>
      <w:r>
        <w:rPr>
          <w:rFonts w:ascii="Times New Roman"/>
          <w:b w:val="false"/>
          <w:i w:val="false"/>
          <w:color w:val="000000"/>
          <w:sz w:val="28"/>
        </w:rPr>
        <w:t>
      Нәтижесі – куәлікті береді немесе бас тарту туралы дәлелді жауап;</w:t>
      </w:r>
    </w:p>
    <w:bookmarkEnd w:id="45"/>
    <w:bookmarkStart w:name="z61" w:id="46"/>
    <w:p>
      <w:pPr>
        <w:spacing w:after="0"/>
        <w:ind w:left="0"/>
        <w:jc w:val="both"/>
      </w:pPr>
      <w:r>
        <w:rPr>
          <w:rFonts w:ascii="Times New Roman"/>
          <w:b w:val="false"/>
          <w:i w:val="false"/>
          <w:color w:val="000000"/>
          <w:sz w:val="28"/>
        </w:rPr>
        <w:t>
      7) ЖАО 20 (жиырма) минут ішінде қызметті алушыға қолхат негізінде қол қойғызып куәлікті немесе бас тарту туралы дәлелді жауапты береді.</w:t>
      </w:r>
    </w:p>
    <w:bookmarkEnd w:id="46"/>
    <w:bookmarkStart w:name="z62" w:id="47"/>
    <w:p>
      <w:pPr>
        <w:spacing w:after="0"/>
        <w:ind w:left="0"/>
        <w:jc w:val="both"/>
      </w:pPr>
      <w:r>
        <w:rPr>
          <w:rFonts w:ascii="Times New Roman"/>
          <w:b w:val="false"/>
          <w:i w:val="false"/>
          <w:color w:val="000000"/>
          <w:sz w:val="28"/>
        </w:rPr>
        <w:t>
      Нәтижесі – куәлікті береді немесе бас тарту туралы дәлелді жауап.</w:t>
      </w:r>
    </w:p>
    <w:bookmarkEnd w:id="47"/>
    <w:bookmarkStart w:name="z63" w:id="4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8"/>
    <w:bookmarkStart w:name="z64" w:id="49"/>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берушiнiң құрылымдық бөлiмшелерінің (қызметкерлерінің) тiзбесі:</w:t>
      </w:r>
    </w:p>
    <w:bookmarkEnd w:id="49"/>
    <w:bookmarkStart w:name="z65" w:id="50"/>
    <w:p>
      <w:pPr>
        <w:spacing w:after="0"/>
        <w:ind w:left="0"/>
        <w:jc w:val="both"/>
      </w:pPr>
      <w:r>
        <w:rPr>
          <w:rFonts w:ascii="Times New Roman"/>
          <w:b w:val="false"/>
          <w:i w:val="false"/>
          <w:color w:val="000000"/>
          <w:sz w:val="28"/>
        </w:rPr>
        <w:t>
      1) көрсетілетін қызметті берушінің кеңсе қызметкері;</w:t>
      </w:r>
    </w:p>
    <w:bookmarkEnd w:id="50"/>
    <w:bookmarkStart w:name="z66" w:id="51"/>
    <w:p>
      <w:pPr>
        <w:spacing w:after="0"/>
        <w:ind w:left="0"/>
        <w:jc w:val="both"/>
      </w:pPr>
      <w:r>
        <w:rPr>
          <w:rFonts w:ascii="Times New Roman"/>
          <w:b w:val="false"/>
          <w:i w:val="false"/>
          <w:color w:val="000000"/>
          <w:sz w:val="28"/>
        </w:rPr>
        <w:t>
      2) көрсетілетін қызметті берушінің басшысы;</w:t>
      </w:r>
    </w:p>
    <w:bookmarkEnd w:id="51"/>
    <w:bookmarkStart w:name="z67" w:id="52"/>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2"/>
    <w:bookmarkStart w:name="z68" w:id="53"/>
    <w:p>
      <w:pPr>
        <w:spacing w:after="0"/>
        <w:ind w:left="0"/>
        <w:jc w:val="both"/>
      </w:pPr>
      <w:r>
        <w:rPr>
          <w:rFonts w:ascii="Times New Roman"/>
          <w:b w:val="false"/>
          <w:i w:val="false"/>
          <w:color w:val="000000"/>
          <w:sz w:val="28"/>
        </w:rPr>
        <w:t>
      4) ЖАО.</w:t>
      </w:r>
    </w:p>
    <w:bookmarkEnd w:id="53"/>
    <w:bookmarkStart w:name="z69" w:id="54"/>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4"/>
    <w:bookmarkStart w:name="z70" w:id="55"/>
    <w:p>
      <w:pPr>
        <w:spacing w:after="0"/>
        <w:ind w:left="0"/>
        <w:jc w:val="both"/>
      </w:pPr>
      <w:r>
        <w:rPr>
          <w:rFonts w:ascii="Times New Roman"/>
          <w:b w:val="false"/>
          <w:i w:val="false"/>
          <w:color w:val="000000"/>
          <w:sz w:val="28"/>
        </w:rPr>
        <w:t>
      8. Мемлекеттік корпорацияға және (немесе) өзге де көрсетілетін қызмет берушілерге жүгіну тәртібін, көрсетілетін қызметті алушының өтінішін өңдеу ұзақтығын сипаттау:</w:t>
      </w:r>
    </w:p>
    <w:bookmarkEnd w:id="55"/>
    <w:bookmarkStart w:name="z71" w:id="56"/>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өтінішті және қажетті құжаттарды Мемлекеттік корпорация қызметкеріне береді, ол электрондық кезек ретімен "кедергісіз" қызмет көрсету арқылы операциялық залда жүзеге асырылады (2 минут ішінде);</w:t>
      </w:r>
    </w:p>
    <w:bookmarkEnd w:id="56"/>
    <w:bookmarkStart w:name="z72" w:id="57"/>
    <w:p>
      <w:pPr>
        <w:spacing w:after="0"/>
        <w:ind w:left="0"/>
        <w:jc w:val="both"/>
      </w:pPr>
      <w:r>
        <w:rPr>
          <w:rFonts w:ascii="Times New Roman"/>
          <w:b w:val="false"/>
          <w:i w:val="false"/>
          <w:color w:val="000000"/>
          <w:sz w:val="28"/>
        </w:rPr>
        <w:t>
      2) 1-процесс – Мемлекеттік корпорация қызметкері мемлекеттік көрсетілетін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енгізеді (авторландыру процесі) (1 минут ішінде);</w:t>
      </w:r>
    </w:p>
    <w:bookmarkEnd w:id="57"/>
    <w:bookmarkStart w:name="z73" w:id="58"/>
    <w:p>
      <w:pPr>
        <w:spacing w:after="0"/>
        <w:ind w:left="0"/>
        <w:jc w:val="both"/>
      </w:pPr>
      <w:r>
        <w:rPr>
          <w:rFonts w:ascii="Times New Roman"/>
          <w:b w:val="false"/>
          <w:i w:val="false"/>
          <w:color w:val="000000"/>
          <w:sz w:val="28"/>
        </w:rPr>
        <w:t>
      3) 2-процесс – Мемлекеттік корпорация қызметкері мемлекеттік көрсетілетін қызметті таңдайды, экранға мемлекеттік қызметті көрсетуге арналған сұраныс нысаны шығады және Мемлекеттік корпорация қызметкері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енгізеді (2 минут ішінде);</w:t>
      </w:r>
    </w:p>
    <w:bookmarkEnd w:id="58"/>
    <w:bookmarkStart w:name="z74" w:id="59"/>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(2 минут ішінде);</w:t>
      </w:r>
    </w:p>
    <w:bookmarkEnd w:id="59"/>
    <w:bookmarkStart w:name="z75" w:id="60"/>
    <w:p>
      <w:pPr>
        <w:spacing w:after="0"/>
        <w:ind w:left="0"/>
        <w:jc w:val="both"/>
      </w:pPr>
      <w:r>
        <w:rPr>
          <w:rFonts w:ascii="Times New Roman"/>
          <w:b w:val="false"/>
          <w:i w:val="false"/>
          <w:color w:val="000000"/>
          <w:sz w:val="28"/>
        </w:rPr>
        <w:t>
      5) 1-шарт - ЖТ МДҚ көрсетілетін қызметті алушы мәліметтерінің және БНАЖ-де сенімхат мәліметтерінің болуы тексеріледі (1 минут ішінде);</w:t>
      </w:r>
    </w:p>
    <w:bookmarkEnd w:id="60"/>
    <w:bookmarkStart w:name="z76" w:id="61"/>
    <w:p>
      <w:pPr>
        <w:spacing w:after="0"/>
        <w:ind w:left="0"/>
        <w:jc w:val="both"/>
      </w:pPr>
      <w:r>
        <w:rPr>
          <w:rFonts w:ascii="Times New Roman"/>
          <w:b w:val="false"/>
          <w:i w:val="false"/>
          <w:color w:val="000000"/>
          <w:sz w:val="28"/>
        </w:rPr>
        <w:t>
      6) 4-процесс – ЖТ МДҚ-да көрсетілетін қызметті алушы мәліметтерінің немесе БНАЖ-де сенімхат мәліметтерінің болмауына байланысты мәліметтерді алу мүмкіндігінің жоқтығы туралы хабарлама қалыптастырылады (1 минут ішінде);</w:t>
      </w:r>
    </w:p>
    <w:bookmarkEnd w:id="61"/>
    <w:bookmarkStart w:name="z77" w:id="62"/>
    <w:p>
      <w:pPr>
        <w:spacing w:after="0"/>
        <w:ind w:left="0"/>
        <w:jc w:val="both"/>
      </w:pPr>
      <w:r>
        <w:rPr>
          <w:rFonts w:ascii="Times New Roman"/>
          <w:b w:val="false"/>
          <w:i w:val="false"/>
          <w:color w:val="000000"/>
          <w:sz w:val="28"/>
        </w:rPr>
        <w:t>
      7) 5-процесс – Мемлекеттік корпорация қызметкері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(2 минут ішінде).</w:t>
      </w:r>
    </w:p>
    <w:bookmarkEnd w:id="62"/>
    <w:bookmarkStart w:name="z78" w:id="63"/>
    <w:p>
      <w:pPr>
        <w:spacing w:after="0"/>
        <w:ind w:left="0"/>
        <w:jc w:val="both"/>
      </w:pPr>
      <w:r>
        <w:rPr>
          <w:rFonts w:ascii="Times New Roman"/>
          <w:b w:val="false"/>
          <w:i w:val="false"/>
          <w:color w:val="000000"/>
          <w:sz w:val="28"/>
        </w:rPr>
        <w:t>
      9. Мемлекеттік корпорация арқылы мемлекеттік қызмет көрсетудің нәтижесін алу процесін сипаттау:</w:t>
      </w:r>
    </w:p>
    <w:bookmarkEnd w:id="63"/>
    <w:bookmarkStart w:name="z79" w:id="64"/>
    <w:p>
      <w:pPr>
        <w:spacing w:after="0"/>
        <w:ind w:left="0"/>
        <w:jc w:val="both"/>
      </w:pPr>
      <w:r>
        <w:rPr>
          <w:rFonts w:ascii="Times New Roman"/>
          <w:b w:val="false"/>
          <w:i w:val="false"/>
          <w:color w:val="000000"/>
          <w:sz w:val="28"/>
        </w:rPr>
        <w:t>
      1) 6-процесс - электрондық құжатты ЭҮАШ АЖО-нда тіркеу (1 минут ішінде);</w:t>
      </w:r>
    </w:p>
    <w:bookmarkEnd w:id="64"/>
    <w:bookmarkStart w:name="z80" w:id="65"/>
    <w:p>
      <w:pPr>
        <w:spacing w:after="0"/>
        <w:ind w:left="0"/>
        <w:jc w:val="both"/>
      </w:pPr>
      <w:r>
        <w:rPr>
          <w:rFonts w:ascii="Times New Roman"/>
          <w:b w:val="false"/>
          <w:i w:val="false"/>
          <w:color w:val="000000"/>
          <w:sz w:val="28"/>
        </w:rPr>
        <w:t>
      2) 2-шарт – мемлекеттік көрсетілетін қызметті беруші көрсетілетін қызметті алушы ұсынған қызмет көрсетуге негіз болып табылатын, стандартта көрсетілген құжаттардың сәйкестігін тексереді (өңдейді) (1 минут ішінде);</w:t>
      </w:r>
    </w:p>
    <w:bookmarkEnd w:id="65"/>
    <w:bookmarkStart w:name="z81" w:id="66"/>
    <w:p>
      <w:pPr>
        <w:spacing w:after="0"/>
        <w:ind w:left="0"/>
        <w:jc w:val="both"/>
      </w:pPr>
      <w:r>
        <w:rPr>
          <w:rFonts w:ascii="Times New Roman"/>
          <w:b w:val="false"/>
          <w:i w:val="false"/>
          <w:color w:val="000000"/>
          <w:sz w:val="28"/>
        </w:rPr>
        <w:t>
      3) 7-процесс – мемлекеттік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(1 минут ішінде);</w:t>
      </w:r>
    </w:p>
    <w:bookmarkEnd w:id="66"/>
    <w:bookmarkStart w:name="z82" w:id="67"/>
    <w:p>
      <w:pPr>
        <w:spacing w:after="0"/>
        <w:ind w:left="0"/>
        <w:jc w:val="both"/>
      </w:pPr>
      <w:r>
        <w:rPr>
          <w:rFonts w:ascii="Times New Roman"/>
          <w:b w:val="false"/>
          <w:i w:val="false"/>
          <w:color w:val="000000"/>
          <w:sz w:val="28"/>
        </w:rPr>
        <w:t>
      4) 8-процесс – мемлекеттік көрсетілетін қызметті алушы Мемлекеттік корпорация операторы арқылы ЭҮАШ АЖО-да қалыптастырылған мемлекеттік қызметтің нәтижесін (куәлікті) алуы (1 минут ішінде);</w:t>
      </w:r>
    </w:p>
    <w:bookmarkEnd w:id="67"/>
    <w:bookmarkStart w:name="z83" w:id="68"/>
    <w:p>
      <w:pPr>
        <w:spacing w:after="0"/>
        <w:ind w:left="0"/>
        <w:jc w:val="both"/>
      </w:pPr>
      <w:r>
        <w:rPr>
          <w:rFonts w:ascii="Times New Roman"/>
          <w:b w:val="false"/>
          <w:i w:val="false"/>
          <w:color w:val="000000"/>
          <w:sz w:val="28"/>
        </w:rPr>
        <w:t>
      5) Мемлекеттік корпорацияның дайын құжаттарды беру бөлімі мемлекеттік қызмет көрсету нәтижесін көрсетілетін қызметті алушыға сол күн ішінде береді.</w:t>
      </w:r>
    </w:p>
    <w:bookmarkEnd w:id="68"/>
    <w:bookmarkStart w:name="z84" w:id="69"/>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69"/>
    <w:bookmarkStart w:name="z85" w:id="70"/>
    <w:p>
      <w:pPr>
        <w:spacing w:after="0"/>
        <w:ind w:left="0"/>
        <w:jc w:val="both"/>
      </w:pPr>
      <w:r>
        <w:rPr>
          <w:rFonts w:ascii="Times New Roman"/>
          <w:b w:val="false"/>
          <w:i w:val="false"/>
          <w:color w:val="000000"/>
          <w:sz w:val="28"/>
        </w:rPr>
        <w:t>
      10. Портал арқылы көрсетілетін қызмет кезіндегі функционалдық өзара iс-қимылын және жүгіну тәртібін сипаттау:</w:t>
      </w:r>
    </w:p>
    <w:bookmarkEnd w:id="70"/>
    <w:bookmarkStart w:name="z86" w:id="71"/>
    <w:p>
      <w:pPr>
        <w:spacing w:after="0"/>
        <w:ind w:left="0"/>
        <w:jc w:val="both"/>
      </w:pPr>
      <w:r>
        <w:rPr>
          <w:rFonts w:ascii="Times New Roman"/>
          <w:b w:val="false"/>
          <w:i w:val="false"/>
          <w:color w:val="000000"/>
          <w:sz w:val="28"/>
        </w:rPr>
        <w:t>
      1)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w:t>
      </w:r>
    </w:p>
    <w:bookmarkEnd w:id="71"/>
    <w:bookmarkStart w:name="z87" w:id="72"/>
    <w:p>
      <w:pPr>
        <w:spacing w:after="0"/>
        <w:ind w:left="0"/>
        <w:jc w:val="both"/>
      </w:pPr>
      <w:r>
        <w:rPr>
          <w:rFonts w:ascii="Times New Roman"/>
          <w:b w:val="false"/>
          <w:i w:val="false"/>
          <w:color w:val="000000"/>
          <w:sz w:val="28"/>
        </w:rPr>
        <w:t>
      2) 1-процесс – көрсетілетін қызметті алушымен мемлекеттік көрсетілетін қызмет алу үшін ЖСН және паролін порталға енгізу (авторландыру процесі);</w:t>
      </w:r>
    </w:p>
    <w:bookmarkEnd w:id="72"/>
    <w:bookmarkStart w:name="z88" w:id="73"/>
    <w:p>
      <w:pPr>
        <w:spacing w:after="0"/>
        <w:ind w:left="0"/>
        <w:jc w:val="both"/>
      </w:pPr>
      <w:r>
        <w:rPr>
          <w:rFonts w:ascii="Times New Roman"/>
          <w:b w:val="false"/>
          <w:i w:val="false"/>
          <w:color w:val="000000"/>
          <w:sz w:val="28"/>
        </w:rPr>
        <w:t>
      3) 1-шарт – көрсетілетін қызметті алушы туралы деректердің дұрыстығын ЖСН мен пароль арқылы порталда тексеру;</w:t>
      </w:r>
    </w:p>
    <w:bookmarkEnd w:id="73"/>
    <w:bookmarkStart w:name="z89" w:id="74"/>
    <w:p>
      <w:pPr>
        <w:spacing w:after="0"/>
        <w:ind w:left="0"/>
        <w:jc w:val="both"/>
      </w:pPr>
      <w:r>
        <w:rPr>
          <w:rFonts w:ascii="Times New Roman"/>
          <w:b w:val="false"/>
          <w:i w:val="false"/>
          <w:color w:val="000000"/>
          <w:sz w:val="28"/>
        </w:rPr>
        <w:t>
      4) 2-процесс – көрсетілетін қызметті алушының деректерінде бар бұзушылықтарға байланысты авторландырудан бас тарту туралы хабарламаны порталмен қалыптастыру;</w:t>
      </w:r>
    </w:p>
    <w:bookmarkEnd w:id="74"/>
    <w:bookmarkStart w:name="z90" w:id="75"/>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мемлекеттік көрсетілетін қызметті таңдауы, мемлекеттік көрсетілетін қызметті көрсетуге арналған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сұрау салу нысанына қажетті электрондық түрдегі құжаттарды қоса беруі, сондай-ақ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нақтылау үшін (қол қою үшін) тұтынушының ЭЦҚ тіркеу куәлігін сұрауды таңдауы;</w:t>
      </w:r>
    </w:p>
    <w:bookmarkEnd w:id="75"/>
    <w:bookmarkStart w:name="z91" w:id="76"/>
    <w:p>
      <w:pPr>
        <w:spacing w:after="0"/>
        <w:ind w:left="0"/>
        <w:jc w:val="both"/>
      </w:pPr>
      <w:r>
        <w:rPr>
          <w:rFonts w:ascii="Times New Roman"/>
          <w:b w:val="false"/>
          <w:i w:val="false"/>
          <w:color w:val="000000"/>
          <w:sz w:val="28"/>
        </w:rPr>
        <w:t>
      6) 2-шарт –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тексеруі;</w:t>
      </w:r>
    </w:p>
    <w:bookmarkEnd w:id="76"/>
    <w:bookmarkStart w:name="z92" w:id="77"/>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сұратылатын мемлекеттік көрсетілетін қызметтен бас тарту туралы хабарламаны қалыптастыруы;</w:t>
      </w:r>
    </w:p>
    <w:bookmarkEnd w:id="77"/>
    <w:bookmarkStart w:name="z93" w:id="78"/>
    <w:p>
      <w:pPr>
        <w:spacing w:after="0"/>
        <w:ind w:left="0"/>
        <w:jc w:val="both"/>
      </w:pPr>
      <w:r>
        <w:rPr>
          <w:rFonts w:ascii="Times New Roman"/>
          <w:b w:val="false"/>
          <w:i w:val="false"/>
          <w:color w:val="000000"/>
          <w:sz w:val="28"/>
        </w:rPr>
        <w:t>
      8) 5-процесс – көрсетілетін қызметті алушының ЭЦҚ арқылы мемлекеттік қызмет көрсету үшін сұранысты куәландыру және электронды құжатты (сұранысты) өңдеуі үшін портал арқылы "АХАЖ" АЖ жолдауы;</w:t>
      </w:r>
    </w:p>
    <w:bookmarkEnd w:id="78"/>
    <w:bookmarkStart w:name="z94" w:id="79"/>
    <w:p>
      <w:pPr>
        <w:spacing w:after="0"/>
        <w:ind w:left="0"/>
        <w:jc w:val="both"/>
      </w:pPr>
      <w:r>
        <w:rPr>
          <w:rFonts w:ascii="Times New Roman"/>
          <w:b w:val="false"/>
          <w:i w:val="false"/>
          <w:color w:val="000000"/>
          <w:sz w:val="28"/>
        </w:rPr>
        <w:t>
      9) 3-шарт - азаматтық хал актілерін тіркеу туралы мәліметтерді "АХАЖ" АЖ тексеруі;</w:t>
      </w:r>
    </w:p>
    <w:bookmarkEnd w:id="79"/>
    <w:bookmarkStart w:name="z95" w:id="80"/>
    <w:p>
      <w:pPr>
        <w:spacing w:after="0"/>
        <w:ind w:left="0"/>
        <w:jc w:val="both"/>
      </w:pPr>
      <w:r>
        <w:rPr>
          <w:rFonts w:ascii="Times New Roman"/>
          <w:b w:val="false"/>
          <w:i w:val="false"/>
          <w:color w:val="000000"/>
          <w:sz w:val="28"/>
        </w:rPr>
        <w:t>
      10) 6-процесс – "АХАЖ" АЖ акт жазбаларының болмауына байланысты сұратылатын қызметтен бас тарту туралы хабарламаны қалыптастыруы;</w:t>
      </w:r>
    </w:p>
    <w:bookmarkEnd w:id="80"/>
    <w:bookmarkStart w:name="z96" w:id="81"/>
    <w:p>
      <w:pPr>
        <w:spacing w:after="0"/>
        <w:ind w:left="0"/>
        <w:jc w:val="both"/>
      </w:pPr>
      <w:r>
        <w:rPr>
          <w:rFonts w:ascii="Times New Roman"/>
          <w:b w:val="false"/>
          <w:i w:val="false"/>
          <w:color w:val="000000"/>
          <w:sz w:val="28"/>
        </w:rPr>
        <w:t xml:space="preserve">
      11) 7-процесс – көрсетілетін қызметті алушының порталда қалыптастырылған мемлекеттік көрсетілетін нәтижесін көрсетілетін қызметті берушінің кеңсе қызметкерінен (куәлік) алуы. </w:t>
      </w:r>
    </w:p>
    <w:bookmarkEnd w:id="81"/>
    <w:bookmarkStart w:name="z97" w:id="82"/>
    <w:p>
      <w:pPr>
        <w:spacing w:after="0"/>
        <w:ind w:left="0"/>
        <w:jc w:val="both"/>
      </w:pPr>
      <w:r>
        <w:rPr>
          <w:rFonts w:ascii="Times New Roman"/>
          <w:b w:val="false"/>
          <w:i w:val="false"/>
          <w:color w:val="000000"/>
          <w:sz w:val="28"/>
        </w:rPr>
        <w:t xml:space="preserve">
      Портал арқылы мемлекеттік қызмет көрсетуде қолданылған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диаграммасында көрсетілген.</w:t>
      </w:r>
    </w:p>
    <w:bookmarkEnd w:id="82"/>
    <w:bookmarkStart w:name="z98" w:id="83"/>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қызметті берушінің құрылымдық бөлімшелерінің (қызметкерлерінің) рәсімдерінің (iс-қимылдарының), өзара iс-қимылдары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қызметті көрсету процесінде ақпараттық жүйелерді пайдалану тәртібінің сипаттамасы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83"/>
    <w:bookmarkStart w:name="z99" w:id="84"/>
    <w:p>
      <w:pPr>
        <w:spacing w:after="0"/>
        <w:ind w:left="0"/>
        <w:jc w:val="both"/>
      </w:pPr>
      <w:r>
        <w:rPr>
          <w:rFonts w:ascii="Times New Roman"/>
          <w:b w:val="false"/>
          <w:i w:val="false"/>
          <w:color w:val="000000"/>
          <w:sz w:val="28"/>
        </w:rPr>
        <w:t>
      Мемлекеттік қызмет көрсетудің бизнес-процестерінің анықтамалығы көрсетілетін қызметті берушінің интернет-ресурсында орналастырылады.</w:t>
      </w:r>
    </w:p>
    <w:bookmarkEnd w:id="84"/>
    <w:bookmarkStart w:name="z100" w:id="85"/>
    <w:p>
      <w:pPr>
        <w:spacing w:after="0"/>
        <w:ind w:left="0"/>
        <w:jc w:val="both"/>
      </w:pP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85"/>
    <w:bookmarkStart w:name="z101" w:id="86"/>
    <w:p>
      <w:pPr>
        <w:spacing w:after="0"/>
        <w:ind w:left="0"/>
        <w:jc w:val="left"/>
      </w:pPr>
      <w:r>
        <w:rPr>
          <w:rFonts w:ascii="Times New Roman"/>
          <w:b/>
          <w:i w:val="false"/>
          <w:color w:val="000000"/>
        </w:rPr>
        <w:t xml:space="preserve"> 5. Мемлекеттік қызмет көрсету, оның ішінде электрондық нысанда және Мемлекеттік корпорация арқылы көрсетілетін қызметтің ерекшеліктері ескерілетін өзге де талаптар</w:t>
      </w:r>
    </w:p>
    <w:bookmarkEnd w:id="86"/>
    <w:bookmarkStart w:name="z102" w:id="87"/>
    <w:p>
      <w:pPr>
        <w:spacing w:after="0"/>
        <w:ind w:left="0"/>
        <w:jc w:val="both"/>
      </w:pPr>
      <w:r>
        <w:rPr>
          <w:rFonts w:ascii="Times New Roman"/>
          <w:b w:val="false"/>
          <w:i w:val="false"/>
          <w:color w:val="000000"/>
          <w:sz w:val="28"/>
        </w:rPr>
        <w:t>
      13. Тұрмыс-тіршілігін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Мемлекеттік корпорация қызметкері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87"/>
    <w:bookmarkStart w:name="z103" w:id="88"/>
    <w:p>
      <w:pPr>
        <w:spacing w:after="0"/>
        <w:ind w:left="0"/>
        <w:jc w:val="both"/>
      </w:pPr>
      <w:r>
        <w:rPr>
          <w:rFonts w:ascii="Times New Roman"/>
          <w:b w:val="false"/>
          <w:i w:val="false"/>
          <w:color w:val="000000"/>
          <w:sz w:val="28"/>
        </w:rPr>
        <w:t>
      14. Мемлекеттік қызмет көрсету орындарының мекенжайлары мемлекеттік қызмет берушінің және Мемлекеттік корпорацияның www.con.gov.kz интернет-ресурстарында орналастырылған.</w:t>
      </w:r>
    </w:p>
    <w:bookmarkEnd w:id="88"/>
    <w:bookmarkStart w:name="z104" w:id="89"/>
    <w:p>
      <w:pPr>
        <w:spacing w:after="0"/>
        <w:ind w:left="0"/>
        <w:jc w:val="both"/>
      </w:pPr>
      <w:r>
        <w:rPr>
          <w:rFonts w:ascii="Times New Roman"/>
          <w:b w:val="false"/>
          <w:i w:val="false"/>
          <w:color w:val="000000"/>
          <w:sz w:val="28"/>
        </w:rPr>
        <w:t>
      15. Көрсетілетін қызметті алушының мемлекеттік көрсетілетін қызметті ЭЦҚ болған жағдайда портал арқылы электрондық нысанда алуға мүмкіндігі бар.</w:t>
      </w:r>
    </w:p>
    <w:bookmarkEnd w:id="89"/>
    <w:bookmarkStart w:name="z105" w:id="90"/>
    <w:p>
      <w:pPr>
        <w:spacing w:after="0"/>
        <w:ind w:left="0"/>
        <w:jc w:val="both"/>
      </w:pPr>
      <w:r>
        <w:rPr>
          <w:rFonts w:ascii="Times New Roman"/>
          <w:b w:val="false"/>
          <w:i w:val="false"/>
          <w:color w:val="000000"/>
          <w:sz w:val="28"/>
        </w:rPr>
        <w:t>
      16. Көрсетілетін қызметті алушының мемлекеттік қызмет көрсетудің тәртібі мен мәртебесі туралы ақпаратты мемлекеттік қызметтер көрсету мәселелері жөніндегі 1414, 8 800 080 7777 Бірыңғай байланыс орталығы арқылы қашықтықтан қолжетімділік режимінде алуға мүмкіндігі бар.</w:t>
      </w:r>
    </w:p>
    <w:bookmarkEnd w:id="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w:t>
            </w:r>
            <w:r>
              <w:br/>
            </w: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07" w:id="91"/>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өзара функционалдық іс-қимылдары диаграммасы</w:t>
      </w:r>
    </w:p>
    <w:bookmarkEnd w:id="91"/>
    <w:p>
      <w:pPr>
        <w:spacing w:after="0"/>
        <w:ind w:left="0"/>
        <w:jc w:val="left"/>
      </w:pPr>
      <w:r>
        <w:br/>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w:t>
            </w:r>
            <w:r>
              <w:br/>
            </w: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09" w:id="92"/>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іс-қимылдарының диаграммасы</w:t>
      </w:r>
    </w:p>
    <w:bookmarkEnd w:id="92"/>
    <w:p>
      <w:pPr>
        <w:spacing w:after="0"/>
        <w:ind w:left="0"/>
        <w:jc w:val="left"/>
      </w:pPr>
      <w:r>
        <w:br/>
      </w:r>
    </w:p>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708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708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w:t>
            </w:r>
            <w:r>
              <w:br/>
            </w: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11" w:id="93"/>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қызметін көрсетудің бизнес-процестерінің анықтамалығы</w:t>
      </w:r>
    </w:p>
    <w:bookmarkEnd w:id="93"/>
    <w:p>
      <w:pPr>
        <w:spacing w:after="0"/>
        <w:ind w:left="0"/>
        <w:jc w:val="left"/>
      </w:pPr>
      <w:r>
        <w:br/>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21 желтоқсандағы</w:t>
            </w:r>
            <w:r>
              <w:br/>
            </w:r>
            <w:r>
              <w:rPr>
                <w:rFonts w:ascii="Times New Roman"/>
                <w:b w:val="false"/>
                <w:i w:val="false"/>
                <w:color w:val="000000"/>
                <w:sz w:val="20"/>
              </w:rPr>
              <w:t>№ 363 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11 тамыздағы</w:t>
            </w:r>
            <w:r>
              <w:br/>
            </w:r>
            <w:r>
              <w:rPr>
                <w:rFonts w:ascii="Times New Roman"/>
                <w:b w:val="false"/>
                <w:i w:val="false"/>
                <w:color w:val="000000"/>
                <w:sz w:val="20"/>
              </w:rPr>
              <w:t>№ 205 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114" w:id="94"/>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94"/>
    <w:bookmarkStart w:name="z115" w:id="95"/>
    <w:p>
      <w:pPr>
        <w:spacing w:after="0"/>
        <w:ind w:left="0"/>
        <w:jc w:val="left"/>
      </w:pPr>
      <w:r>
        <w:rPr>
          <w:rFonts w:ascii="Times New Roman"/>
          <w:b/>
          <w:i w:val="false"/>
          <w:color w:val="000000"/>
        </w:rPr>
        <w:t xml:space="preserve"> 1. Жалпы ережелер</w:t>
      </w:r>
    </w:p>
    <w:bookmarkEnd w:id="95"/>
    <w:bookmarkStart w:name="z116" w:id="96"/>
    <w:p>
      <w:pPr>
        <w:spacing w:after="0"/>
        <w:ind w:left="0"/>
        <w:jc w:val="both"/>
      </w:pPr>
      <w:r>
        <w:rPr>
          <w:rFonts w:ascii="Times New Roman"/>
          <w:b w:val="false"/>
          <w:i w:val="false"/>
          <w:color w:val="000000"/>
          <w:sz w:val="28"/>
        </w:rPr>
        <w:t xml:space="preserve">
      1.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w:t>
      </w:r>
    </w:p>
    <w:bookmarkEnd w:id="96"/>
    <w:bookmarkStart w:name="z117" w:id="97"/>
    <w:p>
      <w:pPr>
        <w:spacing w:after="0"/>
        <w:ind w:left="0"/>
        <w:jc w:val="both"/>
      </w:pPr>
      <w:r>
        <w:rPr>
          <w:rFonts w:ascii="Times New Roman"/>
          <w:b w:val="false"/>
          <w:i w:val="false"/>
          <w:color w:val="000000"/>
          <w:sz w:val="28"/>
        </w:rPr>
        <w:t xml:space="preserve">
      Мемлекеттік көрсетілетін қызмет аудандардың және облыстық маңызы бар қаланың жергілікті атқарушы органдарымен (бұдан әрі – көрсетілетін қызметті беруші)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"Неке қиюды (ерлі-зайыптылықты) тіркеу, оның ішінде азаматтық хал актілері жазбаларына өзгерістер, толықтырулар мен түзетулер енгізу" (Қазақстан Республикасының Әділет министрлігінде 2015 жылы 17 маусымда № 11374 тіркелген)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97"/>
    <w:bookmarkStart w:name="z118" w:id="98"/>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аудандардың және облыстық маңызы бар қалалардың, қаладағы аудандардың, аудандық маңызы бар қалалардың, кенттердің, ауылдардың, ауылдық округтердің әкімдері (бұдан әрі – ЖАО) баламалы негізде көрсетеді:</w:t>
      </w:r>
    </w:p>
    <w:bookmarkEnd w:id="98"/>
    <w:bookmarkStart w:name="z119" w:id="99"/>
    <w:p>
      <w:pPr>
        <w:spacing w:after="0"/>
        <w:ind w:left="0"/>
        <w:jc w:val="both"/>
      </w:pPr>
      <w:r>
        <w:rPr>
          <w:rFonts w:ascii="Times New Roman"/>
          <w:b w:val="false"/>
          <w:i w:val="false"/>
          <w:color w:val="000000"/>
          <w:sz w:val="28"/>
        </w:rPr>
        <w:t>
      1) "электрондық үкіметтің" www.еgov.kz веб-порталы (бұдан әрі – портал) арқылы жүзеге асырылады.</w:t>
      </w:r>
    </w:p>
    <w:bookmarkEnd w:id="99"/>
    <w:bookmarkStart w:name="z120" w:id="100"/>
    <w:p>
      <w:pPr>
        <w:spacing w:after="0"/>
        <w:ind w:left="0"/>
        <w:jc w:val="both"/>
      </w:pPr>
      <w:r>
        <w:rPr>
          <w:rFonts w:ascii="Times New Roman"/>
          <w:b w:val="false"/>
          <w:i w:val="false"/>
          <w:color w:val="000000"/>
          <w:sz w:val="28"/>
        </w:rPr>
        <w:t>
      2. Мемлекеттік қызметті көрсету нысаны: электронды (ішінара автоматтандырылған) және (немесе) қағаз түрінде.</w:t>
      </w:r>
    </w:p>
    <w:bookmarkEnd w:id="100"/>
    <w:bookmarkStart w:name="z121" w:id="101"/>
    <w:p>
      <w:pPr>
        <w:spacing w:after="0"/>
        <w:ind w:left="0"/>
        <w:jc w:val="both"/>
      </w:pPr>
      <w:r>
        <w:rPr>
          <w:rFonts w:ascii="Times New Roman"/>
          <w:b w:val="false"/>
          <w:i w:val="false"/>
          <w:color w:val="000000"/>
          <w:sz w:val="28"/>
        </w:rPr>
        <w:t xml:space="preserve">
      3. Мемлекеттік қызметті көрсету нәтижесі: жеке басын куәландыратын құжатты көрсеткен кезде қағаз жеткізгіштегі неке қиюды (ерлі-зайыптылықты) мемлекеттік тіркеу туралы куәлік, енгізілген өзгерістерімен, толықтыруларымен және түзетулерімен қоса қайталама неке қию (ерлі-зайыптылық) туралы куәлік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101"/>
    <w:bookmarkStart w:name="z122" w:id="102"/>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электрондық өтінішті қабылдау және неке қиюды (ерлі-зайыптылықты) мемлекеттік тіркеу күнін белгілеу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электрондық құжат нысанында дәлелді жауап жолданады.</w:t>
      </w:r>
    </w:p>
    <w:bookmarkEnd w:id="102"/>
    <w:bookmarkStart w:name="z123" w:id="103"/>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103"/>
    <w:bookmarkStart w:name="z124" w:id="104"/>
    <w:p>
      <w:pPr>
        <w:spacing w:after="0"/>
        <w:ind w:left="0"/>
        <w:jc w:val="both"/>
      </w:pPr>
      <w:r>
        <w:rPr>
          <w:rFonts w:ascii="Times New Roman"/>
          <w:b w:val="false"/>
          <w:i w:val="false"/>
          <w:color w:val="000000"/>
          <w:sz w:val="28"/>
        </w:rPr>
        <w:t>
      4. Мемлекеттік көрсетілетін қызмет арқылы жеке тұлғаларға (бұдан әрі – көрсетілетін қызметті алушы) көрсетіледі.</w:t>
      </w:r>
    </w:p>
    <w:bookmarkEnd w:id="104"/>
    <w:bookmarkStart w:name="z125" w:id="105"/>
    <w:p>
      <w:pPr>
        <w:spacing w:after="0"/>
        <w:ind w:left="0"/>
        <w:jc w:val="both"/>
      </w:pPr>
      <w:r>
        <w:rPr>
          <w:rFonts w:ascii="Times New Roman"/>
          <w:b w:val="false"/>
          <w:i w:val="false"/>
          <w:color w:val="000000"/>
          <w:sz w:val="28"/>
        </w:rPr>
        <w:t>
      Неке қиюды мемлекеттік тіркеу үшін 1 (бір) айлық есептік көрсеткіш (бұдан әрі - АЕК) мөлшерінде мемлекеттік баж алынады.</w:t>
      </w:r>
    </w:p>
    <w:bookmarkEnd w:id="105"/>
    <w:bookmarkStart w:name="z126" w:id="106"/>
    <w:p>
      <w:pPr>
        <w:spacing w:after="0"/>
        <w:ind w:left="0"/>
        <w:jc w:val="both"/>
      </w:pPr>
      <w:r>
        <w:rPr>
          <w:rFonts w:ascii="Times New Roman"/>
          <w:b w:val="false"/>
          <w:i w:val="false"/>
          <w:color w:val="000000"/>
          <w:sz w:val="28"/>
        </w:rPr>
        <w:t>
      Некені қию туралы акт жазбасын өзгерту, толықтыру, түзетумен және қалпына келтірумен байланысты куәлік беру үшін - 0,5 АЕК мөлшерінде мемлекеттік баж алынады.</w:t>
      </w:r>
    </w:p>
    <w:bookmarkEnd w:id="106"/>
    <w:bookmarkStart w:name="z127" w:id="107"/>
    <w:p>
      <w:pPr>
        <w:spacing w:after="0"/>
        <w:ind w:left="0"/>
        <w:jc w:val="both"/>
      </w:pPr>
      <w:r>
        <w:rPr>
          <w:rFonts w:ascii="Times New Roman"/>
          <w:b w:val="false"/>
          <w:i w:val="false"/>
          <w:color w:val="000000"/>
          <w:sz w:val="28"/>
        </w:rPr>
        <w:t>
      Мемлекеттік баж сомасы "Салық және бюджетке төленетін басқа да міндетті төлемдер туралы" 2008 жылғы 10 желтоқсандағы Қазақстан Республикасы Кодексінің (Салық кодексі) </w:t>
      </w:r>
      <w:r>
        <w:rPr>
          <w:rFonts w:ascii="Times New Roman"/>
          <w:b w:val="false"/>
          <w:i w:val="false"/>
          <w:color w:val="000000"/>
          <w:sz w:val="28"/>
        </w:rPr>
        <w:t>537-бабына</w:t>
      </w:r>
      <w:r>
        <w:rPr>
          <w:rFonts w:ascii="Times New Roman"/>
          <w:b w:val="false"/>
          <w:i w:val="false"/>
          <w:color w:val="000000"/>
          <w:sz w:val="28"/>
        </w:rPr>
        <w:t xml:space="preserve"> сәйкес белгіленген мөлшерлемелер бойынша есептеледі және заңдық маңызы бар іс-әрекеттер жасалған және (немесе) көрсетілетін қызметті беруші немесе лауазымды адамдар құжаттар берген орны бойынша есепке алынады.</w:t>
      </w:r>
    </w:p>
    <w:bookmarkEnd w:id="107"/>
    <w:bookmarkStart w:name="z128" w:id="108"/>
    <w:p>
      <w:pPr>
        <w:spacing w:after="0"/>
        <w:ind w:left="0"/>
        <w:jc w:val="both"/>
      </w:pPr>
      <w:r>
        <w:rPr>
          <w:rFonts w:ascii="Times New Roman"/>
          <w:b w:val="false"/>
          <w:i w:val="false"/>
          <w:color w:val="000000"/>
          <w:sz w:val="28"/>
        </w:rPr>
        <w:t>
      Мемлекеттік баж мөлшері мен төленген күнін растайтын төлем құжатын беретін банк мекемелері арқылы төленеді.</w:t>
      </w:r>
    </w:p>
    <w:bookmarkEnd w:id="108"/>
    <w:bookmarkStart w:name="z129" w:id="109"/>
    <w:p>
      <w:pPr>
        <w:spacing w:after="0"/>
        <w:ind w:left="0"/>
        <w:jc w:val="both"/>
      </w:pPr>
      <w:r>
        <w:rPr>
          <w:rFonts w:ascii="Times New Roman"/>
          <w:b w:val="false"/>
          <w:i w:val="false"/>
          <w:color w:val="000000"/>
          <w:sz w:val="28"/>
        </w:rPr>
        <w:t>
      Мемлекеттік қызметті көрсетуге электрондық сұрау салуды портал арқылы берген кезде төлем "электрондық үкіметтің" төлем шлюзі (бұдан әрі – ЭҮТШ) арқылы жүзеге асырылады.</w:t>
      </w:r>
    </w:p>
    <w:bookmarkEnd w:id="109"/>
    <w:bookmarkStart w:name="z130" w:id="110"/>
    <w:p>
      <w:pPr>
        <w:spacing w:after="0"/>
        <w:ind w:left="0"/>
        <w:jc w:val="left"/>
      </w:pPr>
      <w:r>
        <w:rPr>
          <w:rFonts w:ascii="Times New Roman"/>
          <w:b/>
          <w:i w:val="false"/>
          <w:color w:val="000000"/>
        </w:rPr>
        <w:t xml:space="preserve"> 2. Мемлекеттiк қызмет көрсету процесінде көрсетілетін қызметті берушiнiң құрылымдық бөлiмшелерiнiң (қызметкерлерiнiң) iс-қимыл тәртiбiн сипаттау</w:t>
      </w:r>
    </w:p>
    <w:bookmarkEnd w:id="110"/>
    <w:bookmarkStart w:name="z131" w:id="111"/>
    <w:p>
      <w:pPr>
        <w:spacing w:after="0"/>
        <w:ind w:left="0"/>
        <w:jc w:val="both"/>
      </w:pPr>
      <w:r>
        <w:rPr>
          <w:rFonts w:ascii="Times New Roman"/>
          <w:b w:val="false"/>
          <w:i w:val="false"/>
          <w:color w:val="000000"/>
          <w:sz w:val="28"/>
        </w:rPr>
        <w:t>
      5. Мемлекеттiк қызмет көрсету бойынша рәсімді (іс-қимылды) бастау үшін негіз болып мыналар табылады:</w:t>
      </w:r>
    </w:p>
    <w:bookmarkEnd w:id="111"/>
    <w:bookmarkStart w:name="z132" w:id="112"/>
    <w:p>
      <w:pPr>
        <w:spacing w:after="0"/>
        <w:ind w:left="0"/>
        <w:jc w:val="both"/>
      </w:pPr>
      <w:r>
        <w:rPr>
          <w:rFonts w:ascii="Times New Roman"/>
          <w:b w:val="false"/>
          <w:i w:val="false"/>
          <w:color w:val="000000"/>
          <w:sz w:val="28"/>
        </w:rPr>
        <w:t xml:space="preserve">
      көрсетілетін қызметті берушіге жүгінген кезде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беру;</w:t>
      </w:r>
    </w:p>
    <w:bookmarkEnd w:id="112"/>
    <w:bookmarkStart w:name="z133" w:id="113"/>
    <w:p>
      <w:pPr>
        <w:spacing w:after="0"/>
        <w:ind w:left="0"/>
        <w:jc w:val="both"/>
      </w:pPr>
      <w:r>
        <w:rPr>
          <w:rFonts w:ascii="Times New Roman"/>
          <w:b w:val="false"/>
          <w:i w:val="false"/>
          <w:color w:val="000000"/>
          <w:sz w:val="28"/>
        </w:rPr>
        <w:t>
      порталға жүгінген кезде – некеге тұрушы екі адамның да ЭЦҚ-мен куәландырылған электрондық құжат нысанындағы сұрау салу;</w:t>
      </w:r>
    </w:p>
    <w:bookmarkEnd w:id="113"/>
    <w:bookmarkStart w:name="z134" w:id="114"/>
    <w:p>
      <w:pPr>
        <w:spacing w:after="0"/>
        <w:ind w:left="0"/>
        <w:jc w:val="both"/>
      </w:pPr>
      <w:r>
        <w:rPr>
          <w:rFonts w:ascii="Times New Roman"/>
          <w:b w:val="false"/>
          <w:i w:val="false"/>
          <w:color w:val="000000"/>
          <w:sz w:val="28"/>
        </w:rPr>
        <w:t xml:space="preserve">
      заңмен белгіленген неке (ерлі-зайыпты болу) жасын төмендету қажет болған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белгіленген нысандағы неке (ерлі-зайыпты болу) жасын төмендету туралы өтініш;</w:t>
      </w:r>
    </w:p>
    <w:bookmarkEnd w:id="114"/>
    <w:bookmarkStart w:name="z135" w:id="115"/>
    <w:p>
      <w:pPr>
        <w:spacing w:after="0"/>
        <w:ind w:left="0"/>
        <w:jc w:val="both"/>
      </w:pPr>
      <w:r>
        <w:rPr>
          <w:rFonts w:ascii="Times New Roman"/>
          <w:b w:val="false"/>
          <w:i w:val="false"/>
          <w:color w:val="000000"/>
          <w:sz w:val="28"/>
        </w:rPr>
        <w:t xml:space="preserve">
      неке (ерлі-зайыптылық) туралы акт жазбасына өзгерістер, толықтырулар мен түзетулер енгізу үшін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өтініш беру.</w:t>
      </w:r>
    </w:p>
    <w:bookmarkEnd w:id="115"/>
    <w:bookmarkStart w:name="z136" w:id="116"/>
    <w:p>
      <w:pPr>
        <w:spacing w:after="0"/>
        <w:ind w:left="0"/>
        <w:jc w:val="both"/>
      </w:pPr>
      <w:r>
        <w:rPr>
          <w:rFonts w:ascii="Times New Roman"/>
          <w:b w:val="false"/>
          <w:i w:val="false"/>
          <w:color w:val="000000"/>
          <w:sz w:val="28"/>
        </w:rPr>
        <w:t>
      6. Мемлекеттiк көрсетілетін қызмет көрсету процесінің құрамына кiретiн әрбiр рәсiмнiң (іс-қимылдың) мазмұны және оның нәтижесі:</w:t>
      </w:r>
    </w:p>
    <w:bookmarkEnd w:id="116"/>
    <w:bookmarkStart w:name="z137" w:id="117"/>
    <w:p>
      <w:pPr>
        <w:spacing w:after="0"/>
        <w:ind w:left="0"/>
        <w:jc w:val="both"/>
      </w:pPr>
      <w:r>
        <w:rPr>
          <w:rFonts w:ascii="Times New Roman"/>
          <w:b w:val="false"/>
          <w:i w:val="false"/>
          <w:color w:val="000000"/>
          <w:sz w:val="28"/>
        </w:rPr>
        <w:t>
      көрсетілетін қызметті алушы көрсетілетін қызметті берушіге, сондай - ақ ЖАО арқылы жүгінген кезде:</w:t>
      </w:r>
    </w:p>
    <w:bookmarkEnd w:id="117"/>
    <w:bookmarkStart w:name="z138" w:id="118"/>
    <w:p>
      <w:pPr>
        <w:spacing w:after="0"/>
        <w:ind w:left="0"/>
        <w:jc w:val="both"/>
      </w:pPr>
      <w:r>
        <w:rPr>
          <w:rFonts w:ascii="Times New Roman"/>
          <w:b w:val="false"/>
          <w:i w:val="false"/>
          <w:color w:val="000000"/>
          <w:sz w:val="28"/>
        </w:rPr>
        <w:t xml:space="preserve">
      1) ЖАО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тіркеу жүргізеді.</w:t>
      </w:r>
    </w:p>
    <w:bookmarkEnd w:id="118"/>
    <w:bookmarkStart w:name="z139" w:id="119"/>
    <w:p>
      <w:pPr>
        <w:spacing w:after="0"/>
        <w:ind w:left="0"/>
        <w:jc w:val="both"/>
      </w:pPr>
      <w:r>
        <w:rPr>
          <w:rFonts w:ascii="Times New Roman"/>
          <w:b w:val="false"/>
          <w:i w:val="false"/>
          <w:color w:val="000000"/>
          <w:sz w:val="28"/>
        </w:rPr>
        <w:t>
      Нәтижесі – 1 (бір) күнтізбелік күн ішінде көрсетілетін қызметті берушіге жолдайды;</w:t>
      </w:r>
    </w:p>
    <w:bookmarkEnd w:id="119"/>
    <w:bookmarkStart w:name="z140" w:id="120"/>
    <w:p>
      <w:pPr>
        <w:spacing w:after="0"/>
        <w:ind w:left="0"/>
        <w:jc w:val="both"/>
      </w:pPr>
      <w:r>
        <w:rPr>
          <w:rFonts w:ascii="Times New Roman"/>
          <w:b w:val="false"/>
          <w:i w:val="false"/>
          <w:color w:val="000000"/>
          <w:sz w:val="28"/>
        </w:rPr>
        <w:t xml:space="preserve">
      2) көрсетілетін қызметті берушінің кеңсе қызметкері мемлекеттік қызметті көрсету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тіркеу жүргізеді.</w:t>
      </w:r>
    </w:p>
    <w:bookmarkEnd w:id="120"/>
    <w:bookmarkStart w:name="z141" w:id="121"/>
    <w:p>
      <w:pPr>
        <w:spacing w:after="0"/>
        <w:ind w:left="0"/>
        <w:jc w:val="both"/>
      </w:pPr>
      <w:r>
        <w:rPr>
          <w:rFonts w:ascii="Times New Roman"/>
          <w:b w:val="false"/>
          <w:i w:val="false"/>
          <w:color w:val="000000"/>
          <w:sz w:val="28"/>
        </w:rPr>
        <w:t>
      Нәтижесі - көрсетілетін қызметті берушінің басшысына жолдайды;</w:t>
      </w:r>
    </w:p>
    <w:bookmarkEnd w:id="121"/>
    <w:bookmarkStart w:name="z142" w:id="122"/>
    <w:p>
      <w:pPr>
        <w:spacing w:after="0"/>
        <w:ind w:left="0"/>
        <w:jc w:val="both"/>
      </w:pPr>
      <w:r>
        <w:rPr>
          <w:rFonts w:ascii="Times New Roman"/>
          <w:b w:val="false"/>
          <w:i w:val="false"/>
          <w:color w:val="000000"/>
          <w:sz w:val="28"/>
        </w:rPr>
        <w:t xml:space="preserve">
      3) көрсетілетін қызметті берушінің басшысы 4 (төрт) сағат ішінде келіп түскен құжаттармен танысады және көрсетілетін қызметті берушінің жауапты орындаушысына жолдайды. </w:t>
      </w:r>
    </w:p>
    <w:bookmarkEnd w:id="122"/>
    <w:bookmarkStart w:name="z143" w:id="123"/>
    <w:p>
      <w:pPr>
        <w:spacing w:after="0"/>
        <w:ind w:left="0"/>
        <w:jc w:val="both"/>
      </w:pPr>
      <w:r>
        <w:rPr>
          <w:rFonts w:ascii="Times New Roman"/>
          <w:b w:val="false"/>
          <w:i w:val="false"/>
          <w:color w:val="000000"/>
          <w:sz w:val="28"/>
        </w:rPr>
        <w:t>
      Нәтижесі – орындауға жолдайды;</w:t>
      </w:r>
    </w:p>
    <w:bookmarkEnd w:id="123"/>
    <w:bookmarkStart w:name="z144" w:id="124"/>
    <w:p>
      <w:pPr>
        <w:spacing w:after="0"/>
        <w:ind w:left="0"/>
        <w:jc w:val="both"/>
      </w:pPr>
      <w:r>
        <w:rPr>
          <w:rFonts w:ascii="Times New Roman"/>
          <w:b w:val="false"/>
          <w:i w:val="false"/>
          <w:color w:val="000000"/>
          <w:sz w:val="28"/>
        </w:rPr>
        <w:t>
      4) көрсетілетін қызметті берушінің жауапты орындаушысы өтініш түскеннен бастап бір ай өткеннен кейін (қабылдау күні мемлекеттік қызметті көрсету мерзіміне кірмейді) неке қиюды (ерлі-зайыпты болуды) тіркеуді жүргізеді, немесе бас тарту туралы дәлелді жауап береді;</w:t>
      </w:r>
    </w:p>
    <w:bookmarkEnd w:id="124"/>
    <w:bookmarkStart w:name="z145" w:id="125"/>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күнтізбелік 15 (он бес)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125"/>
    <w:bookmarkStart w:name="z146" w:id="126"/>
    <w:p>
      <w:pPr>
        <w:spacing w:after="0"/>
        <w:ind w:left="0"/>
        <w:jc w:val="both"/>
      </w:pPr>
      <w:r>
        <w:rPr>
          <w:rFonts w:ascii="Times New Roman"/>
          <w:b w:val="false"/>
          <w:i w:val="false"/>
          <w:color w:val="000000"/>
          <w:sz w:val="28"/>
        </w:rPr>
        <w:t>
      "Азаматтық хал актілерінің жазбасы" ақпараттық жүйесінде (бұдан әрі – "АХАЖ" АЖ) акт жазбасын қалыптастырады, тіркейді және сәйкес куәлігін басып шығарады;</w:t>
      </w:r>
    </w:p>
    <w:bookmarkEnd w:id="126"/>
    <w:bookmarkStart w:name="z147" w:id="127"/>
    <w:p>
      <w:pPr>
        <w:spacing w:after="0"/>
        <w:ind w:left="0"/>
        <w:jc w:val="both"/>
      </w:pPr>
      <w:r>
        <w:rPr>
          <w:rFonts w:ascii="Times New Roman"/>
          <w:b w:val="false"/>
          <w:i w:val="false"/>
          <w:color w:val="000000"/>
          <w:sz w:val="28"/>
        </w:rPr>
        <w:t>
      одан кейін актілік жазуды қалыптастырады, "АХАЖ" АЖ неке қиюды (ерлі-зайыпты болуды) салтанатты және салтанатты емес жағдайда тіркейді.</w:t>
      </w:r>
    </w:p>
    <w:bookmarkEnd w:id="127"/>
    <w:bookmarkStart w:name="z148" w:id="128"/>
    <w:p>
      <w:pPr>
        <w:spacing w:after="0"/>
        <w:ind w:left="0"/>
        <w:jc w:val="both"/>
      </w:pPr>
      <w:r>
        <w:rPr>
          <w:rFonts w:ascii="Times New Roman"/>
          <w:b w:val="false"/>
          <w:i w:val="false"/>
          <w:color w:val="000000"/>
          <w:sz w:val="28"/>
        </w:rPr>
        <w:t>
      Нәтижесі – дайын болған куәлікті көрсетілетін қызметті берушінің басшысына жолдайды;</w:t>
      </w:r>
    </w:p>
    <w:bookmarkEnd w:id="128"/>
    <w:bookmarkStart w:name="z149" w:id="129"/>
    <w:p>
      <w:pPr>
        <w:spacing w:after="0"/>
        <w:ind w:left="0"/>
        <w:jc w:val="both"/>
      </w:pPr>
      <w:r>
        <w:rPr>
          <w:rFonts w:ascii="Times New Roman"/>
          <w:b w:val="false"/>
          <w:i w:val="false"/>
          <w:color w:val="000000"/>
          <w:sz w:val="28"/>
        </w:rPr>
        <w:t>
      5) көрсетілетін қызметті берушінің басшысы 4 (төрт) сағат ішінде куәлікке қол қойып, елтаңбалы мөр басады немесе бас тарту туралы дәлелді жауапты жолдайды.</w:t>
      </w:r>
    </w:p>
    <w:bookmarkEnd w:id="129"/>
    <w:bookmarkStart w:name="z150" w:id="130"/>
    <w:p>
      <w:pPr>
        <w:spacing w:after="0"/>
        <w:ind w:left="0"/>
        <w:jc w:val="both"/>
      </w:pPr>
      <w:r>
        <w:rPr>
          <w:rFonts w:ascii="Times New Roman"/>
          <w:b w:val="false"/>
          <w:i w:val="false"/>
          <w:color w:val="000000"/>
          <w:sz w:val="28"/>
        </w:rPr>
        <w:t>
      Нәтижесі – көрсетілетін қызметті берушінің кеңсе қызметкеріне қол қойылған куәлікті немесе бас тарту туралы дәлелді жауапты береді;</w:t>
      </w:r>
    </w:p>
    <w:bookmarkEnd w:id="130"/>
    <w:bookmarkStart w:name="z151" w:id="131"/>
    <w:p>
      <w:pPr>
        <w:spacing w:after="0"/>
        <w:ind w:left="0"/>
        <w:jc w:val="both"/>
      </w:pPr>
      <w:r>
        <w:rPr>
          <w:rFonts w:ascii="Times New Roman"/>
          <w:b w:val="false"/>
          <w:i w:val="false"/>
          <w:color w:val="000000"/>
          <w:sz w:val="28"/>
        </w:rPr>
        <w:t>
      6) көрсетілетін қызметті берушінің кеңсе қызметкері 20 (жиырма) минут ішінде куәлікті немесе бас тарту туралы дәлелді жауапты тіркейді және ЖАО береді.</w:t>
      </w:r>
    </w:p>
    <w:bookmarkEnd w:id="131"/>
    <w:bookmarkStart w:name="z152" w:id="132"/>
    <w:p>
      <w:pPr>
        <w:spacing w:after="0"/>
        <w:ind w:left="0"/>
        <w:jc w:val="both"/>
      </w:pPr>
      <w:r>
        <w:rPr>
          <w:rFonts w:ascii="Times New Roman"/>
          <w:b w:val="false"/>
          <w:i w:val="false"/>
          <w:color w:val="000000"/>
          <w:sz w:val="28"/>
        </w:rPr>
        <w:t>
      Нәтижесі – куәлікті береді немесе бас тарту туралы дәлелді жауап;</w:t>
      </w:r>
    </w:p>
    <w:bookmarkEnd w:id="132"/>
    <w:bookmarkStart w:name="z153" w:id="133"/>
    <w:p>
      <w:pPr>
        <w:spacing w:after="0"/>
        <w:ind w:left="0"/>
        <w:jc w:val="both"/>
      </w:pPr>
      <w:r>
        <w:rPr>
          <w:rFonts w:ascii="Times New Roman"/>
          <w:b w:val="false"/>
          <w:i w:val="false"/>
          <w:color w:val="000000"/>
          <w:sz w:val="28"/>
        </w:rPr>
        <w:t>
      7) ЖАО 20 (жиырма) минут ішінде қызметті алушыға қолхат негізінде қол қойғызып куәлікті немесе бас тарту туралы дәлелді жауапты береді.</w:t>
      </w:r>
    </w:p>
    <w:bookmarkEnd w:id="133"/>
    <w:bookmarkStart w:name="z154" w:id="134"/>
    <w:p>
      <w:pPr>
        <w:spacing w:after="0"/>
        <w:ind w:left="0"/>
        <w:jc w:val="both"/>
      </w:pPr>
      <w:r>
        <w:rPr>
          <w:rFonts w:ascii="Times New Roman"/>
          <w:b w:val="false"/>
          <w:i w:val="false"/>
          <w:color w:val="000000"/>
          <w:sz w:val="28"/>
        </w:rPr>
        <w:t>
      Нәтижесі – куәлікті береді немесе бас тарту туралы дәлелді жауап.</w:t>
      </w:r>
    </w:p>
    <w:bookmarkEnd w:id="134"/>
    <w:bookmarkStart w:name="z155" w:id="135"/>
    <w:p>
      <w:pPr>
        <w:spacing w:after="0"/>
        <w:ind w:left="0"/>
        <w:jc w:val="left"/>
      </w:pPr>
      <w:r>
        <w:rPr>
          <w:rFonts w:ascii="Times New Roman"/>
          <w:b/>
          <w:i w:val="false"/>
          <w:color w:val="000000"/>
        </w:rPr>
        <w:t xml:space="preserve"> 3. Мемлекеттiк көрсетілетін қызмет процесінде көрсетiлетiн қызметтi берушiнiң құрылымдық бөлiмшелерiнiң (қызметкерлерiнiң) өзара iс-әрекеттерінің тәртiбiн сипаттау</w:t>
      </w:r>
    </w:p>
    <w:bookmarkEnd w:id="135"/>
    <w:bookmarkStart w:name="z156" w:id="136"/>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берушiнiң құрылымдық бөлiмшелерінің (қызметкерлерінің) тiзбесі:</w:t>
      </w:r>
    </w:p>
    <w:bookmarkEnd w:id="136"/>
    <w:bookmarkStart w:name="z157" w:id="137"/>
    <w:p>
      <w:pPr>
        <w:spacing w:after="0"/>
        <w:ind w:left="0"/>
        <w:jc w:val="both"/>
      </w:pPr>
      <w:r>
        <w:rPr>
          <w:rFonts w:ascii="Times New Roman"/>
          <w:b w:val="false"/>
          <w:i w:val="false"/>
          <w:color w:val="000000"/>
          <w:sz w:val="28"/>
        </w:rPr>
        <w:t>
      1) көрсетілетін қызметті берушінің кеңсе қызметкері;</w:t>
      </w:r>
    </w:p>
    <w:bookmarkEnd w:id="137"/>
    <w:bookmarkStart w:name="z158" w:id="138"/>
    <w:p>
      <w:pPr>
        <w:spacing w:after="0"/>
        <w:ind w:left="0"/>
        <w:jc w:val="both"/>
      </w:pPr>
      <w:r>
        <w:rPr>
          <w:rFonts w:ascii="Times New Roman"/>
          <w:b w:val="false"/>
          <w:i w:val="false"/>
          <w:color w:val="000000"/>
          <w:sz w:val="28"/>
        </w:rPr>
        <w:t>
      2) көрсетілетін қызметті берушінің басшысы;</w:t>
      </w:r>
    </w:p>
    <w:bookmarkEnd w:id="138"/>
    <w:bookmarkStart w:name="z159" w:id="139"/>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39"/>
    <w:bookmarkStart w:name="z160" w:id="140"/>
    <w:p>
      <w:pPr>
        <w:spacing w:after="0"/>
        <w:ind w:left="0"/>
        <w:jc w:val="both"/>
      </w:pPr>
      <w:r>
        <w:rPr>
          <w:rFonts w:ascii="Times New Roman"/>
          <w:b w:val="false"/>
          <w:i w:val="false"/>
          <w:color w:val="000000"/>
          <w:sz w:val="28"/>
        </w:rPr>
        <w:t>
      4) ЖАО.</w:t>
      </w:r>
    </w:p>
    <w:bookmarkEnd w:id="140"/>
    <w:bookmarkStart w:name="z161" w:id="141"/>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41"/>
    <w:bookmarkStart w:name="z162" w:id="142"/>
    <w:p>
      <w:pPr>
        <w:spacing w:after="0"/>
        <w:ind w:left="0"/>
        <w:jc w:val="both"/>
      </w:pPr>
      <w:r>
        <w:rPr>
          <w:rFonts w:ascii="Times New Roman"/>
          <w:b w:val="false"/>
          <w:i w:val="false"/>
          <w:color w:val="000000"/>
          <w:sz w:val="28"/>
        </w:rPr>
        <w:t>
      8. Портал арқылы көрсетілетін қызмет кезіндегі функционалдық өзара iс-әрекетін және жүгіну тәртібін сипаттау:</w:t>
      </w:r>
    </w:p>
    <w:bookmarkEnd w:id="142"/>
    <w:bookmarkStart w:name="z163" w:id="143"/>
    <w:p>
      <w:pPr>
        <w:spacing w:after="0"/>
        <w:ind w:left="0"/>
        <w:jc w:val="both"/>
      </w:pPr>
      <w:r>
        <w:rPr>
          <w:rFonts w:ascii="Times New Roman"/>
          <w:b w:val="false"/>
          <w:i w:val="false"/>
          <w:color w:val="000000"/>
          <w:sz w:val="28"/>
        </w:rPr>
        <w:t>
      1) бірінші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w:t>
      </w:r>
    </w:p>
    <w:bookmarkEnd w:id="143"/>
    <w:bookmarkStart w:name="z164" w:id="144"/>
    <w:p>
      <w:pPr>
        <w:spacing w:after="0"/>
        <w:ind w:left="0"/>
        <w:jc w:val="both"/>
      </w:pPr>
      <w:r>
        <w:rPr>
          <w:rFonts w:ascii="Times New Roman"/>
          <w:b w:val="false"/>
          <w:i w:val="false"/>
          <w:color w:val="000000"/>
          <w:sz w:val="28"/>
        </w:rPr>
        <w:t>
      2) 1-процесс – бірінші көрсетілетін қызметті алушымен қызмет алу үшін ЖСН және паролін порталға енгізу (авторландыру процесі);</w:t>
      </w:r>
    </w:p>
    <w:bookmarkEnd w:id="144"/>
    <w:bookmarkStart w:name="z165" w:id="145"/>
    <w:p>
      <w:pPr>
        <w:spacing w:after="0"/>
        <w:ind w:left="0"/>
        <w:jc w:val="both"/>
      </w:pPr>
      <w:r>
        <w:rPr>
          <w:rFonts w:ascii="Times New Roman"/>
          <w:b w:val="false"/>
          <w:i w:val="false"/>
          <w:color w:val="000000"/>
          <w:sz w:val="28"/>
        </w:rPr>
        <w:t>
      3) 1-шарт – бірінші көрсетілетін қызметті алушы туралы деректердің дұрыстығын ЖСН мен пароль арқылы порталда тексеру;</w:t>
      </w:r>
    </w:p>
    <w:bookmarkEnd w:id="145"/>
    <w:bookmarkStart w:name="z166" w:id="146"/>
    <w:p>
      <w:pPr>
        <w:spacing w:after="0"/>
        <w:ind w:left="0"/>
        <w:jc w:val="both"/>
      </w:pPr>
      <w:r>
        <w:rPr>
          <w:rFonts w:ascii="Times New Roman"/>
          <w:b w:val="false"/>
          <w:i w:val="false"/>
          <w:color w:val="000000"/>
          <w:sz w:val="28"/>
        </w:rPr>
        <w:t>
      4) 2-процесс – бірінші көрсетілетін қызметті алушының деректерінде бар бұзушылықтарға байланысты авторландырудан бас тарту туралы хабарламаны порталмен қалыптастыру;</w:t>
      </w:r>
    </w:p>
    <w:bookmarkEnd w:id="146"/>
    <w:bookmarkStart w:name="z167" w:id="147"/>
    <w:p>
      <w:pPr>
        <w:spacing w:after="0"/>
        <w:ind w:left="0"/>
        <w:jc w:val="both"/>
      </w:pPr>
      <w:r>
        <w:rPr>
          <w:rFonts w:ascii="Times New Roman"/>
          <w:b w:val="false"/>
          <w:i w:val="false"/>
          <w:color w:val="000000"/>
          <w:sz w:val="28"/>
        </w:rPr>
        <w:t xml:space="preserve">
      5) 3-процесс – бірінші көрсетілетін қызметті алушының осы регламентте көрсетілген мемлекеттік көрсетілетін қызметті таңдауы, мемлекеттік көрсетілетін қызметті көрсетуге арналған сұрау салу нысанын экранға шығару және оның құрылымы мен форматтық талаптарын ескере отырып, бірінші көрсетілетін қызметті алушының нысанды толтыруы (деректерді енгізуі), сұрау салу нысанына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қажетті электрондық түрдегі құжаттарды қоса беруі;</w:t>
      </w:r>
    </w:p>
    <w:bookmarkEnd w:id="147"/>
    <w:bookmarkStart w:name="z168" w:id="148"/>
    <w:p>
      <w:pPr>
        <w:spacing w:after="0"/>
        <w:ind w:left="0"/>
        <w:jc w:val="both"/>
      </w:pPr>
      <w:r>
        <w:rPr>
          <w:rFonts w:ascii="Times New Roman"/>
          <w:b w:val="false"/>
          <w:i w:val="false"/>
          <w:color w:val="000000"/>
          <w:sz w:val="28"/>
        </w:rPr>
        <w:t>
      6) 4-процесс – бірінші мемлекеттік көрсетілетін қызметті электрондық үкіметтің төлемдік шлюзі (бұдан әрі – ЭҮТШ) арқылы төлеуі;</w:t>
      </w:r>
    </w:p>
    <w:bookmarkEnd w:id="148"/>
    <w:bookmarkStart w:name="z169" w:id="149"/>
    <w:p>
      <w:pPr>
        <w:spacing w:after="0"/>
        <w:ind w:left="0"/>
        <w:jc w:val="both"/>
      </w:pPr>
      <w:r>
        <w:rPr>
          <w:rFonts w:ascii="Times New Roman"/>
          <w:b w:val="false"/>
          <w:i w:val="false"/>
          <w:color w:val="000000"/>
          <w:sz w:val="28"/>
        </w:rPr>
        <w:t>
      7) 5-процесс – бірінші көрсетілетін қызметті алушының ЭЦҚ арқылы мемлекеттік қызмет көрсету үшін сұранысты куәландыруы;</w:t>
      </w:r>
    </w:p>
    <w:bookmarkEnd w:id="149"/>
    <w:bookmarkStart w:name="z170" w:id="150"/>
    <w:p>
      <w:pPr>
        <w:spacing w:after="0"/>
        <w:ind w:left="0"/>
        <w:jc w:val="both"/>
      </w:pPr>
      <w:r>
        <w:rPr>
          <w:rFonts w:ascii="Times New Roman"/>
          <w:b w:val="false"/>
          <w:i w:val="false"/>
          <w:color w:val="000000"/>
          <w:sz w:val="28"/>
        </w:rPr>
        <w:t>
      8) 2-шарт – бірінші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тексеруі;</w:t>
      </w:r>
    </w:p>
    <w:bookmarkEnd w:id="150"/>
    <w:bookmarkStart w:name="z171" w:id="151"/>
    <w:p>
      <w:pPr>
        <w:spacing w:after="0"/>
        <w:ind w:left="0"/>
        <w:jc w:val="both"/>
      </w:pPr>
      <w:r>
        <w:rPr>
          <w:rFonts w:ascii="Times New Roman"/>
          <w:b w:val="false"/>
          <w:i w:val="false"/>
          <w:color w:val="000000"/>
          <w:sz w:val="28"/>
        </w:rPr>
        <w:t>
      9) 6-процесс – бірінші көрсетілетін қызметті алушының ЭЦҚ түпнұсқалығының расталмауына байланысты сұратылатын мемлекеттік көрсетілетін қызметтен бас тарту туралы хабарламаны қалыптастыруы;</w:t>
      </w:r>
    </w:p>
    <w:bookmarkEnd w:id="151"/>
    <w:bookmarkStart w:name="z172" w:id="152"/>
    <w:p>
      <w:pPr>
        <w:spacing w:after="0"/>
        <w:ind w:left="0"/>
        <w:jc w:val="both"/>
      </w:pPr>
      <w:r>
        <w:rPr>
          <w:rFonts w:ascii="Times New Roman"/>
          <w:b w:val="false"/>
          <w:i w:val="false"/>
          <w:color w:val="000000"/>
          <w:sz w:val="28"/>
        </w:rPr>
        <w:t>
      10) 7-процесс – бірінші көрсетілетін қызметті алушының ЭЦҚ арқылы мемлекеттік қызмет көрсету үшін сұранысты куәландыру және екінші көрсетілетін қызметті алушыға портал арқылы электронды құжатты (сұранысты) толтыруға және қол қоюға жолдауы;</w:t>
      </w:r>
    </w:p>
    <w:bookmarkEnd w:id="152"/>
    <w:bookmarkStart w:name="z173" w:id="153"/>
    <w:p>
      <w:pPr>
        <w:spacing w:after="0"/>
        <w:ind w:left="0"/>
        <w:jc w:val="both"/>
      </w:pPr>
      <w:r>
        <w:rPr>
          <w:rFonts w:ascii="Times New Roman"/>
          <w:b w:val="false"/>
          <w:i w:val="false"/>
          <w:color w:val="000000"/>
          <w:sz w:val="28"/>
        </w:rPr>
        <w:t>
      екінші көрсетілетін қызметті алушы электронды құжатты (сұранысты) толтырмаған жағдайда, 48 (қырық сегіз) сағат өткеннен кейін электронды құжат (сұраныс) жойылады;</w:t>
      </w:r>
    </w:p>
    <w:bookmarkEnd w:id="153"/>
    <w:bookmarkStart w:name="z174" w:id="154"/>
    <w:p>
      <w:pPr>
        <w:spacing w:after="0"/>
        <w:ind w:left="0"/>
        <w:jc w:val="both"/>
      </w:pPr>
      <w:r>
        <w:rPr>
          <w:rFonts w:ascii="Times New Roman"/>
          <w:b w:val="false"/>
          <w:i w:val="false"/>
          <w:color w:val="000000"/>
          <w:sz w:val="28"/>
        </w:rPr>
        <w:t xml:space="preserve">
      11) екінші көрсетілетін қызметті алушы порталда ЖСН және пароль көмегімен тіркеуді жүзеге асырады (порталда тіркелмеген алушылар үшін жүзеге асырылады); </w:t>
      </w:r>
    </w:p>
    <w:bookmarkEnd w:id="154"/>
    <w:bookmarkStart w:name="z175" w:id="155"/>
    <w:p>
      <w:pPr>
        <w:spacing w:after="0"/>
        <w:ind w:left="0"/>
        <w:jc w:val="both"/>
      </w:pPr>
      <w:r>
        <w:rPr>
          <w:rFonts w:ascii="Times New Roman"/>
          <w:b w:val="false"/>
          <w:i w:val="false"/>
          <w:color w:val="000000"/>
          <w:sz w:val="28"/>
        </w:rPr>
        <w:t xml:space="preserve">
      12) 8-процесс – екінші көрсетілетін қызметті алушымен мемлекеттік көрсетілетін қызмет алу үшін ЖСН және паролін порталға енгізу (авторландыру процесі); </w:t>
      </w:r>
    </w:p>
    <w:bookmarkEnd w:id="155"/>
    <w:bookmarkStart w:name="z176" w:id="156"/>
    <w:p>
      <w:pPr>
        <w:spacing w:after="0"/>
        <w:ind w:left="0"/>
        <w:jc w:val="both"/>
      </w:pPr>
      <w:r>
        <w:rPr>
          <w:rFonts w:ascii="Times New Roman"/>
          <w:b w:val="false"/>
          <w:i w:val="false"/>
          <w:color w:val="000000"/>
          <w:sz w:val="28"/>
        </w:rPr>
        <w:t>
      13) 3-шарт – екінші көрсетілетін қызметті алушы туралы деректердің дұрыстығын ЖСН мен пароль арқылы порталда тексеру;</w:t>
      </w:r>
    </w:p>
    <w:bookmarkEnd w:id="156"/>
    <w:bookmarkStart w:name="z177" w:id="157"/>
    <w:p>
      <w:pPr>
        <w:spacing w:after="0"/>
        <w:ind w:left="0"/>
        <w:jc w:val="both"/>
      </w:pPr>
      <w:r>
        <w:rPr>
          <w:rFonts w:ascii="Times New Roman"/>
          <w:b w:val="false"/>
          <w:i w:val="false"/>
          <w:color w:val="000000"/>
          <w:sz w:val="28"/>
        </w:rPr>
        <w:t>
      14) 9-процесс – екінші көрсетілетін қызметті алушының деректерінде бар бұзушылықтарға байланысты авторландырудан бас тарту туралы хабарламаны порталмен қалыптастыру;</w:t>
      </w:r>
    </w:p>
    <w:bookmarkEnd w:id="157"/>
    <w:bookmarkStart w:name="z178" w:id="158"/>
    <w:p>
      <w:pPr>
        <w:spacing w:after="0"/>
        <w:ind w:left="0"/>
        <w:jc w:val="both"/>
      </w:pPr>
      <w:r>
        <w:rPr>
          <w:rFonts w:ascii="Times New Roman"/>
          <w:b w:val="false"/>
          <w:i w:val="false"/>
          <w:color w:val="000000"/>
          <w:sz w:val="28"/>
        </w:rPr>
        <w:t>
      15) 10-процесс – екінші көрсетілетін қызметті алушының электронды құжатты (сұранысты) толтыру үшін "жеке кабинетіне" кіруі;</w:t>
      </w:r>
    </w:p>
    <w:bookmarkEnd w:id="158"/>
    <w:bookmarkStart w:name="z179" w:id="159"/>
    <w:p>
      <w:pPr>
        <w:spacing w:after="0"/>
        <w:ind w:left="0"/>
        <w:jc w:val="both"/>
      </w:pPr>
      <w:r>
        <w:rPr>
          <w:rFonts w:ascii="Times New Roman"/>
          <w:b w:val="false"/>
          <w:i w:val="false"/>
          <w:color w:val="000000"/>
          <w:sz w:val="28"/>
        </w:rPr>
        <w:t>
      16) 11-процесс – екінші көрсетілетін қызметті алушының ЭЦҚ арқылы мемлекеттік қызмет көрсету үшін сұранысты куәландыру және электронды құжатты (сұранысты) өңдеуі үшін портал арқылы "АХАЖ" АЖ жолдауы;</w:t>
      </w:r>
    </w:p>
    <w:bookmarkEnd w:id="159"/>
    <w:bookmarkStart w:name="z180" w:id="160"/>
    <w:p>
      <w:pPr>
        <w:spacing w:after="0"/>
        <w:ind w:left="0"/>
        <w:jc w:val="both"/>
      </w:pPr>
      <w:r>
        <w:rPr>
          <w:rFonts w:ascii="Times New Roman"/>
          <w:b w:val="false"/>
          <w:i w:val="false"/>
          <w:color w:val="000000"/>
          <w:sz w:val="28"/>
        </w:rPr>
        <w:t xml:space="preserve">
      17) 4-шарт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мемлекеттік қызметті көрсету үшін негіз болатын құжаттарды көрсетілетін қызметті алушының жалғаған құжаттарының сәйкестігін тексеруі (өңдеуі);</w:t>
      </w:r>
    </w:p>
    <w:bookmarkEnd w:id="160"/>
    <w:bookmarkStart w:name="z181" w:id="161"/>
    <w:p>
      <w:pPr>
        <w:spacing w:after="0"/>
        <w:ind w:left="0"/>
        <w:jc w:val="both"/>
      </w:pPr>
      <w:r>
        <w:rPr>
          <w:rFonts w:ascii="Times New Roman"/>
          <w:b w:val="false"/>
          <w:i w:val="false"/>
          <w:color w:val="000000"/>
          <w:sz w:val="28"/>
        </w:rPr>
        <w:t>
      18) 12-процесс – көрсетілетін қызметті алушының құжаттарында бар бұзушылықтарға байланысты сұратылатын мемлекеттік көрсетілетін қызметтен бас тарту туралы хабарламаны қалыптастыру;</w:t>
      </w:r>
    </w:p>
    <w:bookmarkEnd w:id="161"/>
    <w:bookmarkStart w:name="z182" w:id="162"/>
    <w:p>
      <w:pPr>
        <w:spacing w:after="0"/>
        <w:ind w:left="0"/>
        <w:jc w:val="both"/>
      </w:pPr>
      <w:r>
        <w:rPr>
          <w:rFonts w:ascii="Times New Roman"/>
          <w:b w:val="false"/>
          <w:i w:val="false"/>
          <w:color w:val="000000"/>
          <w:sz w:val="28"/>
        </w:rPr>
        <w:t>
      19) 13-процесс – көрсетілетін қызметті алушылардың порталда қалыптастырылған көрсетілетін қызмет нәтижесін алуы.</w:t>
      </w:r>
    </w:p>
    <w:bookmarkEnd w:id="162"/>
    <w:bookmarkStart w:name="z183" w:id="163"/>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диаграммада көрсетіледі.</w:t>
      </w:r>
    </w:p>
    <w:bookmarkEnd w:id="163"/>
    <w:bookmarkStart w:name="z184" w:id="164"/>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рәсімдерінің (iс-қимылдарының), өзара iс-қимылдары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қызметті көрсету процесінде ақпараттық жүйелерді пайдалану тәртібінің сипаттамасы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регламентінің </w:t>
      </w:r>
      <w:r>
        <w:rPr>
          <w:rFonts w:ascii="Times New Roman"/>
          <w:b w:val="false"/>
          <w:i w:val="false"/>
          <w:color w:val="000000"/>
          <w:sz w:val="28"/>
        </w:rPr>
        <w:t>2-қосымшаларына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bookmarkEnd w:id="164"/>
    <w:bookmarkStart w:name="z185" w:id="165"/>
    <w:p>
      <w:pPr>
        <w:spacing w:after="0"/>
        <w:ind w:left="0"/>
        <w:jc w:val="both"/>
      </w:pPr>
      <w:r>
        <w:rPr>
          <w:rFonts w:ascii="Times New Roman"/>
          <w:b w:val="false"/>
          <w:i w:val="false"/>
          <w:color w:val="000000"/>
          <w:sz w:val="28"/>
        </w:rPr>
        <w:t>
      Мемлекеттік қызмет көрсетудің бизнес-процестерінің анықтамалығы көрсетілетін қызметті берушінің интернет-ресурсында орналастырылады.</w:t>
      </w:r>
    </w:p>
    <w:bookmarkEnd w:id="165"/>
    <w:bookmarkStart w:name="z186" w:id="166"/>
    <w:p>
      <w:pPr>
        <w:spacing w:after="0"/>
        <w:ind w:left="0"/>
        <w:jc w:val="both"/>
      </w:pPr>
      <w:r>
        <w:rPr>
          <w:rFonts w:ascii="Times New Roman"/>
          <w:b w:val="false"/>
          <w:i w:val="false"/>
          <w:color w:val="000000"/>
          <w:sz w:val="28"/>
        </w:rPr>
        <w:t xml:space="preserve">
      10.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166"/>
    <w:bookmarkStart w:name="z187" w:id="167"/>
    <w:p>
      <w:pPr>
        <w:spacing w:after="0"/>
        <w:ind w:left="0"/>
        <w:jc w:val="left"/>
      </w:pPr>
      <w:r>
        <w:rPr>
          <w:rFonts w:ascii="Times New Roman"/>
          <w:b/>
          <w:i w:val="false"/>
          <w:color w:val="000000"/>
        </w:rPr>
        <w:t xml:space="preserve"> 5. Мемлекеттік қызмет көрсету, оның ішінде электрондық нысанда көрсетілетін қызметтің ерекшеліктері ескерілген өзге де талаптар</w:t>
      </w:r>
    </w:p>
    <w:bookmarkEnd w:id="167"/>
    <w:bookmarkStart w:name="z188" w:id="168"/>
    <w:p>
      <w:pPr>
        <w:spacing w:after="0"/>
        <w:ind w:left="0"/>
        <w:jc w:val="both"/>
      </w:pPr>
      <w:r>
        <w:rPr>
          <w:rFonts w:ascii="Times New Roman"/>
          <w:b w:val="false"/>
          <w:i w:val="false"/>
          <w:color w:val="000000"/>
          <w:sz w:val="28"/>
        </w:rPr>
        <w:t>
      11. Заңнамамен белгіленген тәртіппен өзін-өзі қарап күту, өздігінен жүріп-тұру, бағдарлай алу қабілетінен немесе мүмкіндігінен толық немесе ішінара айырылған көрсетілетін қызметті алушыларға мемлекеттік қызметті көрсету "1414" мемлекеттік қызметті көрсету мәселелері бойынша Бірыңғай байланыс-орталығы арқылы жүгінгенде көрсетілетін қызметті беруші құжаттарды қабылдау үшін тұрғылықты жеріне шыға отырып жүргізеді.</w:t>
      </w:r>
    </w:p>
    <w:bookmarkEnd w:id="168"/>
    <w:bookmarkStart w:name="z189" w:id="169"/>
    <w:p>
      <w:pPr>
        <w:spacing w:after="0"/>
        <w:ind w:left="0"/>
        <w:jc w:val="both"/>
      </w:pPr>
      <w:r>
        <w:rPr>
          <w:rFonts w:ascii="Times New Roman"/>
          <w:b w:val="false"/>
          <w:i w:val="false"/>
          <w:color w:val="000000"/>
          <w:sz w:val="28"/>
        </w:rPr>
        <w:t>
      12. Мемлекеттік қызмет көрсету орындарының мекенжайлары мемлекеттік қызметті берушілердің интернет-ресурстарында орналастырылған.</w:t>
      </w:r>
    </w:p>
    <w:bookmarkEnd w:id="169"/>
    <w:bookmarkStart w:name="z190" w:id="170"/>
    <w:p>
      <w:pPr>
        <w:spacing w:after="0"/>
        <w:ind w:left="0"/>
        <w:jc w:val="both"/>
      </w:pPr>
      <w:r>
        <w:rPr>
          <w:rFonts w:ascii="Times New Roman"/>
          <w:b w:val="false"/>
          <w:i w:val="false"/>
          <w:color w:val="000000"/>
          <w:sz w:val="28"/>
        </w:rPr>
        <w:t>
      13. Көрсетілетін қызметті алушының мемлекеттік көрсетілетін қызметті ЭЦҚ болған жағдайда портал арқылы электрондық нысанда алу мүмкіндігі бар.</w:t>
      </w:r>
    </w:p>
    <w:bookmarkEnd w:id="170"/>
    <w:bookmarkStart w:name="z191" w:id="171"/>
    <w:p>
      <w:pPr>
        <w:spacing w:after="0"/>
        <w:ind w:left="0"/>
        <w:jc w:val="both"/>
      </w:pPr>
      <w:r>
        <w:rPr>
          <w:rFonts w:ascii="Times New Roman"/>
          <w:b w:val="false"/>
          <w:i w:val="false"/>
          <w:color w:val="000000"/>
          <w:sz w:val="28"/>
        </w:rPr>
        <w:t>
      14. Көрсетілетін қызметті алушының мемлекеттік қызмет көрсетудің тәртібі мен мәртебесі туралы ақпаратты мемлекеттік қызметтер көрсету мәселелері жөніндегі "1414" Бірыңғай байланыс-орталығы арқылы қашықтықтан қолжетімділік режимінде алу мүмкіндігі бар.</w:t>
      </w:r>
    </w:p>
    <w:bookmarkEnd w:id="1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w:t>
            </w:r>
            <w:r>
              <w:br/>
            </w:r>
            <w:r>
              <w:rPr>
                <w:rFonts w:ascii="Times New Roman"/>
                <w:b w:val="false"/>
                <w:i w:val="false"/>
                <w:color w:val="000000"/>
                <w:sz w:val="20"/>
              </w:rPr>
              <w:t>(ерлі-зайыптылықты)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93" w:id="172"/>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іс-қимылдарының диаграммасы</w:t>
      </w:r>
    </w:p>
    <w:bookmarkEnd w:id="172"/>
    <w:p>
      <w:pPr>
        <w:spacing w:after="0"/>
        <w:ind w:left="0"/>
        <w:jc w:val="left"/>
      </w:pPr>
      <w:r>
        <w:br/>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470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470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w:t>
            </w:r>
            <w:r>
              <w:br/>
            </w:r>
            <w:r>
              <w:rPr>
                <w:rFonts w:ascii="Times New Roman"/>
                <w:b w:val="false"/>
                <w:i w:val="false"/>
                <w:color w:val="000000"/>
                <w:sz w:val="20"/>
              </w:rPr>
              <w:t>(ерлі-зайыптылықты)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95" w:id="173"/>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 жазбаларына өзгерістер, толықтырулармен түзетулер енгізу" мемлекеттік қызметін көрсетудің бизнес-процестерінің анықтамалығы</w:t>
      </w:r>
    </w:p>
    <w:bookmarkEnd w:id="173"/>
    <w:p>
      <w:pPr>
        <w:spacing w:after="0"/>
        <w:ind w:left="0"/>
        <w:jc w:val="left"/>
      </w:pP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21 желтоқсандағы</w:t>
            </w:r>
            <w:r>
              <w:br/>
            </w:r>
            <w:r>
              <w:rPr>
                <w:rFonts w:ascii="Times New Roman"/>
                <w:b w:val="false"/>
                <w:i w:val="false"/>
                <w:color w:val="000000"/>
                <w:sz w:val="20"/>
              </w:rPr>
              <w:t>№ 363 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11 тамыздағы</w:t>
            </w:r>
            <w:r>
              <w:br/>
            </w:r>
            <w:r>
              <w:rPr>
                <w:rFonts w:ascii="Times New Roman"/>
                <w:b w:val="false"/>
                <w:i w:val="false"/>
                <w:color w:val="000000"/>
                <w:sz w:val="20"/>
              </w:rPr>
              <w:t>№ 205 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198" w:id="174"/>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көрсетілетін қызмет регламенті</w:t>
      </w:r>
    </w:p>
    <w:bookmarkEnd w:id="174"/>
    <w:bookmarkStart w:name="z199" w:id="175"/>
    <w:p>
      <w:pPr>
        <w:spacing w:after="0"/>
        <w:ind w:left="0"/>
        <w:jc w:val="left"/>
      </w:pPr>
      <w:r>
        <w:rPr>
          <w:rFonts w:ascii="Times New Roman"/>
          <w:b/>
          <w:i w:val="false"/>
          <w:color w:val="000000"/>
        </w:rPr>
        <w:t xml:space="preserve"> 1. Жалпы ережелер</w:t>
      </w:r>
    </w:p>
    <w:bookmarkEnd w:id="175"/>
    <w:bookmarkStart w:name="z200" w:id="176"/>
    <w:p>
      <w:pPr>
        <w:spacing w:after="0"/>
        <w:ind w:left="0"/>
        <w:jc w:val="both"/>
      </w:pPr>
      <w:r>
        <w:rPr>
          <w:rFonts w:ascii="Times New Roman"/>
          <w:b w:val="false"/>
          <w:i w:val="false"/>
          <w:color w:val="000000"/>
          <w:sz w:val="28"/>
        </w:rPr>
        <w:t>
      1. "Азаматтық хал актілерін тіркеу туралы қайталама куәліктер немесе анықтамалар беру" мемлекеттік көрсетілетін қызметі (бұдан әрі – мемлекеттік көрсетілетін қызмет).</w:t>
      </w:r>
    </w:p>
    <w:bookmarkEnd w:id="176"/>
    <w:bookmarkStart w:name="z201" w:id="177"/>
    <w:p>
      <w:pPr>
        <w:spacing w:after="0"/>
        <w:ind w:left="0"/>
        <w:jc w:val="both"/>
      </w:pPr>
      <w:r>
        <w:rPr>
          <w:rFonts w:ascii="Times New Roman"/>
          <w:b w:val="false"/>
          <w:i w:val="false"/>
          <w:color w:val="000000"/>
          <w:sz w:val="28"/>
        </w:rPr>
        <w:t xml:space="preserve">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"Азаматтық хал актілерін тіркеу туралы қайталама куәліктер немесе анықтамалар беру" (Қазақстан Республикасының Әділет министрлігінде 2015 жылы 17 маусымда № 11374 тіркелген)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177"/>
    <w:bookmarkStart w:name="z202" w:id="178"/>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баламалы негізде:</w:t>
      </w:r>
    </w:p>
    <w:bookmarkEnd w:id="178"/>
    <w:bookmarkStart w:name="z203" w:id="179"/>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 (еңбек заңнамасына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p>
    <w:bookmarkEnd w:id="179"/>
    <w:bookmarkStart w:name="z204" w:id="180"/>
    <w:p>
      <w:pPr>
        <w:spacing w:after="0"/>
        <w:ind w:left="0"/>
        <w:jc w:val="both"/>
      </w:pPr>
      <w:r>
        <w:rPr>
          <w:rFonts w:ascii="Times New Roman"/>
          <w:b w:val="false"/>
          <w:i w:val="false"/>
          <w:color w:val="000000"/>
          <w:sz w:val="28"/>
        </w:rPr>
        <w:t>
      2) "электрондық үкіметтің" www.еgov.kz веб-порталы (бұдан әрі – портал) (жөндеу жұмыстарын жүргізуге байланысты техникалық үзілістерді қоспағанда, тәулік бойы) арқылы жүзеге асырылады.</w:t>
      </w:r>
    </w:p>
    <w:bookmarkEnd w:id="180"/>
    <w:bookmarkStart w:name="z205" w:id="181"/>
    <w:p>
      <w:pPr>
        <w:spacing w:after="0"/>
        <w:ind w:left="0"/>
        <w:jc w:val="both"/>
      </w:pPr>
      <w:r>
        <w:rPr>
          <w:rFonts w:ascii="Times New Roman"/>
          <w:b w:val="false"/>
          <w:i w:val="false"/>
          <w:color w:val="000000"/>
          <w:sz w:val="28"/>
        </w:rPr>
        <w:t xml:space="preserve">
      2. Мемлекеттік қызмет көрсету нысаны: электронды (ішінара автоматтандырылған) және (немесе) қағаз түрінде. </w:t>
      </w:r>
    </w:p>
    <w:bookmarkEnd w:id="181"/>
    <w:bookmarkStart w:name="z206" w:id="182"/>
    <w:p>
      <w:pPr>
        <w:spacing w:after="0"/>
        <w:ind w:left="0"/>
        <w:jc w:val="both"/>
      </w:pPr>
      <w:r>
        <w:rPr>
          <w:rFonts w:ascii="Times New Roman"/>
          <w:b w:val="false"/>
          <w:i w:val="false"/>
          <w:color w:val="000000"/>
          <w:sz w:val="28"/>
        </w:rPr>
        <w:t>
      3. Мемлекеттік қызметті көрсету нәтижесі:</w:t>
      </w:r>
    </w:p>
    <w:bookmarkEnd w:id="182"/>
    <w:bookmarkStart w:name="z207" w:id="183"/>
    <w:p>
      <w:pPr>
        <w:spacing w:after="0"/>
        <w:ind w:left="0"/>
        <w:jc w:val="both"/>
      </w:pPr>
      <w:r>
        <w:rPr>
          <w:rFonts w:ascii="Times New Roman"/>
          <w:b w:val="false"/>
          <w:i w:val="false"/>
          <w:color w:val="000000"/>
          <w:sz w:val="28"/>
        </w:rPr>
        <w:t xml:space="preserve">
      1) Мемлекеттік корпорацияда – азаматтық хал актілерін тіркеу туралы қайталама куәлікті немесе анықтаманы не мемлекеттік қызмет көрсетуден бас тарту туралы жауапты жеке басын куәландыратын құжатын көрсеткен кезде,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жағдайда және қағаз жеткізгіште беру; </w:t>
      </w:r>
    </w:p>
    <w:bookmarkEnd w:id="183"/>
    <w:bookmarkStart w:name="z208" w:id="184"/>
    <w:p>
      <w:pPr>
        <w:spacing w:after="0"/>
        <w:ind w:left="0"/>
        <w:jc w:val="both"/>
      </w:pPr>
      <w:r>
        <w:rPr>
          <w:rFonts w:ascii="Times New Roman"/>
          <w:b w:val="false"/>
          <w:i w:val="false"/>
          <w:color w:val="000000"/>
          <w:sz w:val="28"/>
        </w:rPr>
        <w:t>
      2) порталда:</w:t>
      </w:r>
    </w:p>
    <w:bookmarkEnd w:id="184"/>
    <w:bookmarkStart w:name="z209" w:id="185"/>
    <w:p>
      <w:pPr>
        <w:spacing w:after="0"/>
        <w:ind w:left="0"/>
        <w:jc w:val="both"/>
      </w:pPr>
      <w:r>
        <w:rPr>
          <w:rFonts w:ascii="Times New Roman"/>
          <w:b w:val="false"/>
          <w:i w:val="false"/>
          <w:color w:val="000000"/>
          <w:sz w:val="28"/>
        </w:rPr>
        <w:t xml:space="preserve">
      қайталама куәлік алған кезде – электрондық құжат нысанындағы көрсетілетін қызметті берушінің уәкілетті тұлғасының электрондық цифрлық қолтаңбасымен (бұдан әрі - ЭЦҚ) куәландырылған электрондық өтініштің қабылданғаны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электрондық құжат нысанындағы дәлелді жауап; </w:t>
      </w:r>
    </w:p>
    <w:bookmarkEnd w:id="185"/>
    <w:bookmarkStart w:name="z210" w:id="186"/>
    <w:p>
      <w:pPr>
        <w:spacing w:after="0"/>
        <w:ind w:left="0"/>
        <w:jc w:val="both"/>
      </w:pPr>
      <w:r>
        <w:rPr>
          <w:rFonts w:ascii="Times New Roman"/>
          <w:b w:val="false"/>
          <w:i w:val="false"/>
          <w:color w:val="000000"/>
          <w:sz w:val="28"/>
        </w:rPr>
        <w:t>
      электрондық құжат нысанындағы көрсетілетін қызметті берушінің уәкілетті тұлғасының ЭЦҚ куәландырылған азаматтық хал актілерін тіркеу туралы анықтамалар алу.</w:t>
      </w:r>
    </w:p>
    <w:bookmarkEnd w:id="186"/>
    <w:bookmarkStart w:name="z211" w:id="187"/>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187"/>
    <w:bookmarkStart w:name="z212" w:id="188"/>
    <w:p>
      <w:pPr>
        <w:spacing w:after="0"/>
        <w:ind w:left="0"/>
        <w:jc w:val="both"/>
      </w:pPr>
      <w:r>
        <w:rPr>
          <w:rFonts w:ascii="Times New Roman"/>
          <w:b w:val="false"/>
          <w:i w:val="false"/>
          <w:color w:val="000000"/>
          <w:sz w:val="28"/>
        </w:rPr>
        <w:t>
      4. Мемлекеттік көрсетілетін қызмет ақылы/тегін жеке тұлғаларға (бұдан әрі – көрсетілетін қызметті алушы) көрсетіледі.</w:t>
      </w:r>
    </w:p>
    <w:bookmarkEnd w:id="188"/>
    <w:bookmarkStart w:name="z213" w:id="189"/>
    <w:p>
      <w:pPr>
        <w:spacing w:after="0"/>
        <w:ind w:left="0"/>
        <w:jc w:val="both"/>
      </w:pPr>
      <w:r>
        <w:rPr>
          <w:rFonts w:ascii="Times New Roman"/>
          <w:b w:val="false"/>
          <w:i w:val="false"/>
          <w:color w:val="000000"/>
          <w:sz w:val="28"/>
        </w:rPr>
        <w:t>
      Мемлекеттік баж мынадай мөлшерлерде алынады:</w:t>
      </w:r>
    </w:p>
    <w:bookmarkEnd w:id="189"/>
    <w:bookmarkStart w:name="z214" w:id="190"/>
    <w:p>
      <w:pPr>
        <w:spacing w:after="0"/>
        <w:ind w:left="0"/>
        <w:jc w:val="both"/>
      </w:pPr>
      <w:r>
        <w:rPr>
          <w:rFonts w:ascii="Times New Roman"/>
          <w:b w:val="false"/>
          <w:i w:val="false"/>
          <w:color w:val="000000"/>
          <w:sz w:val="28"/>
        </w:rPr>
        <w:t>
      1) азаматтық хал актілерін тіркеу туралы қайталама куәлікті бергені үшін – 1 айлық есептік көрсеткіш (бұдан әрі – АЕК);</w:t>
      </w:r>
    </w:p>
    <w:bookmarkEnd w:id="190"/>
    <w:bookmarkStart w:name="z215" w:id="191"/>
    <w:p>
      <w:pPr>
        <w:spacing w:after="0"/>
        <w:ind w:left="0"/>
        <w:jc w:val="both"/>
      </w:pPr>
      <w:r>
        <w:rPr>
          <w:rFonts w:ascii="Times New Roman"/>
          <w:b w:val="false"/>
          <w:i w:val="false"/>
          <w:color w:val="000000"/>
          <w:sz w:val="28"/>
        </w:rPr>
        <w:t>
      2) Қазақстан Республикасының азаматтарына азаматтық хал актілері туралы куәлікті бергені үшін – 0,3 АЕК;</w:t>
      </w:r>
    </w:p>
    <w:bookmarkEnd w:id="191"/>
    <w:bookmarkStart w:name="z216" w:id="192"/>
    <w:p>
      <w:pPr>
        <w:spacing w:after="0"/>
        <w:ind w:left="0"/>
        <w:jc w:val="both"/>
      </w:pPr>
      <w:r>
        <w:rPr>
          <w:rFonts w:ascii="Times New Roman"/>
          <w:b w:val="false"/>
          <w:i w:val="false"/>
          <w:color w:val="000000"/>
          <w:sz w:val="28"/>
        </w:rPr>
        <w:t>
      3) азаматтық хал актілері туралы куәлікті ТМД елдерінен сұратып алдырғаны үшін – 0,5 АЕК;</w:t>
      </w:r>
    </w:p>
    <w:bookmarkEnd w:id="192"/>
    <w:bookmarkStart w:name="z217" w:id="193"/>
    <w:p>
      <w:pPr>
        <w:spacing w:after="0"/>
        <w:ind w:left="0"/>
        <w:jc w:val="both"/>
      </w:pPr>
      <w:r>
        <w:rPr>
          <w:rFonts w:ascii="Times New Roman"/>
          <w:b w:val="false"/>
          <w:i w:val="false"/>
          <w:color w:val="000000"/>
          <w:sz w:val="28"/>
        </w:rPr>
        <w:t>
      4) азаматтық хал актілері туралы куәлікті ТМД елдерін қоспағанда, басқа шет мемлекеттерден сұратып алдырғаны үшін – 1 АЕК.</w:t>
      </w:r>
    </w:p>
    <w:bookmarkEnd w:id="193"/>
    <w:bookmarkStart w:name="z218" w:id="194"/>
    <w:p>
      <w:pPr>
        <w:spacing w:after="0"/>
        <w:ind w:left="0"/>
        <w:jc w:val="both"/>
      </w:pPr>
      <w:r>
        <w:rPr>
          <w:rFonts w:ascii="Times New Roman"/>
          <w:b w:val="false"/>
          <w:i w:val="false"/>
          <w:color w:val="000000"/>
          <w:sz w:val="28"/>
        </w:rPr>
        <w:t>
      Мемлекеттік баж сомасы "Салық және бюджетке төленетін басқа да міндетті төлемдер туралы" 2008 жылғы 10 желтоқсандағы Қазақстан Республикасы кодексінің (Салық кодексі) </w:t>
      </w:r>
      <w:r>
        <w:rPr>
          <w:rFonts w:ascii="Times New Roman"/>
          <w:b w:val="false"/>
          <w:i w:val="false"/>
          <w:color w:val="000000"/>
          <w:sz w:val="28"/>
        </w:rPr>
        <w:t>537-бабына</w:t>
      </w:r>
      <w:r>
        <w:rPr>
          <w:rFonts w:ascii="Times New Roman"/>
          <w:b w:val="false"/>
          <w:i w:val="false"/>
          <w:color w:val="000000"/>
          <w:sz w:val="28"/>
        </w:rPr>
        <w:t xml:space="preserve"> сәйкес белгіленген мөлшерлемелер бойынша есептеледі және заңдық маңызы бар іс-әрекеттер жасалған және (немесе) уәкілетті мемлекеттік органдардың немесе лауазымды адамдардың құжаттарды берген орны бойынша есепке алынады. </w:t>
      </w:r>
    </w:p>
    <w:bookmarkEnd w:id="194"/>
    <w:bookmarkStart w:name="z219" w:id="195"/>
    <w:p>
      <w:pPr>
        <w:spacing w:after="0"/>
        <w:ind w:left="0"/>
        <w:jc w:val="both"/>
      </w:pPr>
      <w:r>
        <w:rPr>
          <w:rFonts w:ascii="Times New Roman"/>
          <w:b w:val="false"/>
          <w:i w:val="false"/>
          <w:color w:val="000000"/>
          <w:sz w:val="28"/>
        </w:rPr>
        <w:t>
      Азаматтық хал актiлерiн тiркеу кезiнде мыналар:</w:t>
      </w:r>
    </w:p>
    <w:bookmarkEnd w:id="195"/>
    <w:bookmarkStart w:name="z220" w:id="196"/>
    <w:p>
      <w:pPr>
        <w:spacing w:after="0"/>
        <w:ind w:left="0"/>
        <w:jc w:val="both"/>
      </w:pPr>
      <w:r>
        <w:rPr>
          <w:rFonts w:ascii="Times New Roman"/>
          <w:b w:val="false"/>
          <w:i w:val="false"/>
          <w:color w:val="000000"/>
          <w:sz w:val="28"/>
        </w:rPr>
        <w:t xml:space="preserve">
      1) Ұлы Отан соғысына қатысушылар және оларға теңестiрiлген адамдар, Ұлы Отан соғысы жылдары тылдағы жанқиярлық еңбегі мен мінсіз әскери қызметі үшін бұрынғы КСР Одағының ордендерімен және медальдарымен наградталған адамдар, 1941 жылғы 22 маусым мен 1945 жылғы 9 мамыр аралығында кемінде алты ай жұмыс істеген (қызмет еткен) және Ұлы Отан соғысы жылдары тылдағы жанқиярлық еңбегі мен мінсіз әскери қызметі үшін бұрынғы КСР Одағының ордендерімен және медальдарымен наградталмаған адамдар, мүгедектер, сондай-ақ бала жастан мүгедектердің ата-аналарының бірі, қорғаншылар (қамқоршылар), мемлекеттiк ұйымдар - тууы туралы куәлiктер тiркелгенi және қайтадан берілгенi үшін; </w:t>
      </w:r>
    </w:p>
    <w:bookmarkEnd w:id="196"/>
    <w:bookmarkStart w:name="z221" w:id="197"/>
    <w:p>
      <w:pPr>
        <w:spacing w:after="0"/>
        <w:ind w:left="0"/>
        <w:jc w:val="both"/>
      </w:pPr>
      <w:r>
        <w:rPr>
          <w:rFonts w:ascii="Times New Roman"/>
          <w:b w:val="false"/>
          <w:i w:val="false"/>
          <w:color w:val="000000"/>
          <w:sz w:val="28"/>
        </w:rPr>
        <w:t>
      2) жеке тұлғалар - азаматтық хал актiлерiн тiркеу кезiнде жiберiлген қателерге байланысты туу, қайтыс болу туралы, әкесін анықтау, бала асырап алу туралы актiлер жазбалары өзгертілген, толықтырылған, қалпына келтірілген және түзетiлген кезде өздеріне куәлiктер берілгенi үшiн;</w:t>
      </w:r>
    </w:p>
    <w:bookmarkEnd w:id="197"/>
    <w:bookmarkStart w:name="z222" w:id="198"/>
    <w:p>
      <w:pPr>
        <w:spacing w:after="0"/>
        <w:ind w:left="0"/>
        <w:jc w:val="both"/>
      </w:pPr>
      <w:r>
        <w:rPr>
          <w:rFonts w:ascii="Times New Roman"/>
          <w:b w:val="false"/>
          <w:i w:val="false"/>
          <w:color w:val="000000"/>
          <w:sz w:val="28"/>
        </w:rPr>
        <w:t>
      3) жеке тұлғалар - туыстарының қайтыс болуы туралы оларға қайталап немесе бұрын берiлген куәлiктер алмастырылып берiлгенi үшiн;</w:t>
      </w:r>
    </w:p>
    <w:bookmarkEnd w:id="198"/>
    <w:bookmarkStart w:name="z223" w:id="199"/>
    <w:p>
      <w:pPr>
        <w:spacing w:after="0"/>
        <w:ind w:left="0"/>
        <w:jc w:val="both"/>
      </w:pPr>
      <w:r>
        <w:rPr>
          <w:rFonts w:ascii="Times New Roman"/>
          <w:b w:val="false"/>
          <w:i w:val="false"/>
          <w:color w:val="000000"/>
          <w:sz w:val="28"/>
        </w:rPr>
        <w:t>
      4) жеке тұлғалар - бала асырап алу және әкесін анықтауға байланысты туу туралы қайталама куәлік берілгені үшін растайтын құжаттар ұсынған кезде мемлекеттiк баж төлеуден босатылады.</w:t>
      </w:r>
    </w:p>
    <w:bookmarkEnd w:id="199"/>
    <w:bookmarkStart w:name="z224" w:id="200"/>
    <w:p>
      <w:pPr>
        <w:spacing w:after="0"/>
        <w:ind w:left="0"/>
        <w:jc w:val="both"/>
      </w:pPr>
      <w:r>
        <w:rPr>
          <w:rFonts w:ascii="Times New Roman"/>
          <w:b w:val="false"/>
          <w:i w:val="false"/>
          <w:color w:val="000000"/>
          <w:sz w:val="28"/>
        </w:rPr>
        <w:t>
      Мемлекеттік корпорацияда мемлекеттік баж мөлшері мен төленген күнін растайтын төлем құжатын беретін банк мекемелері арқылы төленеді.</w:t>
      </w:r>
    </w:p>
    <w:bookmarkEnd w:id="200"/>
    <w:bookmarkStart w:name="z225" w:id="201"/>
    <w:p>
      <w:pPr>
        <w:spacing w:after="0"/>
        <w:ind w:left="0"/>
        <w:jc w:val="both"/>
      </w:pPr>
      <w:r>
        <w:rPr>
          <w:rFonts w:ascii="Times New Roman"/>
          <w:b w:val="false"/>
          <w:i w:val="false"/>
          <w:color w:val="000000"/>
          <w:sz w:val="28"/>
        </w:rPr>
        <w:t>
      Мемлекеттік қызметті көрсетуге электрондық сұрау салуды портал арқылы берген кезде төлем "электрондық үкіметтің" төлем шлюзі (бұдан әрі – ЭҮТШ) арқылы жүргізіледі.</w:t>
      </w:r>
    </w:p>
    <w:bookmarkEnd w:id="201"/>
    <w:bookmarkStart w:name="z226" w:id="202"/>
    <w:p>
      <w:pPr>
        <w:spacing w:after="0"/>
        <w:ind w:left="0"/>
        <w:jc w:val="left"/>
      </w:pPr>
      <w:r>
        <w:rPr>
          <w:rFonts w:ascii="Times New Roman"/>
          <w:b/>
          <w:i w:val="false"/>
          <w:color w:val="000000"/>
        </w:rPr>
        <w:t xml:space="preserve"> 2. Мемлекеттiк қызмет көрсету процесінде көрсетілетін қызметті берушiнiң құрылымдық бөлiмшелерiнiң (қызметкерлерiнiң) iс-қимыл тәртiбiн сипаттау</w:t>
      </w:r>
    </w:p>
    <w:bookmarkEnd w:id="202"/>
    <w:bookmarkStart w:name="z227" w:id="203"/>
    <w:p>
      <w:pPr>
        <w:spacing w:after="0"/>
        <w:ind w:left="0"/>
        <w:jc w:val="both"/>
      </w:pPr>
      <w:r>
        <w:rPr>
          <w:rFonts w:ascii="Times New Roman"/>
          <w:b w:val="false"/>
          <w:i w:val="false"/>
          <w:color w:val="000000"/>
          <w:sz w:val="28"/>
        </w:rPr>
        <w:t>
      5. Мемлекеттiк қызмет көрсету бойынша рәсімді (іс-қимылды) бастау үшін негіз болып мыналар табылады:</w:t>
      </w:r>
    </w:p>
    <w:bookmarkEnd w:id="203"/>
    <w:bookmarkStart w:name="z228" w:id="204"/>
    <w:p>
      <w:pPr>
        <w:spacing w:after="0"/>
        <w:ind w:left="0"/>
        <w:jc w:val="both"/>
      </w:pPr>
      <w:r>
        <w:rPr>
          <w:rFonts w:ascii="Times New Roman"/>
          <w:b w:val="false"/>
          <w:i w:val="false"/>
          <w:color w:val="000000"/>
          <w:sz w:val="28"/>
        </w:rPr>
        <w:t xml:space="preserve">
      Мемлекеттік корпорацияға жүгінген кезде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туу, неке қию, неке бұзу, әкелікті анықтау, ұл (қыз) асырап алу, тегін, атын, әкесінің атын өзгерту, қайтыс болу туралы қайталама куәлікті (анықтама) және некеге құқық қабілеттілігі туралы анықтама беру туралы өтініш;</w:t>
      </w:r>
    </w:p>
    <w:bookmarkEnd w:id="204"/>
    <w:bookmarkStart w:name="z229" w:id="205"/>
    <w:p>
      <w:pPr>
        <w:spacing w:after="0"/>
        <w:ind w:left="0"/>
        <w:jc w:val="both"/>
      </w:pPr>
      <w:r>
        <w:rPr>
          <w:rFonts w:ascii="Times New Roman"/>
          <w:b w:val="false"/>
          <w:i w:val="false"/>
          <w:color w:val="000000"/>
          <w:sz w:val="28"/>
        </w:rPr>
        <w:t>
      порталға жүгінген кезде – көрсетілетін қызметті алушының ЭЦҚ-мен куәландырылған электрондық өтініш мемлекеттiк қызмет көрсету жөніндегі рәсімді (iс-әрекетті) бастау үшін негіз болып табылады.</w:t>
      </w:r>
    </w:p>
    <w:bookmarkEnd w:id="205"/>
    <w:bookmarkStart w:name="z230" w:id="206"/>
    <w:p>
      <w:pPr>
        <w:spacing w:after="0"/>
        <w:ind w:left="0"/>
        <w:jc w:val="both"/>
      </w:pPr>
      <w:r>
        <w:rPr>
          <w:rFonts w:ascii="Times New Roman"/>
          <w:b w:val="false"/>
          <w:i w:val="false"/>
          <w:color w:val="000000"/>
          <w:sz w:val="28"/>
        </w:rPr>
        <w:t>
      6. Мемлекеттiк көрсетілетін қызмет көрсету процесінiң құрамына кiретiн әрбiр рәсiмнiң (iс-қимылдың) мазмұны және оның нәтижесі:</w:t>
      </w:r>
    </w:p>
    <w:bookmarkEnd w:id="206"/>
    <w:bookmarkStart w:name="z231" w:id="207"/>
    <w:p>
      <w:pPr>
        <w:spacing w:after="0"/>
        <w:ind w:left="0"/>
        <w:jc w:val="both"/>
      </w:pPr>
      <w:r>
        <w:rPr>
          <w:rFonts w:ascii="Times New Roman"/>
          <w:b w:val="false"/>
          <w:i w:val="false"/>
          <w:color w:val="000000"/>
          <w:sz w:val="28"/>
        </w:rPr>
        <w:t>
      1) көрсетілетін қызметті берушінің кеңсе қызметкері мемлекеттік қызметті көрсету үшін қажетті құжаттар мен өтінішті қабылдайды және тіркеу жүргізеді, 15 (он бес) минут ішінде. Нәтижесі - көрсетілетін қызметті берушінің басшысына жолдайды;</w:t>
      </w:r>
    </w:p>
    <w:bookmarkEnd w:id="207"/>
    <w:bookmarkStart w:name="z232" w:id="208"/>
    <w:p>
      <w:pPr>
        <w:spacing w:after="0"/>
        <w:ind w:left="0"/>
        <w:jc w:val="both"/>
      </w:pPr>
      <w:r>
        <w:rPr>
          <w:rFonts w:ascii="Times New Roman"/>
          <w:b w:val="false"/>
          <w:i w:val="false"/>
          <w:color w:val="000000"/>
          <w:sz w:val="28"/>
        </w:rPr>
        <w:t>
      2) көрсетілетін қызметті берушінің басшысы 2 (екі) сағат ішінде келіп түскен құжаттармен танысады және көрсетілетін қызметті берушінің жауапты орындаушысына жолдайды. Нәтижесі – орындауға жолдайды;</w:t>
      </w:r>
    </w:p>
    <w:bookmarkEnd w:id="208"/>
    <w:bookmarkStart w:name="z233" w:id="209"/>
    <w:p>
      <w:pPr>
        <w:spacing w:after="0"/>
        <w:ind w:left="0"/>
        <w:jc w:val="both"/>
      </w:pPr>
      <w:r>
        <w:rPr>
          <w:rFonts w:ascii="Times New Roman"/>
          <w:b w:val="false"/>
          <w:i w:val="false"/>
          <w:color w:val="000000"/>
          <w:sz w:val="28"/>
        </w:rPr>
        <w:t xml:space="preserve">
      3) көрсетілетін қызметті берушінің жауапты орындаушысы ұсынылған құжаттардың Қазақстан Республикасы "Неке (ерлі-зайыптылық) және отбасы туралы" кодексіне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тексереді; </w:t>
      </w:r>
    </w:p>
    <w:bookmarkEnd w:id="209"/>
    <w:bookmarkStart w:name="z234" w:id="210"/>
    <w:p>
      <w:pPr>
        <w:spacing w:after="0"/>
        <w:ind w:left="0"/>
        <w:jc w:val="both"/>
      </w:pPr>
      <w:r>
        <w:rPr>
          <w:rFonts w:ascii="Times New Roman"/>
          <w:b w:val="false"/>
          <w:i w:val="false"/>
          <w:color w:val="000000"/>
          <w:sz w:val="28"/>
        </w:rPr>
        <w:t>
      азаматтық хал актілері 2008 жылдан бастап Қазақстан Республикасының аумағында тіркелген кезде ("АХАЖ тіркеу пункті" ақпараттық жүйесі қызмет еткен кезден бастап) анықтамаларды электрондық форматта беру - 4 (төрт) сағат;</w:t>
      </w:r>
    </w:p>
    <w:bookmarkEnd w:id="210"/>
    <w:bookmarkStart w:name="z235" w:id="211"/>
    <w:p>
      <w:pPr>
        <w:spacing w:after="0"/>
        <w:ind w:left="0"/>
        <w:jc w:val="both"/>
      </w:pPr>
      <w:r>
        <w:rPr>
          <w:rFonts w:ascii="Times New Roman"/>
          <w:b w:val="false"/>
          <w:i w:val="false"/>
          <w:color w:val="000000"/>
          <w:sz w:val="28"/>
        </w:rPr>
        <w:t>
      "АХАТ" тіркеу пункті ақпараттық жүйесінде акт жазбаларының электрондық нұсқасы болған кезде және тіркеу органының мұрағатында азаматтық хал актісі болған кезде көрсетілетін қызметті алушы осы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бекітілген қажетті құжаттарды тапсырған кезден бастап 5 (бес) (құжаттарды қабылдау күні мемлекеттік қызметті көрсету мерзіміне кірмейді) жұмыс күні ішінде көрсетіледі, дайын құжаттар 5 (бес) жұмыс күні беріледі, басқа тіркеу органына сұрау салуды жолдау қажет кезінде мемлекеттік қызмет көрсету мерзімі көрсетілетін қызметті алушыны 3 (үш) күнтізбелік күн ішінде хабардар ете отырып, күнтізбелік 30 (отыз) күнге дейін ұзартылады;</w:t>
      </w:r>
    </w:p>
    <w:bookmarkEnd w:id="211"/>
    <w:bookmarkStart w:name="z236" w:id="212"/>
    <w:p>
      <w:pPr>
        <w:spacing w:after="0"/>
        <w:ind w:left="0"/>
        <w:jc w:val="both"/>
      </w:pPr>
      <w:r>
        <w:rPr>
          <w:rFonts w:ascii="Times New Roman"/>
          <w:b w:val="false"/>
          <w:i w:val="false"/>
          <w:color w:val="000000"/>
          <w:sz w:val="28"/>
        </w:rPr>
        <w:t>
      азаматтық хал актісін басқа тіркеу органында тіркеген кезде - күнтізбелік 30 (отыз) күн (құжаттарды қабылдау күні мемлекеттік қызметті көрсету мерзіміне кірмейді);</w:t>
      </w:r>
    </w:p>
    <w:bookmarkEnd w:id="212"/>
    <w:bookmarkStart w:name="z237" w:id="213"/>
    <w:p>
      <w:pPr>
        <w:spacing w:after="0"/>
        <w:ind w:left="0"/>
        <w:jc w:val="both"/>
      </w:pPr>
      <w:r>
        <w:rPr>
          <w:rFonts w:ascii="Times New Roman"/>
          <w:b w:val="false"/>
          <w:i w:val="false"/>
          <w:color w:val="000000"/>
          <w:sz w:val="28"/>
        </w:rPr>
        <w:t>
      тиісті куәлікті (анықтаманы) басып шығарғаннан кейін көрсетілетін қызметті берушінің басшысына қол қою үшін жолдайды, кейін қайталама куәлікті немесе анықтамада көрсетілетін қызметті берушінің елтаңбалы мөрі басылады не мемлекеттік қызмет көрсетуден бас тарту туралы жауап,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жағдайда және де қағаз жеткізгіште беру.</w:t>
      </w:r>
    </w:p>
    <w:bookmarkEnd w:id="213"/>
    <w:bookmarkStart w:name="z238" w:id="214"/>
    <w:p>
      <w:pPr>
        <w:spacing w:after="0"/>
        <w:ind w:left="0"/>
        <w:jc w:val="both"/>
      </w:pPr>
      <w:r>
        <w:rPr>
          <w:rFonts w:ascii="Times New Roman"/>
          <w:b w:val="false"/>
          <w:i w:val="false"/>
          <w:color w:val="000000"/>
          <w:sz w:val="28"/>
        </w:rPr>
        <w:t>
      Нәтижесі – қол қою үшін жолдайды, елтаңбалы мөр басылады немесе бас тарту туралы дәлелді жауап;</w:t>
      </w:r>
    </w:p>
    <w:bookmarkEnd w:id="214"/>
    <w:bookmarkStart w:name="z239" w:id="215"/>
    <w:p>
      <w:pPr>
        <w:spacing w:after="0"/>
        <w:ind w:left="0"/>
        <w:jc w:val="both"/>
      </w:pPr>
      <w:r>
        <w:rPr>
          <w:rFonts w:ascii="Times New Roman"/>
          <w:b w:val="false"/>
          <w:i w:val="false"/>
          <w:color w:val="000000"/>
          <w:sz w:val="28"/>
        </w:rPr>
        <w:t>
      4) көрсетілетін қызметті берушінің басшысы азаматтық хал актілерін тіркеу туралы қайталама куәлікке немесе анықтамаға қол қойып, елтаңбалы мөр басады не бас тарту туралы дәлелді жауапты көрсетілетін қызметті берушінің кеңсе қызметкеріне 2 (екі) сағат ішінде жолдайды.</w:t>
      </w:r>
    </w:p>
    <w:bookmarkEnd w:id="215"/>
    <w:bookmarkStart w:name="z240" w:id="216"/>
    <w:p>
      <w:pPr>
        <w:spacing w:after="0"/>
        <w:ind w:left="0"/>
        <w:jc w:val="both"/>
      </w:pPr>
      <w:r>
        <w:rPr>
          <w:rFonts w:ascii="Times New Roman"/>
          <w:b w:val="false"/>
          <w:i w:val="false"/>
          <w:color w:val="000000"/>
          <w:sz w:val="28"/>
        </w:rPr>
        <w:t>
      Нәтижесі - куәлікке немесе анықтамаға қол қойып, елтаңбалы мөр басады не бас тарту туралы дәлелді жауап;</w:t>
      </w:r>
    </w:p>
    <w:bookmarkEnd w:id="216"/>
    <w:bookmarkStart w:name="z241" w:id="217"/>
    <w:p>
      <w:pPr>
        <w:spacing w:after="0"/>
        <w:ind w:left="0"/>
        <w:jc w:val="both"/>
      </w:pPr>
      <w:r>
        <w:rPr>
          <w:rFonts w:ascii="Times New Roman"/>
          <w:b w:val="false"/>
          <w:i w:val="false"/>
          <w:color w:val="000000"/>
          <w:sz w:val="28"/>
        </w:rPr>
        <w:t>
      5) көрсетілетін қызметті берушінің кеңсе қызметкері қайталама куәлікті немесе анықтаманы не мемлекеттік қызмет көрсетуден бас тарту туралы жауапты тіркейді, мемлекеттік қызмет көрсету нәтижесін тізілімге сәйкес Мемлекеттік корпорация курьері арқылы Мемлекеттік корпорацияның дайын құжаттарды беру бөліміне 15 (он бес) минут жолдайды.</w:t>
      </w:r>
    </w:p>
    <w:bookmarkEnd w:id="217"/>
    <w:bookmarkStart w:name="z242" w:id="218"/>
    <w:p>
      <w:pPr>
        <w:spacing w:after="0"/>
        <w:ind w:left="0"/>
        <w:jc w:val="both"/>
      </w:pPr>
      <w:r>
        <w:rPr>
          <w:rFonts w:ascii="Times New Roman"/>
          <w:b w:val="false"/>
          <w:i w:val="false"/>
          <w:color w:val="000000"/>
          <w:sz w:val="28"/>
        </w:rPr>
        <w:t>
      Нәтижесі – куәлік, анықтама береді немесе бас тарту туралы дәлелді жауап;</w:t>
      </w:r>
    </w:p>
    <w:bookmarkEnd w:id="218"/>
    <w:bookmarkStart w:name="z243" w:id="21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19"/>
    <w:bookmarkStart w:name="z244" w:id="220"/>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берушiнiң құрылымдық бөлiмшелерінің (қызметкерлерінің) тiзбесі:</w:t>
      </w:r>
    </w:p>
    <w:bookmarkEnd w:id="220"/>
    <w:bookmarkStart w:name="z245" w:id="221"/>
    <w:p>
      <w:pPr>
        <w:spacing w:after="0"/>
        <w:ind w:left="0"/>
        <w:jc w:val="both"/>
      </w:pPr>
      <w:r>
        <w:rPr>
          <w:rFonts w:ascii="Times New Roman"/>
          <w:b w:val="false"/>
          <w:i w:val="false"/>
          <w:color w:val="000000"/>
          <w:sz w:val="28"/>
        </w:rPr>
        <w:t>
      1) көрсетілетін қызметті берушінің кеңсе қызметкері;</w:t>
      </w:r>
    </w:p>
    <w:bookmarkEnd w:id="221"/>
    <w:bookmarkStart w:name="z246" w:id="222"/>
    <w:p>
      <w:pPr>
        <w:spacing w:after="0"/>
        <w:ind w:left="0"/>
        <w:jc w:val="both"/>
      </w:pPr>
      <w:r>
        <w:rPr>
          <w:rFonts w:ascii="Times New Roman"/>
          <w:b w:val="false"/>
          <w:i w:val="false"/>
          <w:color w:val="000000"/>
          <w:sz w:val="28"/>
        </w:rPr>
        <w:t>
      2) көрсетілетін қызметті берушінің басшысы;</w:t>
      </w:r>
    </w:p>
    <w:bookmarkEnd w:id="222"/>
    <w:bookmarkStart w:name="z247" w:id="223"/>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23"/>
    <w:bookmarkStart w:name="z248" w:id="224"/>
    <w:p>
      <w:pPr>
        <w:spacing w:after="0"/>
        <w:ind w:left="0"/>
        <w:jc w:val="both"/>
      </w:pPr>
      <w:r>
        <w:rPr>
          <w:rFonts w:ascii="Times New Roman"/>
          <w:b w:val="false"/>
          <w:i w:val="false"/>
          <w:color w:val="000000"/>
          <w:sz w:val="28"/>
        </w:rPr>
        <w:t>
      4) Мемлекеттік корпорация инспекторы;</w:t>
      </w:r>
    </w:p>
    <w:bookmarkEnd w:id="224"/>
    <w:bookmarkStart w:name="z249" w:id="225"/>
    <w:p>
      <w:pPr>
        <w:spacing w:after="0"/>
        <w:ind w:left="0"/>
        <w:jc w:val="both"/>
      </w:pPr>
      <w:r>
        <w:rPr>
          <w:rFonts w:ascii="Times New Roman"/>
          <w:b w:val="false"/>
          <w:i w:val="false"/>
          <w:color w:val="000000"/>
          <w:sz w:val="28"/>
        </w:rPr>
        <w:t>
      5) Мемлекеттік корпорацияның жинақтаушы бөлімі;</w:t>
      </w:r>
    </w:p>
    <w:bookmarkEnd w:id="225"/>
    <w:bookmarkStart w:name="z250" w:id="226"/>
    <w:p>
      <w:pPr>
        <w:spacing w:after="0"/>
        <w:ind w:left="0"/>
        <w:jc w:val="both"/>
      </w:pPr>
      <w:r>
        <w:rPr>
          <w:rFonts w:ascii="Times New Roman"/>
          <w:b w:val="false"/>
          <w:i w:val="false"/>
          <w:color w:val="000000"/>
          <w:sz w:val="28"/>
        </w:rPr>
        <w:t>
      6) Мемлекеттік корпорацияның дайын құжаттарды беру бөлімі.</w:t>
      </w:r>
    </w:p>
    <w:bookmarkEnd w:id="226"/>
    <w:bookmarkStart w:name="z251" w:id="227"/>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27"/>
    <w:bookmarkStart w:name="z252" w:id="228"/>
    <w:p>
      <w:pPr>
        <w:spacing w:after="0"/>
        <w:ind w:left="0"/>
        <w:jc w:val="both"/>
      </w:pPr>
      <w:r>
        <w:rPr>
          <w:rFonts w:ascii="Times New Roman"/>
          <w:b w:val="false"/>
          <w:i w:val="false"/>
          <w:color w:val="000000"/>
          <w:sz w:val="28"/>
        </w:rPr>
        <w:t>
      8. Әрбір рәсімнің ұзақтығын көрсете отырып, Мемлекеттік корпорация арқылы жүгiну тәртiбiн сипаттау:</w:t>
      </w:r>
    </w:p>
    <w:bookmarkEnd w:id="228"/>
    <w:bookmarkStart w:name="z253" w:id="229"/>
    <w:p>
      <w:pPr>
        <w:spacing w:after="0"/>
        <w:ind w:left="0"/>
        <w:jc w:val="both"/>
      </w:pPr>
      <w:r>
        <w:rPr>
          <w:rFonts w:ascii="Times New Roman"/>
          <w:b w:val="false"/>
          <w:i w:val="false"/>
          <w:color w:val="000000"/>
          <w:sz w:val="28"/>
        </w:rPr>
        <w:t>
      1) көрсетілетін қызметті алушы қажетті құжаттарды және өтінішті Мемлекеттік корпорация қызметкеріне береді, ол электрондық кезек ретімен "кедергісіз" қызмет көрсету арқылы операциялық залда жүзеге асырылады – 2 (екі) минут ішінде;</w:t>
      </w:r>
    </w:p>
    <w:bookmarkEnd w:id="229"/>
    <w:bookmarkStart w:name="z254" w:id="230"/>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(авторландыру процесі) енгізуі - 1 (бір) минут ішінде;</w:t>
      </w:r>
    </w:p>
    <w:bookmarkEnd w:id="230"/>
    <w:bookmarkStart w:name="z255" w:id="231"/>
    <w:p>
      <w:pPr>
        <w:spacing w:after="0"/>
        <w:ind w:left="0"/>
        <w:jc w:val="both"/>
      </w:pPr>
      <w:r>
        <w:rPr>
          <w:rFonts w:ascii="Times New Roman"/>
          <w:b w:val="false"/>
          <w:i w:val="false"/>
          <w:color w:val="000000"/>
          <w:sz w:val="28"/>
        </w:rPr>
        <w:t>
      3) 2-процесс – Мемлекеттік корпорация қызметкерінің мемлекеттік көрсетілетін қызметті таңдауы, экранға мемлекеттік қызметті көрсету үшін сұраныс нысанын шығару және Мемлекеттік корпорация қызметкерінің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p>
    <w:bookmarkEnd w:id="231"/>
    <w:bookmarkStart w:name="z256" w:id="232"/>
    <w:p>
      <w:pPr>
        <w:spacing w:after="0"/>
        <w:ind w:left="0"/>
        <w:jc w:val="both"/>
      </w:pPr>
      <w:r>
        <w:rPr>
          <w:rFonts w:ascii="Times New Roman"/>
          <w:b w:val="false"/>
          <w:i w:val="false"/>
          <w:color w:val="000000"/>
          <w:sz w:val="28"/>
        </w:rPr>
        <w:t>
      4) 3-процесс – электрондық үкімет шлюзі (бұдан әрі–ЭҮШ)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БНАЖ)–көрсетілетін қызметті алушы өкілінің сенімхат мәліметтері туралы сұрау жолдауы - 2 (екі) минут ішінде;</w:t>
      </w:r>
    </w:p>
    <w:bookmarkEnd w:id="232"/>
    <w:bookmarkStart w:name="z257" w:id="233"/>
    <w:p>
      <w:pPr>
        <w:spacing w:after="0"/>
        <w:ind w:left="0"/>
        <w:jc w:val="both"/>
      </w:pPr>
      <w:r>
        <w:rPr>
          <w:rFonts w:ascii="Times New Roman"/>
          <w:b w:val="false"/>
          <w:i w:val="false"/>
          <w:color w:val="000000"/>
          <w:sz w:val="28"/>
        </w:rPr>
        <w:t>
      5) 1-шарт - ЖТ МДҚ-нда көрсетілетін қызметті алушы мәліметтерінің және БНАЖ-де сенімхат мәліметтерінің бар болуын тексеруі - 1 (бір) минут ішінде;</w:t>
      </w:r>
    </w:p>
    <w:bookmarkEnd w:id="233"/>
    <w:bookmarkStart w:name="z258" w:id="234"/>
    <w:p>
      <w:pPr>
        <w:spacing w:after="0"/>
        <w:ind w:left="0"/>
        <w:jc w:val="both"/>
      </w:pPr>
      <w:r>
        <w:rPr>
          <w:rFonts w:ascii="Times New Roman"/>
          <w:b w:val="false"/>
          <w:i w:val="false"/>
          <w:color w:val="000000"/>
          <w:sz w:val="28"/>
        </w:rPr>
        <w:t>
      6) 4-процесс–ЖТ МДҚ - 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p>
    <w:bookmarkEnd w:id="234"/>
    <w:bookmarkStart w:name="z259" w:id="235"/>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p>
    <w:bookmarkEnd w:id="235"/>
    <w:bookmarkStart w:name="z260" w:id="236"/>
    <w:p>
      <w:pPr>
        <w:spacing w:after="0"/>
        <w:ind w:left="0"/>
        <w:jc w:val="both"/>
      </w:pPr>
      <w:r>
        <w:rPr>
          <w:rFonts w:ascii="Times New Roman"/>
          <w:b w:val="false"/>
          <w:i w:val="false"/>
          <w:color w:val="000000"/>
          <w:sz w:val="28"/>
        </w:rPr>
        <w:t>
      9. Мемлекеттік қызмет көрсету нәтижесін Мемлекеттік корпорация арқылы алу процесінің сипаттасы, оның ұзақтығы:</w:t>
      </w:r>
    </w:p>
    <w:bookmarkEnd w:id="236"/>
    <w:bookmarkStart w:name="z261" w:id="237"/>
    <w:p>
      <w:pPr>
        <w:spacing w:after="0"/>
        <w:ind w:left="0"/>
        <w:jc w:val="both"/>
      </w:pPr>
      <w:r>
        <w:rPr>
          <w:rFonts w:ascii="Times New Roman"/>
          <w:b w:val="false"/>
          <w:i w:val="false"/>
          <w:color w:val="000000"/>
          <w:sz w:val="28"/>
        </w:rPr>
        <w:t>
      1) 6-процесс – электрондық құжаттарын ЭҮАШ АЖО - да тіркеуі - 1 (бір) минут ішінде;</w:t>
      </w:r>
    </w:p>
    <w:bookmarkEnd w:id="237"/>
    <w:bookmarkStart w:name="z262" w:id="238"/>
    <w:p>
      <w:pPr>
        <w:spacing w:after="0"/>
        <w:ind w:left="0"/>
        <w:jc w:val="both"/>
      </w:pPr>
      <w:r>
        <w:rPr>
          <w:rFonts w:ascii="Times New Roman"/>
          <w:b w:val="false"/>
          <w:i w:val="false"/>
          <w:color w:val="000000"/>
          <w:sz w:val="28"/>
        </w:rPr>
        <w:t>
      2) 2-шарт – көрсетілетін қызметті берушінің көрсетілетін қызметті алушы ұсынған құжаттарының сәйкестігін тексеруі (өңдеуі) - 1 (бір) минут ішінде;</w:t>
      </w:r>
    </w:p>
    <w:bookmarkEnd w:id="238"/>
    <w:bookmarkStart w:name="z263" w:id="239"/>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p>
    <w:bookmarkEnd w:id="239"/>
    <w:bookmarkStart w:name="z264" w:id="240"/>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АЖО-да қалыптастырылған мемлекеттік көрсетілетін қызметтің нәтижесін (хабарламаны немесе бас тарту туралы дәлелді жауапты) алуы – 2 (екі) минут ішінде.</w:t>
      </w:r>
    </w:p>
    <w:bookmarkEnd w:id="240"/>
    <w:bookmarkStart w:name="z265" w:id="241"/>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диаграммасында көрсетіледі.</w:t>
      </w:r>
    </w:p>
    <w:bookmarkEnd w:id="241"/>
    <w:bookmarkStart w:name="z266" w:id="242"/>
    <w:p>
      <w:pPr>
        <w:spacing w:after="0"/>
        <w:ind w:left="0"/>
        <w:jc w:val="both"/>
      </w:pPr>
      <w:r>
        <w:rPr>
          <w:rFonts w:ascii="Times New Roman"/>
          <w:b w:val="false"/>
          <w:i w:val="false"/>
          <w:color w:val="000000"/>
          <w:sz w:val="28"/>
        </w:rPr>
        <w:t>
      10. Портал арқылы көрсетілетін қызмет кезіндегі функционалдық өзара iс-әрекетін және жүгіну тәртібін сипаттау:</w:t>
      </w:r>
    </w:p>
    <w:bookmarkEnd w:id="242"/>
    <w:bookmarkStart w:name="z267" w:id="243"/>
    <w:p>
      <w:pPr>
        <w:spacing w:after="0"/>
        <w:ind w:left="0"/>
        <w:jc w:val="both"/>
      </w:pPr>
      <w:r>
        <w:rPr>
          <w:rFonts w:ascii="Times New Roman"/>
          <w:b w:val="false"/>
          <w:i w:val="false"/>
          <w:color w:val="000000"/>
          <w:sz w:val="28"/>
        </w:rPr>
        <w:t>
      1)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w:t>
      </w:r>
    </w:p>
    <w:bookmarkEnd w:id="243"/>
    <w:bookmarkStart w:name="z268" w:id="244"/>
    <w:p>
      <w:pPr>
        <w:spacing w:after="0"/>
        <w:ind w:left="0"/>
        <w:jc w:val="both"/>
      </w:pPr>
      <w:r>
        <w:rPr>
          <w:rFonts w:ascii="Times New Roman"/>
          <w:b w:val="false"/>
          <w:i w:val="false"/>
          <w:color w:val="000000"/>
          <w:sz w:val="28"/>
        </w:rPr>
        <w:t>
      2) 1-процесс – көрсетілетін қызметті алушымен мемлекеттік көрсетілетін қызмет алу үшін ЖСН және паролін порталға енгізу (авторландыру процесі);</w:t>
      </w:r>
    </w:p>
    <w:bookmarkEnd w:id="244"/>
    <w:bookmarkStart w:name="z269" w:id="245"/>
    <w:p>
      <w:pPr>
        <w:spacing w:after="0"/>
        <w:ind w:left="0"/>
        <w:jc w:val="both"/>
      </w:pPr>
      <w:r>
        <w:rPr>
          <w:rFonts w:ascii="Times New Roman"/>
          <w:b w:val="false"/>
          <w:i w:val="false"/>
          <w:color w:val="000000"/>
          <w:sz w:val="28"/>
        </w:rPr>
        <w:t>
      3) 1-шарт – көрсетілетін қызметті алушы туралы деректердің дұрыстығын ЖСН мен пароль арқылы порталда тексеру;</w:t>
      </w:r>
    </w:p>
    <w:bookmarkEnd w:id="245"/>
    <w:bookmarkStart w:name="z270" w:id="246"/>
    <w:p>
      <w:pPr>
        <w:spacing w:after="0"/>
        <w:ind w:left="0"/>
        <w:jc w:val="both"/>
      </w:pPr>
      <w:r>
        <w:rPr>
          <w:rFonts w:ascii="Times New Roman"/>
          <w:b w:val="false"/>
          <w:i w:val="false"/>
          <w:color w:val="000000"/>
          <w:sz w:val="28"/>
        </w:rPr>
        <w:t xml:space="preserve">
      4) 2-процесс – көрсетілетін қызметті алушының деректерінде бар бұзушылықтарға байланысты авторландырудан бас тарту туралы хабарламаны порталмен қалыптастыру; </w:t>
      </w:r>
    </w:p>
    <w:bookmarkEnd w:id="246"/>
    <w:bookmarkStart w:name="z271" w:id="247"/>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мемлекеттік көрсетілетін қызметті таңдауы, мемлекеттік көрсетілетін қызметті көрсетуге арналған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сұрау салу нысанына қажетті электрондық түрдегі құжаттарды қоса беруі, сондай-ақ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нақтылау үшін (қол қою үшін) тұтынушының ЭЦҚ тіркеу куәлігін сұрауды таңдауы;</w:t>
      </w:r>
    </w:p>
    <w:bookmarkEnd w:id="247"/>
    <w:bookmarkStart w:name="z272" w:id="248"/>
    <w:p>
      <w:pPr>
        <w:spacing w:after="0"/>
        <w:ind w:left="0"/>
        <w:jc w:val="both"/>
      </w:pPr>
      <w:r>
        <w:rPr>
          <w:rFonts w:ascii="Times New Roman"/>
          <w:b w:val="false"/>
          <w:i w:val="false"/>
          <w:color w:val="000000"/>
          <w:sz w:val="28"/>
        </w:rPr>
        <w:t>
      6) 2-шарт –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тексеруі;</w:t>
      </w:r>
    </w:p>
    <w:bookmarkEnd w:id="248"/>
    <w:bookmarkStart w:name="z273" w:id="249"/>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сұратылатын мемлекеттік көрсетілетін қызметтен бас тарту туралы хабарламаны қалыптастыруы;</w:t>
      </w:r>
    </w:p>
    <w:bookmarkEnd w:id="249"/>
    <w:bookmarkStart w:name="z274" w:id="250"/>
    <w:p>
      <w:pPr>
        <w:spacing w:after="0"/>
        <w:ind w:left="0"/>
        <w:jc w:val="both"/>
      </w:pPr>
      <w:r>
        <w:rPr>
          <w:rFonts w:ascii="Times New Roman"/>
          <w:b w:val="false"/>
          <w:i w:val="false"/>
          <w:color w:val="000000"/>
          <w:sz w:val="28"/>
        </w:rPr>
        <w:t>
      8) 5-процесс – көрсетілетін қызметті алушының ЭЦҚ арқылы мемлекеттік қызмет көрсету үшін сұранысты куәландыру және электронды құжатты (сұранысты) өңдеуі үшін портал арқылы "Азаматтық хал актілерінің жазбасы" ақпараттық жүйесі (бұдан әрі – "АХАЖ" АЖ) жолдауы;</w:t>
      </w:r>
    </w:p>
    <w:bookmarkEnd w:id="250"/>
    <w:bookmarkStart w:name="z275" w:id="251"/>
    <w:p>
      <w:pPr>
        <w:spacing w:after="0"/>
        <w:ind w:left="0"/>
        <w:jc w:val="both"/>
      </w:pPr>
      <w:r>
        <w:rPr>
          <w:rFonts w:ascii="Times New Roman"/>
          <w:b w:val="false"/>
          <w:i w:val="false"/>
          <w:color w:val="000000"/>
          <w:sz w:val="28"/>
        </w:rPr>
        <w:t>
      9) 3-шарт - азаматтық хал актілерін тіркеу туралы мәліметтерді "АХАЖ" АЖ тексеруі;</w:t>
      </w:r>
    </w:p>
    <w:bookmarkEnd w:id="251"/>
    <w:bookmarkStart w:name="z276" w:id="252"/>
    <w:p>
      <w:pPr>
        <w:spacing w:after="0"/>
        <w:ind w:left="0"/>
        <w:jc w:val="both"/>
      </w:pPr>
      <w:r>
        <w:rPr>
          <w:rFonts w:ascii="Times New Roman"/>
          <w:b w:val="false"/>
          <w:i w:val="false"/>
          <w:color w:val="000000"/>
          <w:sz w:val="28"/>
        </w:rPr>
        <w:t>
      10) 6-процесс – "АХАЖ" АЖ акт жазбаларының болмауына байланысты сұратылатын қызметтен бас тарту туралы хабарламаны қалыптастыруы;</w:t>
      </w:r>
    </w:p>
    <w:bookmarkEnd w:id="252"/>
    <w:bookmarkStart w:name="z277" w:id="253"/>
    <w:p>
      <w:pPr>
        <w:spacing w:after="0"/>
        <w:ind w:left="0"/>
        <w:jc w:val="both"/>
      </w:pPr>
      <w:r>
        <w:rPr>
          <w:rFonts w:ascii="Times New Roman"/>
          <w:b w:val="false"/>
          <w:i w:val="false"/>
          <w:color w:val="000000"/>
          <w:sz w:val="28"/>
        </w:rPr>
        <w:t>
      11) 7-процесс – мемлекеттік көрсетілетін қызметті электрондық үкіметтің төлемдік шлюзі (бұдан әрі – ЭҮТШ) арқылы төлеуі;</w:t>
      </w:r>
    </w:p>
    <w:bookmarkEnd w:id="253"/>
    <w:bookmarkStart w:name="z278" w:id="254"/>
    <w:p>
      <w:pPr>
        <w:spacing w:after="0"/>
        <w:ind w:left="0"/>
        <w:jc w:val="both"/>
      </w:pPr>
      <w:r>
        <w:rPr>
          <w:rFonts w:ascii="Times New Roman"/>
          <w:b w:val="false"/>
          <w:i w:val="false"/>
          <w:color w:val="000000"/>
          <w:sz w:val="28"/>
        </w:rPr>
        <w:t xml:space="preserve">
      12) 4-шарт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мемлекеттік қызметті көрсету үшін негіз болатын құжаттарды көрсетілетін қызметті алушының жалғаған құжаттарының сәйкестігін тексеруі (өңдеуі);</w:t>
      </w:r>
    </w:p>
    <w:bookmarkEnd w:id="254"/>
    <w:bookmarkStart w:name="z279" w:id="255"/>
    <w:p>
      <w:pPr>
        <w:spacing w:after="0"/>
        <w:ind w:left="0"/>
        <w:jc w:val="both"/>
      </w:pPr>
      <w:r>
        <w:rPr>
          <w:rFonts w:ascii="Times New Roman"/>
          <w:b w:val="false"/>
          <w:i w:val="false"/>
          <w:color w:val="000000"/>
          <w:sz w:val="28"/>
        </w:rPr>
        <w:t>
      13) 8-процесс – көрсетілетін қызметті алушының құжаттарында бар бұзушылықтарға байланысты сұратылатын қызметтен бас тарту туралы хабарламаны қалыптастыру;</w:t>
      </w:r>
    </w:p>
    <w:bookmarkEnd w:id="255"/>
    <w:bookmarkStart w:name="z280" w:id="256"/>
    <w:p>
      <w:pPr>
        <w:spacing w:after="0"/>
        <w:ind w:left="0"/>
        <w:jc w:val="both"/>
      </w:pPr>
      <w:r>
        <w:rPr>
          <w:rFonts w:ascii="Times New Roman"/>
          <w:b w:val="false"/>
          <w:i w:val="false"/>
          <w:color w:val="000000"/>
          <w:sz w:val="28"/>
        </w:rPr>
        <w:t>
      14) 9-процесс – көрсетілетін қызметті алушының порталда қалыптастырылған көрсетілетін қызмет (анықтама) алуы. Электрондық құжат көрсетілетін қызметті беруші қызметкерінің ЭЦҚ пайдалана отырып қалыптастырылады.</w:t>
      </w:r>
    </w:p>
    <w:bookmarkEnd w:id="256"/>
    <w:bookmarkStart w:name="z281" w:id="257"/>
    <w:p>
      <w:pPr>
        <w:spacing w:after="0"/>
        <w:ind w:left="0"/>
        <w:jc w:val="both"/>
      </w:pPr>
      <w:r>
        <w:rPr>
          <w:rFonts w:ascii="Times New Roman"/>
          <w:b w:val="false"/>
          <w:i w:val="false"/>
          <w:color w:val="000000"/>
          <w:sz w:val="28"/>
        </w:rPr>
        <w:t xml:space="preserve">
      Портал арқылы мемлекеттік қызмет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көрсетілген.</w:t>
      </w:r>
    </w:p>
    <w:bookmarkEnd w:id="257"/>
    <w:bookmarkStart w:name="z282" w:id="258"/>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қызметті берушінің құрылымдық бөлімшелерінің (қызметкерлерінің) рәсімдерінің (iс-қимылдарының), өзара iс-қимылдары реттілігінің толық сипаттамасы, сондай-ақ өзге де көрсетілетін қызметті берушілермен және (немесе) Мемлекеттік корпорациямен өзара іс-қимыл тәртібінің және мемлекеттік қызметті көрсету процесінде ақпараттық жүйелерді пайдалану тәртібінің сипаттамасы "Азаматтық хал актілерін тіркеу туралы қайталама куәліктер немесе анықтамалар беру" мемлекеттік көрсетілетін қызмет регламентінің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58"/>
    <w:bookmarkStart w:name="z283" w:id="259"/>
    <w:p>
      <w:pPr>
        <w:spacing w:after="0"/>
        <w:ind w:left="0"/>
        <w:jc w:val="both"/>
      </w:pPr>
      <w:r>
        <w:rPr>
          <w:rFonts w:ascii="Times New Roman"/>
          <w:b w:val="false"/>
          <w:i w:val="false"/>
          <w:color w:val="000000"/>
          <w:sz w:val="28"/>
        </w:rPr>
        <w:t>
      Мемлекеттік қызмет көрсетудің бизнес-процестерінің анықтамалығы көрсетілетін қызметті берушінің интернет-ресурсында орналастырылады.</w:t>
      </w:r>
    </w:p>
    <w:bookmarkEnd w:id="259"/>
    <w:bookmarkStart w:name="z284" w:id="260"/>
    <w:p>
      <w:pPr>
        <w:spacing w:after="0"/>
        <w:ind w:left="0"/>
        <w:jc w:val="both"/>
      </w:pP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260"/>
    <w:bookmarkStart w:name="z285" w:id="261"/>
    <w:p>
      <w:pPr>
        <w:spacing w:after="0"/>
        <w:ind w:left="0"/>
        <w:jc w:val="left"/>
      </w:pPr>
      <w:r>
        <w:rPr>
          <w:rFonts w:ascii="Times New Roman"/>
          <w:b/>
          <w:i w:val="false"/>
          <w:color w:val="000000"/>
        </w:rPr>
        <w:t xml:space="preserve"> 5. Мемлекеттік қызмет көрсету, оның ішінде электрондық нысанда және Мемлекеттік корпорация арқылы көрсетілетін қызметтің ерекшеліктері ескерілген өзге де талаптар</w:t>
      </w:r>
    </w:p>
    <w:bookmarkEnd w:id="261"/>
    <w:bookmarkStart w:name="z286" w:id="262"/>
    <w:p>
      <w:pPr>
        <w:spacing w:after="0"/>
        <w:ind w:left="0"/>
        <w:jc w:val="both"/>
      </w:pPr>
      <w:r>
        <w:rPr>
          <w:rFonts w:ascii="Times New Roman"/>
          <w:b w:val="false"/>
          <w:i w:val="false"/>
          <w:color w:val="000000"/>
          <w:sz w:val="28"/>
        </w:rPr>
        <w:t>
      13. Тұрмыс-тіршілігін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Мемлекеттік корпорация қызметкері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262"/>
    <w:bookmarkStart w:name="z287" w:id="263"/>
    <w:p>
      <w:pPr>
        <w:spacing w:after="0"/>
        <w:ind w:left="0"/>
        <w:jc w:val="both"/>
      </w:pPr>
      <w:r>
        <w:rPr>
          <w:rFonts w:ascii="Times New Roman"/>
          <w:b w:val="false"/>
          <w:i w:val="false"/>
          <w:color w:val="000000"/>
          <w:sz w:val="28"/>
        </w:rPr>
        <w:t>
      14. Мемлекеттік қызмет көрсету орындарының мекенжайлары мемлекеттік қызмет берушінің және Мемлекеттік корпорацияның www.con.gov.kz интернет-ресурстарында орналастырылған.</w:t>
      </w:r>
    </w:p>
    <w:bookmarkEnd w:id="263"/>
    <w:bookmarkStart w:name="z288" w:id="264"/>
    <w:p>
      <w:pPr>
        <w:spacing w:after="0"/>
        <w:ind w:left="0"/>
        <w:jc w:val="both"/>
      </w:pPr>
      <w:r>
        <w:rPr>
          <w:rFonts w:ascii="Times New Roman"/>
          <w:b w:val="false"/>
          <w:i w:val="false"/>
          <w:color w:val="000000"/>
          <w:sz w:val="28"/>
        </w:rPr>
        <w:t>
      15. Көрсетілетін қызметті алушының мемлекеттік көрсетілетін қызметті ЭЦҚ болған кезде портал арқылы электрондық нысанда алуға мүмкіндігі бар.</w:t>
      </w:r>
    </w:p>
    <w:bookmarkEnd w:id="264"/>
    <w:bookmarkStart w:name="z289" w:id="265"/>
    <w:p>
      <w:pPr>
        <w:spacing w:after="0"/>
        <w:ind w:left="0"/>
        <w:jc w:val="both"/>
      </w:pPr>
      <w:r>
        <w:rPr>
          <w:rFonts w:ascii="Times New Roman"/>
          <w:b w:val="false"/>
          <w:i w:val="false"/>
          <w:color w:val="000000"/>
          <w:sz w:val="28"/>
        </w:rPr>
        <w:t>
      16. Көрсетілетін қызметті алушының мемлекеттік қызмет көрсетудің тәртібі мен мәртебесі туралы ақпаратты мемлекеттік қызмет көрсету мәселелері жөніндегі 1414, 8 800 080 7777 Бірыңғай байланыс орталығы арқылы қашықтықтан қолжетімділік режимінде алуға мүмкіндігі бар.</w:t>
      </w:r>
    </w:p>
    <w:bookmarkEnd w:id="2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w:t>
            </w:r>
            <w:r>
              <w:br/>
            </w:r>
            <w:r>
              <w:rPr>
                <w:rFonts w:ascii="Times New Roman"/>
                <w:b w:val="false"/>
                <w:i w:val="false"/>
                <w:color w:val="000000"/>
                <w:sz w:val="20"/>
              </w:rPr>
              <w:t>туралы қайталама куәліктер</w:t>
            </w:r>
            <w:r>
              <w:br/>
            </w:r>
            <w:r>
              <w:rPr>
                <w:rFonts w:ascii="Times New Roman"/>
                <w:b w:val="false"/>
                <w:i w:val="false"/>
                <w:color w:val="000000"/>
                <w:sz w:val="20"/>
              </w:rPr>
              <w:t>емесе 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91" w:id="266"/>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іс-қимылдарының диаграммасы</w:t>
      </w:r>
    </w:p>
    <w:bookmarkEnd w:id="266"/>
    <w:p>
      <w:pPr>
        <w:spacing w:after="0"/>
        <w:ind w:left="0"/>
        <w:jc w:val="left"/>
      </w:pPr>
      <w:r>
        <w:br/>
      </w: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w:t>
            </w:r>
            <w:r>
              <w:br/>
            </w:r>
            <w:r>
              <w:rPr>
                <w:rFonts w:ascii="Times New Roman"/>
                <w:b w:val="false"/>
                <w:i w:val="false"/>
                <w:color w:val="000000"/>
                <w:sz w:val="20"/>
              </w:rPr>
              <w:t>туралы қайталама</w:t>
            </w:r>
            <w:r>
              <w:br/>
            </w:r>
            <w:r>
              <w:rPr>
                <w:rFonts w:ascii="Times New Roman"/>
                <w:b w:val="false"/>
                <w:i w:val="false"/>
                <w:color w:val="000000"/>
                <w:sz w:val="20"/>
              </w:rPr>
              <w:t>куәліктернемесе анықтамалар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93" w:id="267"/>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іс-қимылдарының диаграммасы</w:t>
      </w:r>
    </w:p>
    <w:bookmarkEnd w:id="267"/>
    <w:p>
      <w:pPr>
        <w:spacing w:after="0"/>
        <w:ind w:left="0"/>
        <w:jc w:val="left"/>
      </w:pPr>
      <w:r>
        <w:br/>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w:t>
            </w:r>
            <w:r>
              <w:br/>
            </w:r>
            <w:r>
              <w:rPr>
                <w:rFonts w:ascii="Times New Roman"/>
                <w:b w:val="false"/>
                <w:i w:val="false"/>
                <w:color w:val="000000"/>
                <w:sz w:val="20"/>
              </w:rPr>
              <w:t>туралы қайталама куәліктер</w:t>
            </w:r>
            <w:r>
              <w:br/>
            </w:r>
            <w:r>
              <w:rPr>
                <w:rFonts w:ascii="Times New Roman"/>
                <w:b w:val="false"/>
                <w:i w:val="false"/>
                <w:color w:val="000000"/>
                <w:sz w:val="20"/>
              </w:rPr>
              <w:t>немесе 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295" w:id="268"/>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қызметін көрсетудің бизнес-процестерінің анықтамалығы</w:t>
      </w:r>
    </w:p>
    <w:bookmarkEnd w:id="268"/>
    <w:p>
      <w:pPr>
        <w:spacing w:after="0"/>
        <w:ind w:left="0"/>
        <w:jc w:val="left"/>
      </w:pPr>
      <w:r>
        <w:br/>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21 желтоқсандағы</w:t>
            </w:r>
            <w:r>
              <w:br/>
            </w:r>
            <w:r>
              <w:rPr>
                <w:rFonts w:ascii="Times New Roman"/>
                <w:b w:val="false"/>
                <w:i w:val="false"/>
                <w:color w:val="000000"/>
                <w:sz w:val="20"/>
              </w:rPr>
              <w:t>№ 363 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11 тамыздағы</w:t>
            </w:r>
            <w:r>
              <w:br/>
            </w:r>
            <w:r>
              <w:rPr>
                <w:rFonts w:ascii="Times New Roman"/>
                <w:b w:val="false"/>
                <w:i w:val="false"/>
                <w:color w:val="000000"/>
                <w:sz w:val="20"/>
              </w:rPr>
              <w:t>№ 205 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298" w:id="269"/>
    <w:p>
      <w:pPr>
        <w:spacing w:after="0"/>
        <w:ind w:left="0"/>
        <w:jc w:val="left"/>
      </w:pPr>
      <w:r>
        <w:rPr>
          <w:rFonts w:ascii="Times New Roman"/>
          <w:b/>
          <w:i w:val="false"/>
          <w:color w:val="000000"/>
        </w:rPr>
        <w:t xml:space="preserve">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269"/>
    <w:bookmarkStart w:name="z299" w:id="270"/>
    <w:p>
      <w:pPr>
        <w:spacing w:after="0"/>
        <w:ind w:left="0"/>
        <w:jc w:val="left"/>
      </w:pPr>
      <w:r>
        <w:rPr>
          <w:rFonts w:ascii="Times New Roman"/>
          <w:b/>
          <w:i w:val="false"/>
          <w:color w:val="000000"/>
        </w:rPr>
        <w:t xml:space="preserve"> 1. Жалпы ережелер</w:t>
      </w:r>
    </w:p>
    <w:bookmarkEnd w:id="270"/>
    <w:bookmarkStart w:name="z300" w:id="271"/>
    <w:p>
      <w:pPr>
        <w:spacing w:after="0"/>
        <w:ind w:left="0"/>
        <w:jc w:val="both"/>
      </w:pPr>
      <w:r>
        <w:rPr>
          <w:rFonts w:ascii="Times New Roman"/>
          <w:b w:val="false"/>
          <w:i w:val="false"/>
          <w:color w:val="000000"/>
          <w:sz w:val="28"/>
        </w:rPr>
        <w:t>
      1.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w:t>
      </w:r>
    </w:p>
    <w:bookmarkEnd w:id="271"/>
    <w:bookmarkStart w:name="z301" w:id="272"/>
    <w:p>
      <w:pPr>
        <w:spacing w:after="0"/>
        <w:ind w:left="0"/>
        <w:jc w:val="both"/>
      </w:pPr>
      <w:r>
        <w:rPr>
          <w:rFonts w:ascii="Times New Roman"/>
          <w:b w:val="false"/>
          <w:i w:val="false"/>
          <w:color w:val="000000"/>
          <w:sz w:val="28"/>
        </w:rPr>
        <w:t xml:space="preserve">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"Әке болуды анықтауды тіркеу, оның ішінде азаматтық хал актілері жазбаларына өзгерістер, толықтырулар мен түзетулер енгізу" (Қазақстан Республикасының Әділет министрлігінде 2015 жылы 17 маусымда № 11374 тіркелген)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272"/>
    <w:bookmarkStart w:name="z302" w:id="273"/>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аудандардың және облыстық маңызы бар қалалардың, қаладағы аудандардың, аудандық маңызы бар қалалардың, кенттердің, ауылдардың, ауылдық округтердің әкімдері (бұдан әрі – ЖАО) баламалы негізде көрсетеді.</w:t>
      </w:r>
    </w:p>
    <w:bookmarkEnd w:id="273"/>
    <w:bookmarkStart w:name="z303" w:id="274"/>
    <w:p>
      <w:pPr>
        <w:spacing w:after="0"/>
        <w:ind w:left="0"/>
        <w:jc w:val="both"/>
      </w:pPr>
      <w:r>
        <w:rPr>
          <w:rFonts w:ascii="Times New Roman"/>
          <w:b w:val="false"/>
          <w:i w:val="false"/>
          <w:color w:val="000000"/>
          <w:sz w:val="28"/>
        </w:rPr>
        <w:t>
      2. Мемлекеттік қызметті көрсету нысаны: қағаз түрінде.</w:t>
      </w:r>
    </w:p>
    <w:bookmarkEnd w:id="274"/>
    <w:bookmarkStart w:name="z304" w:id="275"/>
    <w:p>
      <w:pPr>
        <w:spacing w:after="0"/>
        <w:ind w:left="0"/>
        <w:jc w:val="both"/>
      </w:pPr>
      <w:r>
        <w:rPr>
          <w:rFonts w:ascii="Times New Roman"/>
          <w:b w:val="false"/>
          <w:i w:val="false"/>
          <w:color w:val="000000"/>
          <w:sz w:val="28"/>
        </w:rPr>
        <w:t xml:space="preserve">
      3. Мемлекеттік қызметті көрсету нәтижесі: жеке басын куәландыратын құжатты көрсеткен кезде қағаз жеткізгіштегі әке болуды анықтау туралы куәлік, туу туралы куәлік (туу туралы акт жазбаға өзгерістер енгізілген жағдайда), енгізілген өзгерістерімен, толықтырулармен және түзетулермен қоса әке болуды анықтау туралы қайталама куәлік не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p>
    <w:bookmarkEnd w:id="275"/>
    <w:bookmarkStart w:name="z305" w:id="276"/>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276"/>
    <w:bookmarkStart w:name="z306" w:id="277"/>
    <w:p>
      <w:pPr>
        <w:spacing w:after="0"/>
        <w:ind w:left="0"/>
        <w:jc w:val="both"/>
      </w:pPr>
      <w:r>
        <w:rPr>
          <w:rFonts w:ascii="Times New Roman"/>
          <w:b w:val="false"/>
          <w:i w:val="false"/>
          <w:color w:val="000000"/>
          <w:sz w:val="28"/>
        </w:rPr>
        <w:t>
      4. Мемлекеттік көрсетілетін қызмет ақылы/тегін жеке тұлғаларға (бұдан әрі – көрсетілетін қызметті алушы) көрсетіледі.</w:t>
      </w:r>
    </w:p>
    <w:bookmarkEnd w:id="277"/>
    <w:bookmarkStart w:name="z307" w:id="278"/>
    <w:p>
      <w:pPr>
        <w:spacing w:after="0"/>
        <w:ind w:left="0"/>
        <w:jc w:val="both"/>
      </w:pPr>
      <w:r>
        <w:rPr>
          <w:rFonts w:ascii="Times New Roman"/>
          <w:b w:val="false"/>
          <w:i w:val="false"/>
          <w:color w:val="000000"/>
          <w:sz w:val="28"/>
        </w:rPr>
        <w:t>
      1) әке болуды анықтауды мемлекеттік тіркеу тегін көрсетіледі.</w:t>
      </w:r>
    </w:p>
    <w:bookmarkEnd w:id="278"/>
    <w:bookmarkStart w:name="z308" w:id="279"/>
    <w:p>
      <w:pPr>
        <w:spacing w:after="0"/>
        <w:ind w:left="0"/>
        <w:jc w:val="both"/>
      </w:pPr>
      <w:r>
        <w:rPr>
          <w:rFonts w:ascii="Times New Roman"/>
          <w:b w:val="false"/>
          <w:i w:val="false"/>
          <w:color w:val="000000"/>
          <w:sz w:val="28"/>
        </w:rPr>
        <w:t>
      2) әке болуды анықтау туралы акт жазбасына өзгерістер, толықтырулар және түзетулер енгізілуіне байланысты куәлік берілгені үшін 0,5 айлық есептік көрсеткіш мөлшерінде мемлекеттік баж алынады.</w:t>
      </w:r>
    </w:p>
    <w:bookmarkEnd w:id="279"/>
    <w:bookmarkStart w:name="z309" w:id="280"/>
    <w:p>
      <w:pPr>
        <w:spacing w:after="0"/>
        <w:ind w:left="0"/>
        <w:jc w:val="both"/>
      </w:pPr>
      <w:r>
        <w:rPr>
          <w:rFonts w:ascii="Times New Roman"/>
          <w:b w:val="false"/>
          <w:i w:val="false"/>
          <w:color w:val="000000"/>
          <w:sz w:val="28"/>
        </w:rPr>
        <w:t>
      Мемлекеттік баж сомасы "Салық және бюджетке төленетін басқа да міндетті төлемдер туралы" 2008 жылғы 10 желтоқсандағы Қазақстан Республикасының Кодексінің (Салық кодексі) </w:t>
      </w:r>
      <w:r>
        <w:rPr>
          <w:rFonts w:ascii="Times New Roman"/>
          <w:b w:val="false"/>
          <w:i w:val="false"/>
          <w:color w:val="000000"/>
          <w:sz w:val="28"/>
        </w:rPr>
        <w:t>537-бабына</w:t>
      </w:r>
      <w:r>
        <w:rPr>
          <w:rFonts w:ascii="Times New Roman"/>
          <w:b w:val="false"/>
          <w:i w:val="false"/>
          <w:color w:val="000000"/>
          <w:sz w:val="28"/>
        </w:rPr>
        <w:t xml:space="preserve"> сәйкес, белгіленген мөлшерлемелер бойынша есептеледі және заңдық маңызы бар іс-әрекеттер жасалған және (немесе) уәкілетті мемлекеттік органдар немесе лауазымды адамдар құжаттар берген орны бойынша есепке алынады.</w:t>
      </w:r>
    </w:p>
    <w:bookmarkEnd w:id="280"/>
    <w:bookmarkStart w:name="z310" w:id="281"/>
    <w:p>
      <w:pPr>
        <w:spacing w:after="0"/>
        <w:ind w:left="0"/>
        <w:jc w:val="both"/>
      </w:pPr>
      <w:r>
        <w:rPr>
          <w:rFonts w:ascii="Times New Roman"/>
          <w:b w:val="false"/>
          <w:i w:val="false"/>
          <w:color w:val="000000"/>
          <w:sz w:val="28"/>
        </w:rPr>
        <w:t>
      Мемлекеттік баж мөлшері мен төленген күнін растайтын төлем құжатын беретін банк мекемелері арқылы төленеді.</w:t>
      </w:r>
    </w:p>
    <w:bookmarkEnd w:id="281"/>
    <w:bookmarkStart w:name="z311" w:id="282"/>
    <w:p>
      <w:pPr>
        <w:spacing w:after="0"/>
        <w:ind w:left="0"/>
        <w:jc w:val="left"/>
      </w:pPr>
      <w:r>
        <w:rPr>
          <w:rFonts w:ascii="Times New Roman"/>
          <w:b/>
          <w:i w:val="false"/>
          <w:color w:val="000000"/>
        </w:rPr>
        <w:t xml:space="preserve"> 2. Мемлекеттiк қызмет көрсету процесінде көрсетілетін қызметті берушiнiң құрылымдық бөлiмшелерiнiң (қызметкерлерiнiң) iс-қимыл тәртiбiн сипаттау</w:t>
      </w:r>
    </w:p>
    <w:bookmarkEnd w:id="282"/>
    <w:bookmarkStart w:name="z312" w:id="283"/>
    <w:p>
      <w:pPr>
        <w:spacing w:after="0"/>
        <w:ind w:left="0"/>
        <w:jc w:val="both"/>
      </w:pPr>
      <w:r>
        <w:rPr>
          <w:rFonts w:ascii="Times New Roman"/>
          <w:b w:val="false"/>
          <w:i w:val="false"/>
          <w:color w:val="000000"/>
          <w:sz w:val="28"/>
        </w:rPr>
        <w:t xml:space="preserve">
      5.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4-қосымшаларына</w:t>
      </w:r>
      <w:r>
        <w:rPr>
          <w:rFonts w:ascii="Times New Roman"/>
          <w:b w:val="false"/>
          <w:i w:val="false"/>
          <w:color w:val="000000"/>
          <w:sz w:val="28"/>
        </w:rPr>
        <w:t xml:space="preserve"> сәйкес өтініш беру мемлекеттiк қызмет көрсету жөніндегі рәсімді (iс-қимылды) бастау үшін негіз болып табылады.</w:t>
      </w:r>
    </w:p>
    <w:bookmarkEnd w:id="283"/>
    <w:bookmarkStart w:name="z313" w:id="284"/>
    <w:p>
      <w:pPr>
        <w:spacing w:after="0"/>
        <w:ind w:left="0"/>
        <w:jc w:val="both"/>
      </w:pPr>
      <w:r>
        <w:rPr>
          <w:rFonts w:ascii="Times New Roman"/>
          <w:b w:val="false"/>
          <w:i w:val="false"/>
          <w:color w:val="000000"/>
          <w:sz w:val="28"/>
        </w:rPr>
        <w:t>
      6. Мемлекеттiк көрсетілетін қызмет көрсету процесінің құрамына кiретiн әрбiр рәсiмнiң (іс-қимылдың) мазмұны және оның нәтижесі:</w:t>
      </w:r>
    </w:p>
    <w:bookmarkEnd w:id="284"/>
    <w:bookmarkStart w:name="z314" w:id="285"/>
    <w:p>
      <w:pPr>
        <w:spacing w:after="0"/>
        <w:ind w:left="0"/>
        <w:jc w:val="both"/>
      </w:pPr>
      <w:r>
        <w:rPr>
          <w:rFonts w:ascii="Times New Roman"/>
          <w:b w:val="false"/>
          <w:i w:val="false"/>
          <w:color w:val="000000"/>
          <w:sz w:val="28"/>
        </w:rPr>
        <w:t>
      көрсетілетін қызметті алушы көрсетілетін қызметті берушіге, сондай -ақ ЖАО арқылы жүгінген кезде:</w:t>
      </w:r>
    </w:p>
    <w:bookmarkEnd w:id="285"/>
    <w:bookmarkStart w:name="z315" w:id="286"/>
    <w:p>
      <w:pPr>
        <w:spacing w:after="0"/>
        <w:ind w:left="0"/>
        <w:jc w:val="both"/>
      </w:pPr>
      <w:r>
        <w:rPr>
          <w:rFonts w:ascii="Times New Roman"/>
          <w:b w:val="false"/>
          <w:i w:val="false"/>
          <w:color w:val="000000"/>
          <w:sz w:val="28"/>
        </w:rPr>
        <w:t xml:space="preserve">
      1) ЖАО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тіркеу жүргізеді. </w:t>
      </w:r>
    </w:p>
    <w:bookmarkEnd w:id="286"/>
    <w:bookmarkStart w:name="z316" w:id="287"/>
    <w:p>
      <w:pPr>
        <w:spacing w:after="0"/>
        <w:ind w:left="0"/>
        <w:jc w:val="both"/>
      </w:pPr>
      <w:r>
        <w:rPr>
          <w:rFonts w:ascii="Times New Roman"/>
          <w:b w:val="false"/>
          <w:i w:val="false"/>
          <w:color w:val="000000"/>
          <w:sz w:val="28"/>
        </w:rPr>
        <w:t>
      Нәтижесі – 1 (бір) күнтізбелік күн ішінде көрсетілетін қызметті берушіге жолдайды;</w:t>
      </w:r>
    </w:p>
    <w:bookmarkEnd w:id="287"/>
    <w:bookmarkStart w:name="z317" w:id="288"/>
    <w:p>
      <w:pPr>
        <w:spacing w:after="0"/>
        <w:ind w:left="0"/>
        <w:jc w:val="both"/>
      </w:pPr>
      <w:r>
        <w:rPr>
          <w:rFonts w:ascii="Times New Roman"/>
          <w:b w:val="false"/>
          <w:i w:val="false"/>
          <w:color w:val="000000"/>
          <w:sz w:val="28"/>
        </w:rPr>
        <w:t xml:space="preserve">
      2) көрсетілетін қызметті берушінің кеңсе қызметкері мемлекеттік қызметті көрсету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тіркеу жүргізеді.</w:t>
      </w:r>
    </w:p>
    <w:bookmarkEnd w:id="288"/>
    <w:bookmarkStart w:name="z318" w:id="289"/>
    <w:p>
      <w:pPr>
        <w:spacing w:after="0"/>
        <w:ind w:left="0"/>
        <w:jc w:val="both"/>
      </w:pPr>
      <w:r>
        <w:rPr>
          <w:rFonts w:ascii="Times New Roman"/>
          <w:b w:val="false"/>
          <w:i w:val="false"/>
          <w:color w:val="000000"/>
          <w:sz w:val="28"/>
        </w:rPr>
        <w:t>
      Нәтижесі - көрсетілетін қызметті берушінің басшысына жолдайды;</w:t>
      </w:r>
    </w:p>
    <w:bookmarkEnd w:id="289"/>
    <w:bookmarkStart w:name="z319" w:id="290"/>
    <w:p>
      <w:pPr>
        <w:spacing w:after="0"/>
        <w:ind w:left="0"/>
        <w:jc w:val="both"/>
      </w:pPr>
      <w:r>
        <w:rPr>
          <w:rFonts w:ascii="Times New Roman"/>
          <w:b w:val="false"/>
          <w:i w:val="false"/>
          <w:color w:val="000000"/>
          <w:sz w:val="28"/>
        </w:rPr>
        <w:t xml:space="preserve">
      3) көрсетілетін қызметті берушінің басшысы 2 (екі) сағат ішінде келіп түскен құжаттармен танысады және көрсетілетін қызметті берушінің жауапты орындаушысына жолдайды. </w:t>
      </w:r>
    </w:p>
    <w:bookmarkEnd w:id="290"/>
    <w:bookmarkStart w:name="z320" w:id="291"/>
    <w:p>
      <w:pPr>
        <w:spacing w:after="0"/>
        <w:ind w:left="0"/>
        <w:jc w:val="both"/>
      </w:pPr>
      <w:r>
        <w:rPr>
          <w:rFonts w:ascii="Times New Roman"/>
          <w:b w:val="false"/>
          <w:i w:val="false"/>
          <w:color w:val="000000"/>
          <w:sz w:val="28"/>
        </w:rPr>
        <w:t>
      Нәтижесі – орындауға жолдайды;</w:t>
      </w:r>
    </w:p>
    <w:bookmarkEnd w:id="291"/>
    <w:bookmarkStart w:name="z321" w:id="292"/>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xml:space="preserve">, сонымен қатар Қазақстан Республикасының "Неке (ерлі-зайыптылық) және отбасы туралы" кодексіне сәйкестігін тексереді, Стандарттың </w:t>
      </w:r>
      <w:r>
        <w:rPr>
          <w:rFonts w:ascii="Times New Roman"/>
          <w:b w:val="false"/>
          <w:i w:val="false"/>
          <w:color w:val="000000"/>
          <w:sz w:val="28"/>
        </w:rPr>
        <w:t>10 – тармағында</w:t>
      </w:r>
      <w:r>
        <w:rPr>
          <w:rFonts w:ascii="Times New Roman"/>
          <w:b w:val="false"/>
          <w:i w:val="false"/>
          <w:color w:val="000000"/>
          <w:sz w:val="28"/>
        </w:rPr>
        <w:t xml:space="preserve"> көрсетілгендей 4 (төрт) сағат ішінде ұсынылған құжаттарды тексеріп,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w:t>
      </w:r>
    </w:p>
    <w:bookmarkEnd w:id="292"/>
    <w:bookmarkStart w:name="z322" w:id="293"/>
    <w:p>
      <w:pPr>
        <w:spacing w:after="0"/>
        <w:ind w:left="0"/>
        <w:jc w:val="both"/>
      </w:pPr>
      <w:r>
        <w:rPr>
          <w:rFonts w:ascii="Times New Roman"/>
          <w:b w:val="false"/>
          <w:i w:val="false"/>
          <w:color w:val="000000"/>
          <w:sz w:val="28"/>
        </w:rPr>
        <w:t>
      егер туу туралы акт жазбасы Қазақстан Республикасының аумағында басқа тіркеуші органда болса, көрсетілетін қызметті алушыны 3 (үш) күнтізбелік күн ішінде хабардар ете отырып, көрсетілетін қызметті берушіге құжаттар топтамасын тапсырған кезден бастап - 30 (отыз) күнтізбелік күн; азаматтық хал акт жазбасына өзгерістер, толықтырулар мен түзетулер енгізу туралы өтініш күнтізбелік 15 (он бес) күн ішінде қаралады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293"/>
    <w:bookmarkStart w:name="z323" w:id="294"/>
    <w:p>
      <w:pPr>
        <w:spacing w:after="0"/>
        <w:ind w:left="0"/>
        <w:jc w:val="both"/>
      </w:pPr>
      <w:r>
        <w:rPr>
          <w:rFonts w:ascii="Times New Roman"/>
          <w:b w:val="false"/>
          <w:i w:val="false"/>
          <w:color w:val="000000"/>
          <w:sz w:val="28"/>
        </w:rPr>
        <w:t>
      Нәтижесі – көрсетілетін қызметті берушінің басшысына қарауға жолдайды немесе бас тарту туралы дәлелді жауап;</w:t>
      </w:r>
    </w:p>
    <w:bookmarkEnd w:id="294"/>
    <w:bookmarkStart w:name="z324" w:id="295"/>
    <w:p>
      <w:pPr>
        <w:spacing w:after="0"/>
        <w:ind w:left="0"/>
        <w:jc w:val="both"/>
      </w:pPr>
      <w:r>
        <w:rPr>
          <w:rFonts w:ascii="Times New Roman"/>
          <w:b w:val="false"/>
          <w:i w:val="false"/>
          <w:color w:val="000000"/>
          <w:sz w:val="28"/>
        </w:rPr>
        <w:t>
      5) көрсетілетін қызметті берушінің басшысы 2 (екі) сағат ішінде куәлікке қол қояды және елтаңбалы мөрін басып немесе бас тарту туралы дәлелді жауапты көрсетілетін қызметті берушінің кеңсесіне жолдайды.</w:t>
      </w:r>
    </w:p>
    <w:bookmarkEnd w:id="295"/>
    <w:bookmarkStart w:name="z325" w:id="296"/>
    <w:p>
      <w:pPr>
        <w:spacing w:after="0"/>
        <w:ind w:left="0"/>
        <w:jc w:val="both"/>
      </w:pPr>
      <w:r>
        <w:rPr>
          <w:rFonts w:ascii="Times New Roman"/>
          <w:b w:val="false"/>
          <w:i w:val="false"/>
          <w:color w:val="000000"/>
          <w:sz w:val="28"/>
        </w:rPr>
        <w:t>
      Нәтижесі – куәлікке қол қояды, елтаңбалы мөрін басады немесе бас тарту туралы дәлелді жауап;</w:t>
      </w:r>
    </w:p>
    <w:bookmarkEnd w:id="296"/>
    <w:bookmarkStart w:name="z326" w:id="297"/>
    <w:p>
      <w:pPr>
        <w:spacing w:after="0"/>
        <w:ind w:left="0"/>
        <w:jc w:val="both"/>
      </w:pPr>
      <w:r>
        <w:rPr>
          <w:rFonts w:ascii="Times New Roman"/>
          <w:b w:val="false"/>
          <w:i w:val="false"/>
          <w:color w:val="000000"/>
          <w:sz w:val="28"/>
        </w:rPr>
        <w:t>
      6) көрсетілетін қызметті берушінің кеңсе қызметкері 20 (жиырма) минут ішінде куәлікті немесе бас тарту туралы дәлелді жауапты тіркейді және ЖАО жолдайды. Нәтижесі – куәлік немесе бас тарту туралы дәлелді жауап;</w:t>
      </w:r>
    </w:p>
    <w:bookmarkEnd w:id="297"/>
    <w:bookmarkStart w:name="z327" w:id="298"/>
    <w:p>
      <w:pPr>
        <w:spacing w:after="0"/>
        <w:ind w:left="0"/>
        <w:jc w:val="both"/>
      </w:pPr>
      <w:r>
        <w:rPr>
          <w:rFonts w:ascii="Times New Roman"/>
          <w:b w:val="false"/>
          <w:i w:val="false"/>
          <w:color w:val="000000"/>
          <w:sz w:val="28"/>
        </w:rPr>
        <w:t>
      7) ЖАО 20 (жиырма) минут ішінде қызметті алушыға қолхат негізінде қол қойғызып куәлікті немесе бас тарту туралы дәлелді жауапты береді.</w:t>
      </w:r>
    </w:p>
    <w:bookmarkEnd w:id="298"/>
    <w:bookmarkStart w:name="z328" w:id="299"/>
    <w:p>
      <w:pPr>
        <w:spacing w:after="0"/>
        <w:ind w:left="0"/>
        <w:jc w:val="both"/>
      </w:pPr>
      <w:r>
        <w:rPr>
          <w:rFonts w:ascii="Times New Roman"/>
          <w:b w:val="false"/>
          <w:i w:val="false"/>
          <w:color w:val="000000"/>
          <w:sz w:val="28"/>
        </w:rPr>
        <w:t>
      Нәтижесі – куәлікті береді немесе бас тарту туралы дәлелді жауап.</w:t>
      </w:r>
    </w:p>
    <w:bookmarkEnd w:id="299"/>
    <w:bookmarkStart w:name="z329" w:id="300"/>
    <w:p>
      <w:pPr>
        <w:spacing w:after="0"/>
        <w:ind w:left="0"/>
        <w:jc w:val="left"/>
      </w:pPr>
      <w:r>
        <w:rPr>
          <w:rFonts w:ascii="Times New Roman"/>
          <w:b/>
          <w:i w:val="false"/>
          <w:color w:val="000000"/>
        </w:rPr>
        <w:t xml:space="preserve"> 3. Мемлекеттiк көрсетілетін қызмет процесiнде көрсетiлетiн қызметтi берушiнiң құрылымдық бөлiмшелерiнiң (қызметкерлерiнiң) өзара iс-қимыл тәртiбiн сипаттау</w:t>
      </w:r>
    </w:p>
    <w:bookmarkEnd w:id="300"/>
    <w:bookmarkStart w:name="z330" w:id="301"/>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берушiнiң құрылымдық бөлiмшелерінің (қызметкерлерінің) тiзбесі:</w:t>
      </w:r>
    </w:p>
    <w:bookmarkEnd w:id="301"/>
    <w:bookmarkStart w:name="z331" w:id="302"/>
    <w:p>
      <w:pPr>
        <w:spacing w:after="0"/>
        <w:ind w:left="0"/>
        <w:jc w:val="both"/>
      </w:pPr>
      <w:r>
        <w:rPr>
          <w:rFonts w:ascii="Times New Roman"/>
          <w:b w:val="false"/>
          <w:i w:val="false"/>
          <w:color w:val="000000"/>
          <w:sz w:val="28"/>
        </w:rPr>
        <w:t>
      1) көрсетілетін қызметті берушінің кеңсе қызметкері;</w:t>
      </w:r>
    </w:p>
    <w:bookmarkEnd w:id="302"/>
    <w:bookmarkStart w:name="z332" w:id="303"/>
    <w:p>
      <w:pPr>
        <w:spacing w:after="0"/>
        <w:ind w:left="0"/>
        <w:jc w:val="both"/>
      </w:pPr>
      <w:r>
        <w:rPr>
          <w:rFonts w:ascii="Times New Roman"/>
          <w:b w:val="false"/>
          <w:i w:val="false"/>
          <w:color w:val="000000"/>
          <w:sz w:val="28"/>
        </w:rPr>
        <w:t>
      2) көрсетілетін қызметті берушінің басшысы;</w:t>
      </w:r>
    </w:p>
    <w:bookmarkEnd w:id="303"/>
    <w:bookmarkStart w:name="z333" w:id="30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04"/>
    <w:bookmarkStart w:name="z334" w:id="305"/>
    <w:p>
      <w:pPr>
        <w:spacing w:after="0"/>
        <w:ind w:left="0"/>
        <w:jc w:val="both"/>
      </w:pPr>
      <w:r>
        <w:rPr>
          <w:rFonts w:ascii="Times New Roman"/>
          <w:b w:val="false"/>
          <w:i w:val="false"/>
          <w:color w:val="000000"/>
          <w:sz w:val="28"/>
        </w:rPr>
        <w:t>
      4) ЖАО.</w:t>
      </w:r>
    </w:p>
    <w:bookmarkEnd w:id="305"/>
    <w:bookmarkStart w:name="z335" w:id="306"/>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"Әке болуды анықтауды тіркеу, оның ішінде азаматтық хал актілері жазбаларына өзгерістер, толықтырулар мен түзетулер енгізу" регламентінің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 </w:t>
      </w:r>
    </w:p>
    <w:bookmarkEnd w:id="306"/>
    <w:bookmarkStart w:name="z336" w:id="307"/>
    <w:p>
      <w:pPr>
        <w:spacing w:after="0"/>
        <w:ind w:left="0"/>
        <w:jc w:val="both"/>
      </w:pPr>
      <w:r>
        <w:rPr>
          <w:rFonts w:ascii="Times New Roman"/>
          <w:b w:val="false"/>
          <w:i w:val="false"/>
          <w:color w:val="000000"/>
          <w:sz w:val="28"/>
        </w:rPr>
        <w:t>
      Мемлекеттік қызметті көрсетудің бизнес-процестерінің анықтамалығы көрсетілетін қызметті берушінің интернет-ресурсында орналастырылады.</w:t>
      </w:r>
    </w:p>
    <w:bookmarkEnd w:id="307"/>
    <w:bookmarkStart w:name="z337" w:id="308"/>
    <w:p>
      <w:pPr>
        <w:spacing w:after="0"/>
        <w:ind w:left="0"/>
        <w:jc w:val="both"/>
      </w:pPr>
      <w:r>
        <w:rPr>
          <w:rFonts w:ascii="Times New Roman"/>
          <w:b w:val="false"/>
          <w:i w:val="false"/>
          <w:color w:val="000000"/>
          <w:sz w:val="28"/>
        </w:rPr>
        <w:t xml:space="preserve">
      9.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308"/>
    <w:bookmarkStart w:name="z338" w:id="309"/>
    <w:p>
      <w:pPr>
        <w:spacing w:after="0"/>
        <w:ind w:left="0"/>
        <w:jc w:val="left"/>
      </w:pPr>
      <w:r>
        <w:rPr>
          <w:rFonts w:ascii="Times New Roman"/>
          <w:b/>
          <w:i w:val="false"/>
          <w:color w:val="000000"/>
        </w:rPr>
        <w:t xml:space="preserve"> 5. Көрсетілетін мемлекеттік қызмет көрсету ерекшеліктері ескерілген өзге де талаптар</w:t>
      </w:r>
    </w:p>
    <w:bookmarkEnd w:id="309"/>
    <w:bookmarkStart w:name="z339" w:id="310"/>
    <w:p>
      <w:pPr>
        <w:spacing w:after="0"/>
        <w:ind w:left="0"/>
        <w:jc w:val="both"/>
      </w:pPr>
      <w:r>
        <w:rPr>
          <w:rFonts w:ascii="Times New Roman"/>
          <w:b w:val="false"/>
          <w:i w:val="false"/>
          <w:color w:val="000000"/>
          <w:sz w:val="28"/>
        </w:rPr>
        <w:t>
      10. Заңнамамен белгіленген тәртіппен өзін-өзі қарап күту, өздігінен жүріп-тұру, бағдарлай алу қабілетінен немесе мүмкіндігінен толық немесе ішінара айырылған көрсетілетін қызметті алушыларға мемлекеттік қызметті көрсету "1414" мемлекеттік қызметті көрсету мәселелері бойынша Бірыңғай байланыс-орталығы арқылы жүгінгенде көрсетілетін қызметті беруші құжаттарды қабылдау үшін тұрғылықты жеріне шыға отырып жүргізеді.</w:t>
      </w:r>
    </w:p>
    <w:bookmarkEnd w:id="310"/>
    <w:bookmarkStart w:name="z340" w:id="311"/>
    <w:p>
      <w:pPr>
        <w:spacing w:after="0"/>
        <w:ind w:left="0"/>
        <w:jc w:val="both"/>
      </w:pPr>
      <w:r>
        <w:rPr>
          <w:rFonts w:ascii="Times New Roman"/>
          <w:b w:val="false"/>
          <w:i w:val="false"/>
          <w:color w:val="000000"/>
          <w:sz w:val="28"/>
        </w:rPr>
        <w:t>
      11. Мемлекеттік қызмет көрсету орындарының мекенжайлары мемлекеттік қызмет берушінің интернет-ресурстарында орналастырылған.</w:t>
      </w:r>
    </w:p>
    <w:bookmarkEnd w:id="311"/>
    <w:bookmarkStart w:name="z341" w:id="312"/>
    <w:p>
      <w:pPr>
        <w:spacing w:after="0"/>
        <w:ind w:left="0"/>
        <w:jc w:val="both"/>
      </w:pPr>
      <w:r>
        <w:rPr>
          <w:rFonts w:ascii="Times New Roman"/>
          <w:b w:val="false"/>
          <w:i w:val="false"/>
          <w:color w:val="000000"/>
          <w:sz w:val="28"/>
        </w:rPr>
        <w:t>
      12. Көрсетілетін қызметті алушының мемлекеттік қызмет көрсетудің тәртібі мен мәртебесі туралы ақпаратты мемлекеттік қызметтер көрсету мәселелері жөніндегі "1414" Бірыңғай байланыс-орталығы арқылы қашықтықтан қолжетімділік режимінде алу мүмкіндігі бар.</w:t>
      </w:r>
    </w:p>
    <w:bookmarkEnd w:id="3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Әке болуды анықтауды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343" w:id="313"/>
    <w:p>
      <w:pPr>
        <w:spacing w:after="0"/>
        <w:ind w:left="0"/>
        <w:jc w:val="left"/>
      </w:pPr>
      <w:r>
        <w:rPr>
          <w:rFonts w:ascii="Times New Roman"/>
          <w:b/>
          <w:i w:val="false"/>
          <w:color w:val="000000"/>
        </w:rPr>
        <w:t xml:space="preserve"> "Әке болуды анықтауды тіркеу, оның ішінде азаматтық хал актілері жазбаларына өзгерістер, толықтырулар мен түзетулер енгізу" мемлекеттік қызметін көрсетудің бизнес-процестерінің анықтамалығы</w:t>
      </w:r>
    </w:p>
    <w:bookmarkEnd w:id="313"/>
    <w:p>
      <w:pPr>
        <w:spacing w:after="0"/>
        <w:ind w:left="0"/>
        <w:jc w:val="left"/>
      </w:pPr>
      <w:r>
        <w:br/>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21 желтоқсандағы</w:t>
            </w:r>
            <w:r>
              <w:br/>
            </w:r>
            <w:r>
              <w:rPr>
                <w:rFonts w:ascii="Times New Roman"/>
                <w:b w:val="false"/>
                <w:i w:val="false"/>
                <w:color w:val="000000"/>
                <w:sz w:val="20"/>
              </w:rPr>
              <w:t>№ 363 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11 тамыздағы</w:t>
            </w:r>
            <w:r>
              <w:br/>
            </w:r>
            <w:r>
              <w:rPr>
                <w:rFonts w:ascii="Times New Roman"/>
                <w:b w:val="false"/>
                <w:i w:val="false"/>
                <w:color w:val="000000"/>
                <w:sz w:val="20"/>
              </w:rPr>
              <w:t>№ 205 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346" w:id="314"/>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314"/>
    <w:bookmarkStart w:name="z347" w:id="315"/>
    <w:p>
      <w:pPr>
        <w:spacing w:after="0"/>
        <w:ind w:left="0"/>
        <w:jc w:val="left"/>
      </w:pPr>
      <w:r>
        <w:rPr>
          <w:rFonts w:ascii="Times New Roman"/>
          <w:b/>
          <w:i w:val="false"/>
          <w:color w:val="000000"/>
        </w:rPr>
        <w:t xml:space="preserve"> 1. Жалпы ережелер</w:t>
      </w:r>
    </w:p>
    <w:bookmarkEnd w:id="315"/>
    <w:bookmarkStart w:name="z348" w:id="316"/>
    <w:p>
      <w:pPr>
        <w:spacing w:after="0"/>
        <w:ind w:left="0"/>
        <w:jc w:val="both"/>
      </w:pPr>
      <w:r>
        <w:rPr>
          <w:rFonts w:ascii="Times New Roman"/>
          <w:b w:val="false"/>
          <w:i w:val="false"/>
          <w:color w:val="000000"/>
          <w:sz w:val="28"/>
        </w:rPr>
        <w:t>
      1.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w:t>
      </w:r>
    </w:p>
    <w:bookmarkEnd w:id="316"/>
    <w:bookmarkStart w:name="z349" w:id="317"/>
    <w:p>
      <w:pPr>
        <w:spacing w:after="0"/>
        <w:ind w:left="0"/>
        <w:jc w:val="both"/>
      </w:pPr>
      <w:r>
        <w:rPr>
          <w:rFonts w:ascii="Times New Roman"/>
          <w:b w:val="false"/>
          <w:i w:val="false"/>
          <w:color w:val="000000"/>
          <w:sz w:val="28"/>
        </w:rPr>
        <w:t xml:space="preserve">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"Атын, әкесінің атын, тегін ауыстыруды тіркеу, оның ішінде азаматтық хал актілері жазбаларына өзгерістер, толықтырулар мен түзетулер енгізу" (Қазақстан Республикасының Әділет министрлігінде 2015 жылы 17 маусымда № 11374 тіркелген)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317"/>
    <w:bookmarkStart w:name="z350" w:id="318"/>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аудандардың және облыстық маңызы бар қалалардың, қаладағы аудандардың, аудандық маңызы бар қалалардың, кенттердің, ауылдардың, ауылдық округтердің әкімдері (бұдан әрі – ЖАО) баламалы негізде көрсетеді:</w:t>
      </w:r>
    </w:p>
    <w:bookmarkEnd w:id="318"/>
    <w:bookmarkStart w:name="z351" w:id="319"/>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 (еңбек заңнамасына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p>
    <w:bookmarkEnd w:id="319"/>
    <w:bookmarkStart w:name="z352" w:id="320"/>
    <w:p>
      <w:pPr>
        <w:spacing w:after="0"/>
        <w:ind w:left="0"/>
        <w:jc w:val="both"/>
      </w:pPr>
      <w:r>
        <w:rPr>
          <w:rFonts w:ascii="Times New Roman"/>
          <w:b w:val="false"/>
          <w:i w:val="false"/>
          <w:color w:val="000000"/>
          <w:sz w:val="28"/>
        </w:rPr>
        <w:t>
      2) "электрондық үкіметтің" www.еgov.kz веб-порталы (бұдан әрі – портал) (жөндеу жұмыстарын жүргізуге байланысты техникалық үзілістерді қоспағанда, тәулік бойы) арқылы жүзеге асырылады.</w:t>
      </w:r>
    </w:p>
    <w:bookmarkEnd w:id="320"/>
    <w:bookmarkStart w:name="z353" w:id="321"/>
    <w:p>
      <w:pPr>
        <w:spacing w:after="0"/>
        <w:ind w:left="0"/>
        <w:jc w:val="both"/>
      </w:pPr>
      <w:r>
        <w:rPr>
          <w:rFonts w:ascii="Times New Roman"/>
          <w:b w:val="false"/>
          <w:i w:val="false"/>
          <w:color w:val="000000"/>
          <w:sz w:val="28"/>
        </w:rPr>
        <w:t xml:space="preserve">
      2. Мемлекеттік қызмет көрсету нысаны: электронды (ішінара автоматтандырылған) және (немесе) қағаз түрінде. </w:t>
      </w:r>
    </w:p>
    <w:bookmarkEnd w:id="321"/>
    <w:bookmarkStart w:name="z354" w:id="322"/>
    <w:p>
      <w:pPr>
        <w:spacing w:after="0"/>
        <w:ind w:left="0"/>
        <w:jc w:val="both"/>
      </w:pPr>
      <w:r>
        <w:rPr>
          <w:rFonts w:ascii="Times New Roman"/>
          <w:b w:val="false"/>
          <w:i w:val="false"/>
          <w:color w:val="000000"/>
          <w:sz w:val="28"/>
        </w:rPr>
        <w:t>
      3. Мемлекеттік қызметті көрсетудің нәтижесі:</w:t>
      </w:r>
    </w:p>
    <w:bookmarkEnd w:id="322"/>
    <w:bookmarkStart w:name="z355" w:id="323"/>
    <w:p>
      <w:pPr>
        <w:spacing w:after="0"/>
        <w:ind w:left="0"/>
        <w:jc w:val="both"/>
      </w:pPr>
      <w:r>
        <w:rPr>
          <w:rFonts w:ascii="Times New Roman"/>
          <w:b w:val="false"/>
          <w:i w:val="false"/>
          <w:color w:val="000000"/>
          <w:sz w:val="28"/>
        </w:rPr>
        <w:t xml:space="preserve">
      жеке басын куәландыратын құжатты көрсеткен кезде атын, әкесінің атын, тегін ауыстыру туралы куәлік, туу туралы куәлік (туу туралы акт жазбасын өзгерістер енгізілген жағдайда), енгізілген өзгерістермен, толықтырулармен және түзетулермен атын, әкесінің атын, тегін ауыстыру туралы қайталама куәлік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қызметті көрсетуден бас тарту туралы қағаз жеткізгіштегі дәлелді жауап.</w:t>
      </w:r>
    </w:p>
    <w:bookmarkEnd w:id="323"/>
    <w:bookmarkStart w:name="z356" w:id="324"/>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электрондық өтініштің қабылданғаны және атын, әкесінің атын, тегін ауыстыруды тіркеу күнінің тағайындалғаны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электронды құжат нысанындағы дәлелді жауап жолданады.</w:t>
      </w:r>
    </w:p>
    <w:bookmarkEnd w:id="324"/>
    <w:bookmarkStart w:name="z357" w:id="325"/>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325"/>
    <w:bookmarkStart w:name="z358" w:id="326"/>
    <w:p>
      <w:pPr>
        <w:spacing w:after="0"/>
        <w:ind w:left="0"/>
        <w:jc w:val="both"/>
      </w:pPr>
      <w:r>
        <w:rPr>
          <w:rFonts w:ascii="Times New Roman"/>
          <w:b w:val="false"/>
          <w:i w:val="false"/>
          <w:color w:val="000000"/>
          <w:sz w:val="28"/>
        </w:rPr>
        <w:t>
      4. Мемлекеттік көрсетілетін қызмет жеке тұлғаларға (бұдан әрі – көрсетілетін қызметті алушы) ақылы көрсетіледі.</w:t>
      </w:r>
    </w:p>
    <w:bookmarkEnd w:id="326"/>
    <w:bookmarkStart w:name="z359" w:id="327"/>
    <w:p>
      <w:pPr>
        <w:spacing w:after="0"/>
        <w:ind w:left="0"/>
        <w:jc w:val="both"/>
      </w:pPr>
      <w:r>
        <w:rPr>
          <w:rFonts w:ascii="Times New Roman"/>
          <w:b w:val="false"/>
          <w:i w:val="false"/>
          <w:color w:val="000000"/>
          <w:sz w:val="28"/>
        </w:rPr>
        <w:t>
      Атын, әкесінің атын, тегін ауыстыруды тіркеу үшін 2 айлық есептік көрсеткіш (бұдан әрі – АЕК) мөлшерінде мемлекеттік баж алынады.</w:t>
      </w:r>
    </w:p>
    <w:bookmarkEnd w:id="327"/>
    <w:bookmarkStart w:name="z360" w:id="328"/>
    <w:p>
      <w:pPr>
        <w:spacing w:after="0"/>
        <w:ind w:left="0"/>
        <w:jc w:val="both"/>
      </w:pPr>
      <w:r>
        <w:rPr>
          <w:rFonts w:ascii="Times New Roman"/>
          <w:b w:val="false"/>
          <w:i w:val="false"/>
          <w:color w:val="000000"/>
          <w:sz w:val="28"/>
        </w:rPr>
        <w:t>
      Атын, әкесінің атын, тегін ауыстыру туралы акт жазбасын өзгертуге, толықтыруға, түзетуге және қалпына келтіруге байланысты куәлік бергені үшін 0,5 АЕК мөлшерінде мемлекеттік баж алынады.</w:t>
      </w:r>
    </w:p>
    <w:bookmarkEnd w:id="328"/>
    <w:bookmarkStart w:name="z361" w:id="329"/>
    <w:p>
      <w:pPr>
        <w:spacing w:after="0"/>
        <w:ind w:left="0"/>
        <w:jc w:val="both"/>
      </w:pPr>
      <w:r>
        <w:rPr>
          <w:rFonts w:ascii="Times New Roman"/>
          <w:b w:val="false"/>
          <w:i w:val="false"/>
          <w:color w:val="000000"/>
          <w:sz w:val="28"/>
        </w:rPr>
        <w:t>
      Мемлекеттік баж сомасы "Салық және бюджетке төленетін басқа да міндетті төлемдер туралы" 2008 жылғы 10 желтоқсандағы Қазақстан Республикасы кодексінің (Салық кодексі) </w:t>
      </w:r>
      <w:r>
        <w:rPr>
          <w:rFonts w:ascii="Times New Roman"/>
          <w:b w:val="false"/>
          <w:i w:val="false"/>
          <w:color w:val="000000"/>
          <w:sz w:val="28"/>
        </w:rPr>
        <w:t>537-бабына</w:t>
      </w:r>
      <w:r>
        <w:rPr>
          <w:rFonts w:ascii="Times New Roman"/>
          <w:b w:val="false"/>
          <w:i w:val="false"/>
          <w:color w:val="000000"/>
          <w:sz w:val="28"/>
        </w:rPr>
        <w:t xml:space="preserve"> сәйкес белгіленген мөлшерлемелер бойынша есептеледі және заңдық маңызы бар іс-әрекеттер жасалған және (немесе) уәкілетті мемлекеттік органдардың немесе лауазымды адамдардың құжаттарды берген орны бойынша есепке алынады.</w:t>
      </w:r>
    </w:p>
    <w:bookmarkEnd w:id="329"/>
    <w:bookmarkStart w:name="z362" w:id="330"/>
    <w:p>
      <w:pPr>
        <w:spacing w:after="0"/>
        <w:ind w:left="0"/>
        <w:jc w:val="both"/>
      </w:pPr>
      <w:r>
        <w:rPr>
          <w:rFonts w:ascii="Times New Roman"/>
          <w:b w:val="false"/>
          <w:i w:val="false"/>
          <w:color w:val="000000"/>
          <w:sz w:val="28"/>
        </w:rPr>
        <w:t>
      Мемлекеттік корпорацияда мемлекеттік баж төлем мөлшері мен төленген күнін растайтын төлем құжатын беретін банк мекемелері арқылы төленеді.</w:t>
      </w:r>
    </w:p>
    <w:bookmarkEnd w:id="330"/>
    <w:bookmarkStart w:name="z363" w:id="331"/>
    <w:p>
      <w:pPr>
        <w:spacing w:after="0"/>
        <w:ind w:left="0"/>
        <w:jc w:val="both"/>
      </w:pPr>
      <w:r>
        <w:rPr>
          <w:rFonts w:ascii="Times New Roman"/>
          <w:b w:val="false"/>
          <w:i w:val="false"/>
          <w:color w:val="000000"/>
          <w:sz w:val="28"/>
        </w:rPr>
        <w:t>
      Мемлекеттік қызметті көрсетуге электрондық сұрау салуды портал арқылы берген кезде төлем "электрондық үкіметтің" төлем шлюзі (бұдан әрі – ЭҮТШ) арқылы жүргізіледі.</w:t>
      </w:r>
    </w:p>
    <w:bookmarkEnd w:id="331"/>
    <w:bookmarkStart w:name="z364" w:id="332"/>
    <w:p>
      <w:pPr>
        <w:spacing w:after="0"/>
        <w:ind w:left="0"/>
        <w:jc w:val="left"/>
      </w:pPr>
      <w:r>
        <w:rPr>
          <w:rFonts w:ascii="Times New Roman"/>
          <w:b/>
          <w:i w:val="false"/>
          <w:color w:val="000000"/>
        </w:rPr>
        <w:t xml:space="preserve"> 2. Мемлекеттiк қызмет көрсету процесінде көрсетілетін қызметті берушiнiң құрылымдық бөлiмшелерiнiң (қызметкерлерiнiң) iс-қимыл тәртiбiн сипаттау</w:t>
      </w:r>
    </w:p>
    <w:bookmarkEnd w:id="332"/>
    <w:bookmarkStart w:name="z365" w:id="333"/>
    <w:p>
      <w:pPr>
        <w:spacing w:after="0"/>
        <w:ind w:left="0"/>
        <w:jc w:val="both"/>
      </w:pPr>
      <w:r>
        <w:rPr>
          <w:rFonts w:ascii="Times New Roman"/>
          <w:b w:val="false"/>
          <w:i w:val="false"/>
          <w:color w:val="000000"/>
          <w:sz w:val="28"/>
        </w:rPr>
        <w:t>
      5. Мемлекеттiк қызмет көрсету бойынша рәсімді (іс-қимылды) бастау үшін негіз болып мыналар табылады:</w:t>
      </w:r>
    </w:p>
    <w:bookmarkEnd w:id="333"/>
    <w:bookmarkStart w:name="z366" w:id="334"/>
    <w:p>
      <w:pPr>
        <w:spacing w:after="0"/>
        <w:ind w:left="0"/>
        <w:jc w:val="both"/>
      </w:pPr>
      <w:r>
        <w:rPr>
          <w:rFonts w:ascii="Times New Roman"/>
          <w:b w:val="false"/>
          <w:i w:val="false"/>
          <w:color w:val="000000"/>
          <w:sz w:val="28"/>
        </w:rPr>
        <w:t xml:space="preserve">
      көрсетілетін қызметті берушіге немесе Мемлекеттік корпорацияға жүгінген кезде -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w:t>
      </w:r>
    </w:p>
    <w:bookmarkEnd w:id="334"/>
    <w:bookmarkStart w:name="z367" w:id="335"/>
    <w:p>
      <w:pPr>
        <w:spacing w:after="0"/>
        <w:ind w:left="0"/>
        <w:jc w:val="both"/>
      </w:pPr>
      <w:r>
        <w:rPr>
          <w:rFonts w:ascii="Times New Roman"/>
          <w:b w:val="false"/>
          <w:i w:val="false"/>
          <w:color w:val="000000"/>
          <w:sz w:val="28"/>
        </w:rPr>
        <w:t>
      порталға жүгінген кезде – көрсетілетін қызметті алушының ЭЦҚ-мен куәландырылған электрондық өтініш мемлекеттiк қызмет көрсету жөніндегі рәсімді (iс-әрекетті) бастау үшін негіз болып табылады.</w:t>
      </w:r>
    </w:p>
    <w:bookmarkEnd w:id="335"/>
    <w:bookmarkStart w:name="z368" w:id="336"/>
    <w:p>
      <w:pPr>
        <w:spacing w:after="0"/>
        <w:ind w:left="0"/>
        <w:jc w:val="both"/>
      </w:pPr>
      <w:r>
        <w:rPr>
          <w:rFonts w:ascii="Times New Roman"/>
          <w:b w:val="false"/>
          <w:i w:val="false"/>
          <w:color w:val="000000"/>
          <w:sz w:val="28"/>
        </w:rPr>
        <w:t>
      6. Мемлекеттiк көрсетілетін қызмет көрсету процесінің құрамына кiретiн әрбiр рәсiмнiң (іс-қимылдың) мазмұны және оның нәтижесі:</w:t>
      </w:r>
    </w:p>
    <w:bookmarkEnd w:id="336"/>
    <w:bookmarkStart w:name="z369" w:id="337"/>
    <w:p>
      <w:pPr>
        <w:spacing w:after="0"/>
        <w:ind w:left="0"/>
        <w:jc w:val="both"/>
      </w:pPr>
      <w:r>
        <w:rPr>
          <w:rFonts w:ascii="Times New Roman"/>
          <w:b w:val="false"/>
          <w:i w:val="false"/>
          <w:color w:val="000000"/>
          <w:sz w:val="28"/>
        </w:rPr>
        <w:t>
      көрсетілетін қызметті алушы көрсетілетін қызметті берушіге, сондай -ақ ЖАО арқылы жүгінген кезде:</w:t>
      </w:r>
    </w:p>
    <w:bookmarkEnd w:id="337"/>
    <w:bookmarkStart w:name="z370" w:id="338"/>
    <w:p>
      <w:pPr>
        <w:spacing w:after="0"/>
        <w:ind w:left="0"/>
        <w:jc w:val="both"/>
      </w:pPr>
      <w:r>
        <w:rPr>
          <w:rFonts w:ascii="Times New Roman"/>
          <w:b w:val="false"/>
          <w:i w:val="false"/>
          <w:color w:val="000000"/>
          <w:sz w:val="28"/>
        </w:rPr>
        <w:t xml:space="preserve">
      1) ЖАО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тіркеу жүргізеді. </w:t>
      </w:r>
    </w:p>
    <w:bookmarkEnd w:id="338"/>
    <w:bookmarkStart w:name="z371" w:id="339"/>
    <w:p>
      <w:pPr>
        <w:spacing w:after="0"/>
        <w:ind w:left="0"/>
        <w:jc w:val="both"/>
      </w:pPr>
      <w:r>
        <w:rPr>
          <w:rFonts w:ascii="Times New Roman"/>
          <w:b w:val="false"/>
          <w:i w:val="false"/>
          <w:color w:val="000000"/>
          <w:sz w:val="28"/>
        </w:rPr>
        <w:t>
      Нәтижесі – 1 (бір) күнтізбелік күн ішінде көрсетілетін қызметті берушіге жолдайды;</w:t>
      </w:r>
    </w:p>
    <w:bookmarkEnd w:id="339"/>
    <w:bookmarkStart w:name="z372" w:id="340"/>
    <w:p>
      <w:pPr>
        <w:spacing w:after="0"/>
        <w:ind w:left="0"/>
        <w:jc w:val="both"/>
      </w:pPr>
      <w:r>
        <w:rPr>
          <w:rFonts w:ascii="Times New Roman"/>
          <w:b w:val="false"/>
          <w:i w:val="false"/>
          <w:color w:val="000000"/>
          <w:sz w:val="28"/>
        </w:rPr>
        <w:t xml:space="preserve">
      2) көрсетілетін қызметті берушінің кеңсе қызметкері мемлекеттік қызметті көрсету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тіркеу жүргізеді. Нәтижесі - көрсетілетін қызметті берушінің басшысына қарауға жолдайды;</w:t>
      </w:r>
    </w:p>
    <w:bookmarkEnd w:id="340"/>
    <w:bookmarkStart w:name="z373" w:id="341"/>
    <w:p>
      <w:pPr>
        <w:spacing w:after="0"/>
        <w:ind w:left="0"/>
        <w:jc w:val="both"/>
      </w:pPr>
      <w:r>
        <w:rPr>
          <w:rFonts w:ascii="Times New Roman"/>
          <w:b w:val="false"/>
          <w:i w:val="false"/>
          <w:color w:val="000000"/>
          <w:sz w:val="28"/>
        </w:rPr>
        <w:t>
      3) көрсетілетін қызметті берушінің басшысы 4 (төрт) сағат ішінде келіп түскен құжаттармен танысады және көрсетілетін қызметті берушінің жауапты орындаушысына жолдайды. Нәтижесі – орындауға жолдайды;</w:t>
      </w:r>
    </w:p>
    <w:bookmarkEnd w:id="341"/>
    <w:bookmarkStart w:name="z374" w:id="342"/>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сонымен қатар Қазақстан Республикасының "Неке (ерлі-зайыптылық) және отбасы туралы" кодексіне сәйкестігін тексереді, 14 (он төрт) күнтізбелік күн ішінде ұсынылған құжаттарды тексеріп,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басып шығарады, тиісті куәлікті басып шығарғаннан кейін көрсетілетін қызметті берушінің басшысына қол қоюға жолдайды немесе бас тарту туралы дәлелді жауап;</w:t>
      </w:r>
    </w:p>
    <w:bookmarkEnd w:id="342"/>
    <w:bookmarkStart w:name="z375" w:id="343"/>
    <w:p>
      <w:pPr>
        <w:spacing w:after="0"/>
        <w:ind w:left="0"/>
        <w:jc w:val="both"/>
      </w:pPr>
      <w:r>
        <w:rPr>
          <w:rFonts w:ascii="Times New Roman"/>
          <w:b w:val="false"/>
          <w:i w:val="false"/>
          <w:color w:val="000000"/>
          <w:sz w:val="28"/>
        </w:rPr>
        <w:t>
      көрсетілетін қызметті берушіге немесе Мемлекеттік корпорацияға – күнтізбелік 15 (он бес)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күнтізбелік 30 (отыз) күннен аспайтын уақытқа ұзартылады;</w:t>
      </w:r>
    </w:p>
    <w:bookmarkEnd w:id="343"/>
    <w:bookmarkStart w:name="z376" w:id="344"/>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 күнтізбелік 15 (он бес)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344"/>
    <w:bookmarkStart w:name="z377" w:id="345"/>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мөрін басу үшін немесе бас тарту туралы дәлелді жауапты жолдайды.</w:t>
      </w:r>
    </w:p>
    <w:bookmarkEnd w:id="345"/>
    <w:bookmarkStart w:name="z378" w:id="346"/>
    <w:p>
      <w:pPr>
        <w:spacing w:after="0"/>
        <w:ind w:left="0"/>
        <w:jc w:val="both"/>
      </w:pPr>
      <w:r>
        <w:rPr>
          <w:rFonts w:ascii="Times New Roman"/>
          <w:b w:val="false"/>
          <w:i w:val="false"/>
          <w:color w:val="000000"/>
          <w:sz w:val="28"/>
        </w:rPr>
        <w:t>
      5) көрсетілетін қызметті берушінің басшысы 4 (төрт) сағат ішінде куәлікке қол қояды немесе бас тарту туралы дәлелді жауапты көрсетілетін қызметті берушінің кеңсесіне жолдайды.</w:t>
      </w:r>
    </w:p>
    <w:bookmarkEnd w:id="346"/>
    <w:bookmarkStart w:name="z379" w:id="347"/>
    <w:p>
      <w:pPr>
        <w:spacing w:after="0"/>
        <w:ind w:left="0"/>
        <w:jc w:val="both"/>
      </w:pPr>
      <w:r>
        <w:rPr>
          <w:rFonts w:ascii="Times New Roman"/>
          <w:b w:val="false"/>
          <w:i w:val="false"/>
          <w:color w:val="000000"/>
          <w:sz w:val="28"/>
        </w:rPr>
        <w:t>
      Нәтижесі – куәлікке қол қояды немесе бас тарту туралы дәлелді жауап;</w:t>
      </w:r>
    </w:p>
    <w:bookmarkEnd w:id="347"/>
    <w:bookmarkStart w:name="z380" w:id="348"/>
    <w:p>
      <w:pPr>
        <w:spacing w:after="0"/>
        <w:ind w:left="0"/>
        <w:jc w:val="both"/>
      </w:pPr>
      <w:r>
        <w:rPr>
          <w:rFonts w:ascii="Times New Roman"/>
          <w:b w:val="false"/>
          <w:i w:val="false"/>
          <w:color w:val="000000"/>
          <w:sz w:val="28"/>
        </w:rPr>
        <w:t>
      6) көрсетілетін қызметті берушінің кеңсе қызметкері 20 (жиырма) минут ішінде куәлікті немесе бас тарту туралы дәлелді жауапты тіркейді және ЖАО жолдайды. Нәтижесі – куәлік немесе бас тарту туралы дәлелді жауапты жолдайды;</w:t>
      </w:r>
    </w:p>
    <w:bookmarkEnd w:id="348"/>
    <w:bookmarkStart w:name="z381" w:id="349"/>
    <w:p>
      <w:pPr>
        <w:spacing w:after="0"/>
        <w:ind w:left="0"/>
        <w:jc w:val="both"/>
      </w:pPr>
      <w:r>
        <w:rPr>
          <w:rFonts w:ascii="Times New Roman"/>
          <w:b w:val="false"/>
          <w:i w:val="false"/>
          <w:color w:val="000000"/>
          <w:sz w:val="28"/>
        </w:rPr>
        <w:t xml:space="preserve">
      7) ЖАО 20 (жиырма) минут ішінде қызметті алушыға қолхат негізінде қол қойғызып куәлікті немесе бас тарту туралы дәлелді жауапты береді. </w:t>
      </w:r>
    </w:p>
    <w:bookmarkEnd w:id="349"/>
    <w:bookmarkStart w:name="z382" w:id="350"/>
    <w:p>
      <w:pPr>
        <w:spacing w:after="0"/>
        <w:ind w:left="0"/>
        <w:jc w:val="both"/>
      </w:pPr>
      <w:r>
        <w:rPr>
          <w:rFonts w:ascii="Times New Roman"/>
          <w:b w:val="false"/>
          <w:i w:val="false"/>
          <w:color w:val="000000"/>
          <w:sz w:val="28"/>
        </w:rPr>
        <w:t>
      Нәтижесі – куәлікті береді немесе бас тарту туралы дәлелді жауап.</w:t>
      </w:r>
    </w:p>
    <w:bookmarkEnd w:id="350"/>
    <w:bookmarkStart w:name="z383" w:id="351"/>
    <w:p>
      <w:pPr>
        <w:spacing w:after="0"/>
        <w:ind w:left="0"/>
        <w:jc w:val="left"/>
      </w:pPr>
      <w:r>
        <w:rPr>
          <w:rFonts w:ascii="Times New Roman"/>
          <w:b/>
          <w:i w:val="false"/>
          <w:color w:val="000000"/>
        </w:rPr>
        <w:t xml:space="preserve"> 3. Мемлекеттiк көрсетілетін қызмет процесiнде көрсетiлетiн қызметтi берушiнiң құрылымдық бөлiмшелерiнiң (қызметкерлерiнiң) өзара iс-қимыл тәртiбiн сипаттау</w:t>
      </w:r>
    </w:p>
    <w:bookmarkEnd w:id="351"/>
    <w:bookmarkStart w:name="z384" w:id="352"/>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берушiнiң құрылымдық бөлiмшелерінің (қызметкерлерінің) тiзбесі:</w:t>
      </w:r>
    </w:p>
    <w:bookmarkEnd w:id="352"/>
    <w:bookmarkStart w:name="z385" w:id="353"/>
    <w:p>
      <w:pPr>
        <w:spacing w:after="0"/>
        <w:ind w:left="0"/>
        <w:jc w:val="both"/>
      </w:pPr>
      <w:r>
        <w:rPr>
          <w:rFonts w:ascii="Times New Roman"/>
          <w:b w:val="false"/>
          <w:i w:val="false"/>
          <w:color w:val="000000"/>
          <w:sz w:val="28"/>
        </w:rPr>
        <w:t>
      1) көрсетілетін қызметті берушінің кеңсе қызметкері;</w:t>
      </w:r>
    </w:p>
    <w:bookmarkEnd w:id="353"/>
    <w:bookmarkStart w:name="z386" w:id="354"/>
    <w:p>
      <w:pPr>
        <w:spacing w:after="0"/>
        <w:ind w:left="0"/>
        <w:jc w:val="both"/>
      </w:pPr>
      <w:r>
        <w:rPr>
          <w:rFonts w:ascii="Times New Roman"/>
          <w:b w:val="false"/>
          <w:i w:val="false"/>
          <w:color w:val="000000"/>
          <w:sz w:val="28"/>
        </w:rPr>
        <w:t>
      2) көрсетілетін қызметті берушінің басшысы;</w:t>
      </w:r>
    </w:p>
    <w:bookmarkEnd w:id="354"/>
    <w:bookmarkStart w:name="z387" w:id="355"/>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55"/>
    <w:bookmarkStart w:name="z388" w:id="356"/>
    <w:p>
      <w:pPr>
        <w:spacing w:after="0"/>
        <w:ind w:left="0"/>
        <w:jc w:val="both"/>
      </w:pPr>
      <w:r>
        <w:rPr>
          <w:rFonts w:ascii="Times New Roman"/>
          <w:b w:val="false"/>
          <w:i w:val="false"/>
          <w:color w:val="000000"/>
          <w:sz w:val="28"/>
        </w:rPr>
        <w:t>
      4) ЖАО.</w:t>
      </w:r>
    </w:p>
    <w:bookmarkEnd w:id="356"/>
    <w:bookmarkStart w:name="z389" w:id="357"/>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57"/>
    <w:bookmarkStart w:name="z390" w:id="358"/>
    <w:p>
      <w:pPr>
        <w:spacing w:after="0"/>
        <w:ind w:left="0"/>
        <w:jc w:val="both"/>
      </w:pPr>
      <w:r>
        <w:rPr>
          <w:rFonts w:ascii="Times New Roman"/>
          <w:b w:val="false"/>
          <w:i w:val="false"/>
          <w:color w:val="000000"/>
          <w:sz w:val="28"/>
        </w:rPr>
        <w:t>
      8. Мемлекеттік корпорация арқылы жүгiну тәртiбiнің әрбір процесінің ұзақтығын көрсетіп сипаттау:</w:t>
      </w:r>
    </w:p>
    <w:bookmarkEnd w:id="358"/>
    <w:bookmarkStart w:name="z391" w:id="359"/>
    <w:p>
      <w:pPr>
        <w:spacing w:after="0"/>
        <w:ind w:left="0"/>
        <w:jc w:val="both"/>
      </w:pPr>
      <w:r>
        <w:rPr>
          <w:rFonts w:ascii="Times New Roman"/>
          <w:b w:val="false"/>
          <w:i w:val="false"/>
          <w:color w:val="000000"/>
          <w:sz w:val="28"/>
        </w:rPr>
        <w:t>
      1) көрсетілетін қызметті алушы қажетті құжаттарды және өтінішті Мемлекеттік корпорация қызметкеріне береді, ол электрондық кезек ретімен "кедергісіз" қызмет көрсету арқылы операциялық залда жүзеге асырылады – 2 (екі) минут ішінде;</w:t>
      </w:r>
    </w:p>
    <w:bookmarkEnd w:id="359"/>
    <w:bookmarkStart w:name="z392" w:id="360"/>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(авторландыру процесі) енгізуі - 1 (бір) минут ішінде;</w:t>
      </w:r>
    </w:p>
    <w:bookmarkEnd w:id="360"/>
    <w:bookmarkStart w:name="z393" w:id="361"/>
    <w:p>
      <w:pPr>
        <w:spacing w:after="0"/>
        <w:ind w:left="0"/>
        <w:jc w:val="both"/>
      </w:pPr>
      <w:r>
        <w:rPr>
          <w:rFonts w:ascii="Times New Roman"/>
          <w:b w:val="false"/>
          <w:i w:val="false"/>
          <w:color w:val="000000"/>
          <w:sz w:val="28"/>
        </w:rPr>
        <w:t>
      3) 2-процесс – Мемлекеттік корпорация қызметкерінің мемлекеттік көрсетілетін қызметті таңдауы, экранға мемлекеттік қызметті көрсету үшін сұраныс нысанын шығару және Мемлекеттік корпорация қызметкерінің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p>
    <w:bookmarkEnd w:id="361"/>
    <w:bookmarkStart w:name="z394" w:id="362"/>
    <w:p>
      <w:pPr>
        <w:spacing w:after="0"/>
        <w:ind w:left="0"/>
        <w:jc w:val="both"/>
      </w:pPr>
      <w:r>
        <w:rPr>
          <w:rFonts w:ascii="Times New Roman"/>
          <w:b w:val="false"/>
          <w:i w:val="false"/>
          <w:color w:val="000000"/>
          <w:sz w:val="28"/>
        </w:rPr>
        <w:t>
      4) 3-процесс – электрондық үкімет шлюзі (бұдан әрі–ЭҮШ)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БНАЖ)–көрсетілетін қызметті алушы өкілінің сенімхат мәліметтері туралы сұрау жолдауы - 2 (екі) минут ішінде;</w:t>
      </w:r>
    </w:p>
    <w:bookmarkEnd w:id="362"/>
    <w:bookmarkStart w:name="z395" w:id="363"/>
    <w:p>
      <w:pPr>
        <w:spacing w:after="0"/>
        <w:ind w:left="0"/>
        <w:jc w:val="both"/>
      </w:pPr>
      <w:r>
        <w:rPr>
          <w:rFonts w:ascii="Times New Roman"/>
          <w:b w:val="false"/>
          <w:i w:val="false"/>
          <w:color w:val="000000"/>
          <w:sz w:val="28"/>
        </w:rPr>
        <w:t>
      5) 1-шарт - ЖТ МДҚ - нда көрсетілетін қызметті алушы мәліметтерінің және БНАЖ-де сенімхат мәліметтерінің бар болуын тексеруі - 1 (бір) минут ішінде;</w:t>
      </w:r>
    </w:p>
    <w:bookmarkEnd w:id="363"/>
    <w:bookmarkStart w:name="z396" w:id="364"/>
    <w:p>
      <w:pPr>
        <w:spacing w:after="0"/>
        <w:ind w:left="0"/>
        <w:jc w:val="both"/>
      </w:pPr>
      <w:r>
        <w:rPr>
          <w:rFonts w:ascii="Times New Roman"/>
          <w:b w:val="false"/>
          <w:i w:val="false"/>
          <w:color w:val="000000"/>
          <w:sz w:val="28"/>
        </w:rPr>
        <w:t>
      6) 4-процесс–ЖТ МДҚ - 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p>
    <w:bookmarkEnd w:id="364"/>
    <w:bookmarkStart w:name="z397" w:id="365"/>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p>
    <w:bookmarkEnd w:id="365"/>
    <w:bookmarkStart w:name="z398" w:id="366"/>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366"/>
    <w:bookmarkStart w:name="z399" w:id="367"/>
    <w:p>
      <w:pPr>
        <w:spacing w:after="0"/>
        <w:ind w:left="0"/>
        <w:jc w:val="both"/>
      </w:pPr>
      <w:r>
        <w:rPr>
          <w:rFonts w:ascii="Times New Roman"/>
          <w:b w:val="false"/>
          <w:i w:val="false"/>
          <w:color w:val="000000"/>
          <w:sz w:val="28"/>
        </w:rPr>
        <w:t>
      1) 6-процесс – электрондық құжаттарын ЭҮАШ АЖО - да тіркеуі - 1 (бір) минут ішінде;</w:t>
      </w:r>
    </w:p>
    <w:bookmarkEnd w:id="367"/>
    <w:bookmarkStart w:name="z400" w:id="368"/>
    <w:p>
      <w:pPr>
        <w:spacing w:after="0"/>
        <w:ind w:left="0"/>
        <w:jc w:val="both"/>
      </w:pPr>
      <w:r>
        <w:rPr>
          <w:rFonts w:ascii="Times New Roman"/>
          <w:b w:val="false"/>
          <w:i w:val="false"/>
          <w:color w:val="000000"/>
          <w:sz w:val="28"/>
        </w:rPr>
        <w:t>
      2) 2-шарт – көрсетілетін қызметті берушінің көрсетілетін қызметті алушы ұсынған құжаттарының сәйкестігін тексеруі (өңдеуі) - 1 (бір) минут ішінде;</w:t>
      </w:r>
    </w:p>
    <w:bookmarkEnd w:id="368"/>
    <w:bookmarkStart w:name="z401" w:id="369"/>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p>
    <w:bookmarkEnd w:id="369"/>
    <w:bookmarkStart w:name="z402" w:id="370"/>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 - нда қалыптастырылған мемлекеттік көрсетілетін қызметтің нәтижесін (хабарламаны немесе бас тарту туралы дәлелді жауапты) алуы – 2 (екі) минут ішінде.</w:t>
      </w:r>
    </w:p>
    <w:bookmarkEnd w:id="370"/>
    <w:bookmarkStart w:name="z403" w:id="371"/>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диаграммасында көрсетіледі.</w:t>
      </w:r>
    </w:p>
    <w:bookmarkEnd w:id="371"/>
    <w:bookmarkStart w:name="z404" w:id="372"/>
    <w:p>
      <w:pPr>
        <w:spacing w:after="0"/>
        <w:ind w:left="0"/>
        <w:jc w:val="both"/>
      </w:pPr>
      <w:r>
        <w:rPr>
          <w:rFonts w:ascii="Times New Roman"/>
          <w:b w:val="false"/>
          <w:i w:val="false"/>
          <w:color w:val="000000"/>
          <w:sz w:val="28"/>
        </w:rPr>
        <w:t>
      10. Портал арқылы көрсетілетін қызмет кезіндегі функционалдық өзара iс-әрекетін және жүгіну тәртібін сипаттау:</w:t>
      </w:r>
    </w:p>
    <w:bookmarkEnd w:id="372"/>
    <w:bookmarkStart w:name="z405" w:id="373"/>
    <w:p>
      <w:pPr>
        <w:spacing w:after="0"/>
        <w:ind w:left="0"/>
        <w:jc w:val="both"/>
      </w:pPr>
      <w:r>
        <w:rPr>
          <w:rFonts w:ascii="Times New Roman"/>
          <w:b w:val="false"/>
          <w:i w:val="false"/>
          <w:color w:val="000000"/>
          <w:sz w:val="28"/>
        </w:rPr>
        <w:t xml:space="preserve">
      1)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 </w:t>
      </w:r>
    </w:p>
    <w:bookmarkEnd w:id="373"/>
    <w:bookmarkStart w:name="z406" w:id="374"/>
    <w:p>
      <w:pPr>
        <w:spacing w:after="0"/>
        <w:ind w:left="0"/>
        <w:jc w:val="both"/>
      </w:pPr>
      <w:r>
        <w:rPr>
          <w:rFonts w:ascii="Times New Roman"/>
          <w:b w:val="false"/>
          <w:i w:val="false"/>
          <w:color w:val="000000"/>
          <w:sz w:val="28"/>
        </w:rPr>
        <w:t>
      2) 1-процесс – көрсетілетін қызметті алушымен қызмет алу үшін ЖСН және паролін порталға енгізу (авторландыру процессі);</w:t>
      </w:r>
    </w:p>
    <w:bookmarkEnd w:id="374"/>
    <w:bookmarkStart w:name="z407" w:id="375"/>
    <w:p>
      <w:pPr>
        <w:spacing w:after="0"/>
        <w:ind w:left="0"/>
        <w:jc w:val="both"/>
      </w:pPr>
      <w:r>
        <w:rPr>
          <w:rFonts w:ascii="Times New Roman"/>
          <w:b w:val="false"/>
          <w:i w:val="false"/>
          <w:color w:val="000000"/>
          <w:sz w:val="28"/>
        </w:rPr>
        <w:t>
      3) 1-шарт – көрсетілетін қызметті алушы туралы деректердің дұрыстығын ЖСН мен пароль арқылы порталда тексеру;</w:t>
      </w:r>
    </w:p>
    <w:bookmarkEnd w:id="375"/>
    <w:bookmarkStart w:name="z408" w:id="376"/>
    <w:p>
      <w:pPr>
        <w:spacing w:after="0"/>
        <w:ind w:left="0"/>
        <w:jc w:val="both"/>
      </w:pPr>
      <w:r>
        <w:rPr>
          <w:rFonts w:ascii="Times New Roman"/>
          <w:b w:val="false"/>
          <w:i w:val="false"/>
          <w:color w:val="000000"/>
          <w:sz w:val="28"/>
        </w:rPr>
        <w:t>
      4) 2-процесс – көрсетілетін қызметті алушының деректерінде бар бұзушылықтарға байланысты авторландырудан бас тарту туралы хабарламаны порталмен қалыптастыру;</w:t>
      </w:r>
    </w:p>
    <w:bookmarkEnd w:id="376"/>
    <w:bookmarkStart w:name="z409" w:id="377"/>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сұрау салу нысанына қажетті электрондық түрдегі құжаттарды қоса беруі, сондай-ақ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нақтылау үшін (қол қою үшін) тұтынушының ЭЦҚ тіркеу куәлігін сұрауды таңдауы;</w:t>
      </w:r>
    </w:p>
    <w:bookmarkEnd w:id="377"/>
    <w:bookmarkStart w:name="z410" w:id="378"/>
    <w:p>
      <w:pPr>
        <w:spacing w:after="0"/>
        <w:ind w:left="0"/>
        <w:jc w:val="both"/>
      </w:pPr>
      <w:r>
        <w:rPr>
          <w:rFonts w:ascii="Times New Roman"/>
          <w:b w:val="false"/>
          <w:i w:val="false"/>
          <w:color w:val="000000"/>
          <w:sz w:val="28"/>
        </w:rPr>
        <w:t>
      6) 2-шарт –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тексеруі;</w:t>
      </w:r>
    </w:p>
    <w:bookmarkEnd w:id="378"/>
    <w:bookmarkStart w:name="z411" w:id="379"/>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сұратылатын қызметтен бас тарту туралы хабарламаны қалыптастыруы;</w:t>
      </w:r>
    </w:p>
    <w:bookmarkEnd w:id="379"/>
    <w:bookmarkStart w:name="z412" w:id="380"/>
    <w:p>
      <w:pPr>
        <w:spacing w:after="0"/>
        <w:ind w:left="0"/>
        <w:jc w:val="both"/>
      </w:pPr>
      <w:r>
        <w:rPr>
          <w:rFonts w:ascii="Times New Roman"/>
          <w:b w:val="false"/>
          <w:i w:val="false"/>
          <w:color w:val="000000"/>
          <w:sz w:val="28"/>
        </w:rPr>
        <w:t>
      8) 5-процесс – көрсетілетін қызметті алушының ЭЦҚ арқылы мемлекеттік қызмет көрсету үшін сұранысты куәландыру және электронды құжатты (сұранысты) өңдеуі үшін портал арқылы "АХАЖ" АЖ жолдауы;</w:t>
      </w:r>
    </w:p>
    <w:bookmarkEnd w:id="380"/>
    <w:bookmarkStart w:name="z413" w:id="381"/>
    <w:p>
      <w:pPr>
        <w:spacing w:after="0"/>
        <w:ind w:left="0"/>
        <w:jc w:val="both"/>
      </w:pPr>
      <w:r>
        <w:rPr>
          <w:rFonts w:ascii="Times New Roman"/>
          <w:b w:val="false"/>
          <w:i w:val="false"/>
          <w:color w:val="000000"/>
          <w:sz w:val="28"/>
        </w:rPr>
        <w:t>
      9) 3-шарт – азаматтық хал актілерін тіркеу туралы мәліметтерді "АХАЖ" АЖ тексеруі;</w:t>
      </w:r>
    </w:p>
    <w:bookmarkEnd w:id="381"/>
    <w:bookmarkStart w:name="z414" w:id="382"/>
    <w:p>
      <w:pPr>
        <w:spacing w:after="0"/>
        <w:ind w:left="0"/>
        <w:jc w:val="both"/>
      </w:pPr>
      <w:r>
        <w:rPr>
          <w:rFonts w:ascii="Times New Roman"/>
          <w:b w:val="false"/>
          <w:i w:val="false"/>
          <w:color w:val="000000"/>
          <w:sz w:val="28"/>
        </w:rPr>
        <w:t>
      10) 6-процесс – "АХАЖ" АЖ акт жазбаларының болмауына байланысты сұратылатын қызметтен бас тарту туралы хабарламаны қалыптастыруы;</w:t>
      </w:r>
    </w:p>
    <w:bookmarkEnd w:id="382"/>
    <w:bookmarkStart w:name="z415" w:id="383"/>
    <w:p>
      <w:pPr>
        <w:spacing w:after="0"/>
        <w:ind w:left="0"/>
        <w:jc w:val="both"/>
      </w:pPr>
      <w:r>
        <w:rPr>
          <w:rFonts w:ascii="Times New Roman"/>
          <w:b w:val="false"/>
          <w:i w:val="false"/>
          <w:color w:val="000000"/>
          <w:sz w:val="28"/>
        </w:rPr>
        <w:t>
      11) 7-процесс – мемлекеттік көрсетілетін қызметті электрондық үкіметтің төлемдік шлюзі (бұдан әрі – ЭҮТШ) арқылы төлеуі;</w:t>
      </w:r>
    </w:p>
    <w:bookmarkEnd w:id="383"/>
    <w:bookmarkStart w:name="z416" w:id="384"/>
    <w:p>
      <w:pPr>
        <w:spacing w:after="0"/>
        <w:ind w:left="0"/>
        <w:jc w:val="both"/>
      </w:pPr>
      <w:r>
        <w:rPr>
          <w:rFonts w:ascii="Times New Roman"/>
          <w:b w:val="false"/>
          <w:i w:val="false"/>
          <w:color w:val="000000"/>
          <w:sz w:val="28"/>
        </w:rPr>
        <w:t xml:space="preserve">
      12) 4-шарт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мемлекеттік қызметті көрсету үшін негіз болатын құжаттарды көрсетілетін қызметті алушының жалғаған құжаттарының сәйкестігін тексеруі (өңдеуі);</w:t>
      </w:r>
    </w:p>
    <w:bookmarkEnd w:id="384"/>
    <w:bookmarkStart w:name="z417" w:id="385"/>
    <w:p>
      <w:pPr>
        <w:spacing w:after="0"/>
        <w:ind w:left="0"/>
        <w:jc w:val="both"/>
      </w:pPr>
      <w:r>
        <w:rPr>
          <w:rFonts w:ascii="Times New Roman"/>
          <w:b w:val="false"/>
          <w:i w:val="false"/>
          <w:color w:val="000000"/>
          <w:sz w:val="28"/>
        </w:rPr>
        <w:t>
      13) 8-процесс – көрсетілетін қызметті алушының құжаттарында бар бұзушылықтарға байланысты сұратылатын қызметтен бас тарту туралы хабарламаны қалыптастыру;</w:t>
      </w:r>
    </w:p>
    <w:bookmarkEnd w:id="385"/>
    <w:bookmarkStart w:name="z418" w:id="386"/>
    <w:p>
      <w:pPr>
        <w:spacing w:after="0"/>
        <w:ind w:left="0"/>
        <w:jc w:val="both"/>
      </w:pPr>
      <w:r>
        <w:rPr>
          <w:rFonts w:ascii="Times New Roman"/>
          <w:b w:val="false"/>
          <w:i w:val="false"/>
          <w:color w:val="000000"/>
          <w:sz w:val="28"/>
        </w:rPr>
        <w:t>
      14) 9-процесс – көрсетілетін қызметті алушының порталда қалыптастырылған көрсетілетін қызмет (хабарлама) алуы. Электрондық құжат көрсетілетін қызметті беруші қызметкерінің ЭЦҚ пайдалана отырып қалыптастырылады.</w:t>
      </w:r>
    </w:p>
    <w:bookmarkEnd w:id="386"/>
    <w:bookmarkStart w:name="z419" w:id="387"/>
    <w:p>
      <w:pPr>
        <w:spacing w:after="0"/>
        <w:ind w:left="0"/>
        <w:jc w:val="both"/>
      </w:pPr>
      <w:r>
        <w:rPr>
          <w:rFonts w:ascii="Times New Roman"/>
          <w:b w:val="false"/>
          <w:i w:val="false"/>
          <w:color w:val="000000"/>
          <w:sz w:val="28"/>
        </w:rPr>
        <w:t xml:space="preserve">
      Портал арқылы мемлекеттік қызмет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2-қосымшасындағы</w:t>
      </w:r>
      <w:r>
        <w:rPr>
          <w:rFonts w:ascii="Times New Roman"/>
          <w:b w:val="false"/>
          <w:i w:val="false"/>
          <w:color w:val="000000"/>
          <w:sz w:val="28"/>
        </w:rPr>
        <w:t xml:space="preserve"> диаграммада көрсетілген.</w:t>
      </w:r>
    </w:p>
    <w:bookmarkEnd w:id="387"/>
    <w:bookmarkStart w:name="z420" w:id="388"/>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"Атын, әкесінің атын, тегін ауыстыруды тіркеу, оның ішінде азаматтық хал актілері жазбаларына өзгерістер, толықтырулар мен түзетулер енгізу" регламентінің </w:t>
      </w:r>
      <w:r>
        <w:br/>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p>
    <w:bookmarkEnd w:id="388"/>
    <w:bookmarkStart w:name="z421" w:id="389"/>
    <w:p>
      <w:pPr>
        <w:spacing w:after="0"/>
        <w:ind w:left="0"/>
        <w:jc w:val="both"/>
      </w:pPr>
      <w:r>
        <w:rPr>
          <w:rFonts w:ascii="Times New Roman"/>
          <w:b w:val="false"/>
          <w:i w:val="false"/>
          <w:color w:val="000000"/>
          <w:sz w:val="28"/>
        </w:rPr>
        <w:t>
      Мемлекеттік қызмет көрсетудің бизнес-процестерінің анықтамалығы көрсетілетін қызметті берушінің интернет-ресурсында орналастырылады.</w:t>
      </w:r>
    </w:p>
    <w:bookmarkEnd w:id="389"/>
    <w:bookmarkStart w:name="z422" w:id="390"/>
    <w:p>
      <w:pPr>
        <w:spacing w:after="0"/>
        <w:ind w:left="0"/>
        <w:jc w:val="both"/>
      </w:pP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390"/>
    <w:bookmarkStart w:name="z423" w:id="391"/>
    <w:p>
      <w:pPr>
        <w:spacing w:after="0"/>
        <w:ind w:left="0"/>
        <w:jc w:val="left"/>
      </w:pPr>
      <w:r>
        <w:rPr>
          <w:rFonts w:ascii="Times New Roman"/>
          <w:b/>
          <w:i w:val="false"/>
          <w:color w:val="000000"/>
        </w:rPr>
        <w:t xml:space="preserve"> 5. Мемлекеттік қызмет көрсету, оның ішінде электрондық нысанда және Мемлекеттік корпорация арқылы көрсетілетін қызметтің ерекшеліктері ескерілген өзге де талаптар</w:t>
      </w:r>
    </w:p>
    <w:bookmarkEnd w:id="391"/>
    <w:bookmarkStart w:name="z424" w:id="392"/>
    <w:p>
      <w:pPr>
        <w:spacing w:after="0"/>
        <w:ind w:left="0"/>
        <w:jc w:val="both"/>
      </w:pPr>
      <w:r>
        <w:rPr>
          <w:rFonts w:ascii="Times New Roman"/>
          <w:b w:val="false"/>
          <w:i w:val="false"/>
          <w:color w:val="000000"/>
          <w:sz w:val="28"/>
        </w:rPr>
        <w:t>
      13. Тұрмыс-тіршілігін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Мемлекеттік корпорация қызметкері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392"/>
    <w:bookmarkStart w:name="z425" w:id="393"/>
    <w:p>
      <w:pPr>
        <w:spacing w:after="0"/>
        <w:ind w:left="0"/>
        <w:jc w:val="both"/>
      </w:pPr>
      <w:r>
        <w:rPr>
          <w:rFonts w:ascii="Times New Roman"/>
          <w:b w:val="false"/>
          <w:i w:val="false"/>
          <w:color w:val="000000"/>
          <w:sz w:val="28"/>
        </w:rPr>
        <w:t>
      14. Мемлекеттік қызмет көрсету орындарының мекенжайлары көрсетілетін қызметті берушінің және Мемлекеттік корпорацияның www.con.gov.kz интернет-ресурстарында орналастырылған.</w:t>
      </w:r>
    </w:p>
    <w:bookmarkEnd w:id="393"/>
    <w:bookmarkStart w:name="z426" w:id="394"/>
    <w:p>
      <w:pPr>
        <w:spacing w:after="0"/>
        <w:ind w:left="0"/>
        <w:jc w:val="both"/>
      </w:pPr>
      <w:r>
        <w:rPr>
          <w:rFonts w:ascii="Times New Roman"/>
          <w:b w:val="false"/>
          <w:i w:val="false"/>
          <w:color w:val="000000"/>
          <w:sz w:val="28"/>
        </w:rPr>
        <w:t>
      15. Көрсетілетін қызметті алушының мемлекеттік көрсетілетін қызметті ЭЦҚ болған кезде портал арқылы электрондық нысанда алуға мүмкіндігі бар.</w:t>
      </w:r>
    </w:p>
    <w:bookmarkEnd w:id="394"/>
    <w:bookmarkStart w:name="z427" w:id="395"/>
    <w:p>
      <w:pPr>
        <w:spacing w:after="0"/>
        <w:ind w:left="0"/>
        <w:jc w:val="both"/>
      </w:pPr>
      <w:r>
        <w:rPr>
          <w:rFonts w:ascii="Times New Roman"/>
          <w:b w:val="false"/>
          <w:i w:val="false"/>
          <w:color w:val="000000"/>
          <w:sz w:val="28"/>
        </w:rPr>
        <w:t>
      16. Көрсетілетін қызметті алушының мемлекеттік қызмет көрсетудің тәртібі мен мәртебесі туралы ақпаратты мемлекеттік қызмет көрсету мәселелері жөніндегі 1414, 8 800 080 7777 Бірыңғай байланыс орталығы арқылы қашықтықтан қолжетімділік режимінде алуға мүмкіндігі бар.</w:t>
      </w:r>
    </w:p>
    <w:bookmarkEnd w:id="3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w:t>
            </w:r>
            <w:r>
              <w:br/>
            </w:r>
            <w:r>
              <w:rPr>
                <w:rFonts w:ascii="Times New Roman"/>
                <w:b w:val="false"/>
                <w:i w:val="false"/>
                <w:color w:val="000000"/>
                <w:sz w:val="20"/>
              </w:rPr>
              <w:t>ауыстыруды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429" w:id="396"/>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іс-қимылдарының диаграммасы</w:t>
      </w:r>
    </w:p>
    <w:bookmarkEnd w:id="396"/>
    <w:p>
      <w:pPr>
        <w:spacing w:after="0"/>
        <w:ind w:left="0"/>
        <w:jc w:val="left"/>
      </w:pP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w:t>
            </w:r>
            <w:r>
              <w:br/>
            </w:r>
            <w:r>
              <w:rPr>
                <w:rFonts w:ascii="Times New Roman"/>
                <w:b w:val="false"/>
                <w:i w:val="false"/>
                <w:color w:val="000000"/>
                <w:sz w:val="20"/>
              </w:rPr>
              <w:t>ауыстыруды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431" w:id="397"/>
    <w:p>
      <w:pPr>
        <w:spacing w:after="0"/>
        <w:ind w:left="0"/>
        <w:jc w:val="left"/>
      </w:pPr>
      <w:r>
        <w:rPr>
          <w:rFonts w:ascii="Times New Roman"/>
          <w:b/>
          <w:i w:val="false"/>
          <w:color w:val="000000"/>
        </w:rPr>
        <w:t xml:space="preserve"> Портал арқылы мемлекеттік қызмет көрсетуге тартыллған ақпараттық жүйелердің функционалдық өзара іс-әрекеттерінің диаграммасы</w:t>
      </w:r>
    </w:p>
    <w:bookmarkEnd w:id="397"/>
    <w:p>
      <w:pPr>
        <w:spacing w:after="0"/>
        <w:ind w:left="0"/>
        <w:jc w:val="left"/>
      </w:pPr>
      <w:r>
        <w:br/>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660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3660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w:t>
            </w:r>
            <w:r>
              <w:br/>
            </w:r>
            <w:r>
              <w:rPr>
                <w:rFonts w:ascii="Times New Roman"/>
                <w:b w:val="false"/>
                <w:i w:val="false"/>
                <w:color w:val="000000"/>
                <w:sz w:val="20"/>
              </w:rPr>
              <w:t>ауыстыруды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433" w:id="398"/>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қызметін көрсетудің бизнес-процестерінің анықтамалығы</w:t>
      </w:r>
    </w:p>
    <w:bookmarkEnd w:id="398"/>
    <w:p>
      <w:pPr>
        <w:spacing w:after="0"/>
        <w:ind w:left="0"/>
        <w:jc w:val="left"/>
      </w:pP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21 желтоқсандағы</w:t>
            </w:r>
            <w:r>
              <w:br/>
            </w:r>
            <w:r>
              <w:rPr>
                <w:rFonts w:ascii="Times New Roman"/>
                <w:b w:val="false"/>
                <w:i w:val="false"/>
                <w:color w:val="000000"/>
                <w:sz w:val="20"/>
              </w:rPr>
              <w:t>№ 363 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11 тамыздағы</w:t>
            </w:r>
            <w:r>
              <w:br/>
            </w:r>
            <w:r>
              <w:rPr>
                <w:rFonts w:ascii="Times New Roman"/>
                <w:b w:val="false"/>
                <w:i w:val="false"/>
                <w:color w:val="000000"/>
                <w:sz w:val="20"/>
              </w:rPr>
              <w:t>№ 205 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436" w:id="399"/>
    <w:p>
      <w:pPr>
        <w:spacing w:after="0"/>
        <w:ind w:left="0"/>
        <w:jc w:val="left"/>
      </w:pPr>
      <w:r>
        <w:rPr>
          <w:rFonts w:ascii="Times New Roman"/>
          <w:b/>
          <w:i w:val="false"/>
          <w:color w:val="000000"/>
        </w:rPr>
        <w:t xml:space="preserve"> "Азаматтық хал актілерінің жазбаларын қалпына келтіру" мемлекеттік көрсетілетін қызмет регламенті</w:t>
      </w:r>
    </w:p>
    <w:bookmarkEnd w:id="399"/>
    <w:bookmarkStart w:name="z437" w:id="400"/>
    <w:p>
      <w:pPr>
        <w:spacing w:after="0"/>
        <w:ind w:left="0"/>
        <w:jc w:val="left"/>
      </w:pPr>
      <w:r>
        <w:rPr>
          <w:rFonts w:ascii="Times New Roman"/>
          <w:b/>
          <w:i w:val="false"/>
          <w:color w:val="000000"/>
        </w:rPr>
        <w:t xml:space="preserve"> 1. Жалпы ережелер</w:t>
      </w:r>
    </w:p>
    <w:bookmarkEnd w:id="400"/>
    <w:bookmarkStart w:name="z438" w:id="401"/>
    <w:p>
      <w:pPr>
        <w:spacing w:after="0"/>
        <w:ind w:left="0"/>
        <w:jc w:val="both"/>
      </w:pPr>
      <w:r>
        <w:rPr>
          <w:rFonts w:ascii="Times New Roman"/>
          <w:b w:val="false"/>
          <w:i w:val="false"/>
          <w:color w:val="000000"/>
          <w:sz w:val="28"/>
        </w:rPr>
        <w:t>
      1. "Азаматтық хал актілерінің жазбаларын қалпына келтіру" мемлекеттік көрсетілетін қызметі (бұдан әрі – мемлекеттік көрсетілетін қызмет).</w:t>
      </w:r>
    </w:p>
    <w:bookmarkEnd w:id="401"/>
    <w:bookmarkStart w:name="z439" w:id="402"/>
    <w:p>
      <w:pPr>
        <w:spacing w:after="0"/>
        <w:ind w:left="0"/>
        <w:jc w:val="both"/>
      </w:pPr>
      <w:r>
        <w:rPr>
          <w:rFonts w:ascii="Times New Roman"/>
          <w:b w:val="false"/>
          <w:i w:val="false"/>
          <w:color w:val="000000"/>
          <w:sz w:val="28"/>
        </w:rPr>
        <w:t xml:space="preserve">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"Азаматтық хал актілерінің жазбаларын қалпына келтіру" (Қазақстан Республикасының Әділет министрлігінде 2015 жылы 17 маусымда № 11374 тіркелген)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402"/>
    <w:bookmarkStart w:name="z440" w:id="403"/>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аудандардың және облыстық маңызы бар қалалардың, қаладағы аудандардың, аудандық маңызы бар қалалардың, кенттердің, ауылдардың, ауылдық округтердің әкімдері (бұдан әрі – ЖАО) баламалы негізде көрсетеді:</w:t>
      </w:r>
    </w:p>
    <w:bookmarkEnd w:id="403"/>
    <w:bookmarkStart w:name="z441" w:id="404"/>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 (еңбек заңнамасына сәйкес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p>
    <w:bookmarkEnd w:id="404"/>
    <w:bookmarkStart w:name="z442" w:id="405"/>
    <w:p>
      <w:pPr>
        <w:spacing w:after="0"/>
        <w:ind w:left="0"/>
        <w:jc w:val="both"/>
      </w:pPr>
      <w:r>
        <w:rPr>
          <w:rFonts w:ascii="Times New Roman"/>
          <w:b w:val="false"/>
          <w:i w:val="false"/>
          <w:color w:val="000000"/>
          <w:sz w:val="28"/>
        </w:rPr>
        <w:t>
      2. Мемлекеттік қызметті көрсету нысаны: қағаз түрінде.</w:t>
      </w:r>
    </w:p>
    <w:bookmarkEnd w:id="405"/>
    <w:bookmarkStart w:name="z443" w:id="406"/>
    <w:p>
      <w:pPr>
        <w:spacing w:after="0"/>
        <w:ind w:left="0"/>
        <w:jc w:val="both"/>
      </w:pPr>
      <w:r>
        <w:rPr>
          <w:rFonts w:ascii="Times New Roman"/>
          <w:b w:val="false"/>
          <w:i w:val="false"/>
          <w:color w:val="000000"/>
          <w:sz w:val="28"/>
        </w:rPr>
        <w:t xml:space="preserve">
      3. Мемлекеттік қызметті көрсету нәтижесі: жеке басын куәландыратын құжатты көрсету кезінде азаматтық хал актісін мемлекеттік тіркеу туралы куәлік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жағдайда мемлекеттік қызмет көрсетуден бас тарту туралы қағаз жеткізгіштегі дәлелді жауап.</w:t>
      </w:r>
    </w:p>
    <w:bookmarkEnd w:id="406"/>
    <w:bookmarkStart w:name="z444" w:id="407"/>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407"/>
    <w:bookmarkStart w:name="z445" w:id="408"/>
    <w:p>
      <w:pPr>
        <w:spacing w:after="0"/>
        <w:ind w:left="0"/>
        <w:jc w:val="both"/>
      </w:pPr>
      <w:r>
        <w:rPr>
          <w:rFonts w:ascii="Times New Roman"/>
          <w:b w:val="false"/>
          <w:i w:val="false"/>
          <w:color w:val="000000"/>
          <w:sz w:val="28"/>
        </w:rPr>
        <w:t>
      4. Мемлекеттік көрсетілетін қызмет жеке тұлғаларға (бұдан әрі – көрсетілетін қызметті алушы) ақылы/тегін көрсетіледі.</w:t>
      </w:r>
    </w:p>
    <w:bookmarkEnd w:id="408"/>
    <w:bookmarkStart w:name="z446" w:id="409"/>
    <w:p>
      <w:pPr>
        <w:spacing w:after="0"/>
        <w:ind w:left="0"/>
        <w:jc w:val="both"/>
      </w:pPr>
      <w:r>
        <w:rPr>
          <w:rFonts w:ascii="Times New Roman"/>
          <w:b w:val="false"/>
          <w:i w:val="false"/>
          <w:color w:val="000000"/>
          <w:sz w:val="28"/>
        </w:rPr>
        <w:t>
      Азаматтық хал актілерінің жазбаларын қалпына келтіруге байланысты куәліктер берілгені үшін 0,5 айлық есептік көрсеткіш мөлшерінде мемлекеттік баж алынады.</w:t>
      </w:r>
    </w:p>
    <w:bookmarkEnd w:id="409"/>
    <w:bookmarkStart w:name="z447" w:id="410"/>
    <w:p>
      <w:pPr>
        <w:spacing w:after="0"/>
        <w:ind w:left="0"/>
        <w:jc w:val="both"/>
      </w:pPr>
      <w:r>
        <w:rPr>
          <w:rFonts w:ascii="Times New Roman"/>
          <w:b w:val="false"/>
          <w:i w:val="false"/>
          <w:color w:val="000000"/>
          <w:sz w:val="28"/>
        </w:rPr>
        <w:t>
      Мемлекеттік баж сомасы "Салық және бюджетке төленетін басқа да міндетті төлемдер туралы" 2008 жылғы 10 желтоқсандағы Қазақстан Республикасы кодексінің (Салық кодексі) </w:t>
      </w:r>
      <w:r>
        <w:rPr>
          <w:rFonts w:ascii="Times New Roman"/>
          <w:b w:val="false"/>
          <w:i w:val="false"/>
          <w:color w:val="000000"/>
          <w:sz w:val="28"/>
        </w:rPr>
        <w:t>537-бабына</w:t>
      </w:r>
      <w:r>
        <w:rPr>
          <w:rFonts w:ascii="Times New Roman"/>
          <w:b w:val="false"/>
          <w:i w:val="false"/>
          <w:color w:val="000000"/>
          <w:sz w:val="28"/>
        </w:rPr>
        <w:t xml:space="preserve"> белгіленген мөлшерлемелер бойынша есептеледі және заңдық түрде маңызы бар іс-әрекеттер жасалған және (немесе) уәкілетті мемлекеттік органдардың немесе лауазымды адамдардың құжаттарды берген орны бойынша есепке алынады.</w:t>
      </w:r>
    </w:p>
    <w:bookmarkEnd w:id="410"/>
    <w:bookmarkStart w:name="z448" w:id="411"/>
    <w:p>
      <w:pPr>
        <w:spacing w:after="0"/>
        <w:ind w:left="0"/>
        <w:jc w:val="both"/>
      </w:pPr>
      <w:r>
        <w:rPr>
          <w:rFonts w:ascii="Times New Roman"/>
          <w:b w:val="false"/>
          <w:i w:val="false"/>
          <w:color w:val="000000"/>
          <w:sz w:val="28"/>
        </w:rPr>
        <w:t>
      Азаматтық хал актiлерiн тiркеу кезiнде мыналар:</w:t>
      </w:r>
    </w:p>
    <w:bookmarkEnd w:id="411"/>
    <w:bookmarkStart w:name="z449" w:id="412"/>
    <w:p>
      <w:pPr>
        <w:spacing w:after="0"/>
        <w:ind w:left="0"/>
        <w:jc w:val="both"/>
      </w:pPr>
      <w:r>
        <w:rPr>
          <w:rFonts w:ascii="Times New Roman"/>
          <w:b w:val="false"/>
          <w:i w:val="false"/>
          <w:color w:val="000000"/>
          <w:sz w:val="28"/>
        </w:rPr>
        <w:t>
      1) Ұлы Отан соғысына қатысушылар мен оларға теңестiрiлген адамдар, Ұлы Отан соғысы жылдары тылдағы жанқиярлық еңбегі мен мінсіз әскери қызметі үшін бұрынғы КСР Одағының ордендерімен және медальдарымен наградталған адамдар, 1941 жылғы 22 маусым мен 1945 жылғы 9 мамыр аралығында кемінде алты ай жұмыс істеген (қызмет еткен) және Ұлы Отан соғысы жылдары тылдағы жанқиярлық еңбегі мен мінсіз әскери қызметі үшін бұрынғы КСР Одағының ордендерімен және медальдарымен наградталмаған адамдар, мүгедектер, сондай-ақ бала жастан мүгедектердің ата-аналарының бірі, қорғаншылар (қамқоршылар), мемлекеттiк ұйымдар – тууы туралы куәлiктері тiркелгенi және қайта берілгенi үшін;</w:t>
      </w:r>
    </w:p>
    <w:bookmarkEnd w:id="412"/>
    <w:bookmarkStart w:name="z450" w:id="413"/>
    <w:p>
      <w:pPr>
        <w:spacing w:after="0"/>
        <w:ind w:left="0"/>
        <w:jc w:val="both"/>
      </w:pPr>
      <w:r>
        <w:rPr>
          <w:rFonts w:ascii="Times New Roman"/>
          <w:b w:val="false"/>
          <w:i w:val="false"/>
          <w:color w:val="000000"/>
          <w:sz w:val="28"/>
        </w:rPr>
        <w:t>
      2) жеке тұлғалар – азаматтық хал актiлерiн тiркеу кезiнде жiберiлген қателерге байланысты туу, қайтыс болу туралы, әкесін анықтау, ұл бала асырап алу (қыз бала асырап алу) туралы актiлер жазбалары қалпына келтірілген және өздеріне куәлiктер берілгенi үшiн растайтын құжаттар ұсынған кезде мемлекеттiк баж төлеуден босатылады.</w:t>
      </w:r>
    </w:p>
    <w:bookmarkEnd w:id="413"/>
    <w:bookmarkStart w:name="z451" w:id="414"/>
    <w:p>
      <w:pPr>
        <w:spacing w:after="0"/>
        <w:ind w:left="0"/>
        <w:jc w:val="both"/>
      </w:pPr>
      <w:r>
        <w:rPr>
          <w:rFonts w:ascii="Times New Roman"/>
          <w:b w:val="false"/>
          <w:i w:val="false"/>
          <w:color w:val="000000"/>
          <w:sz w:val="28"/>
        </w:rPr>
        <w:t>
      Мемлекеттік корпорацияда мемлекеттік баж банк мекемелері немесе "электрондық үкімет" порталының төлем шлюзі (бұдан әрі – ЭҮТШ) арқылы төленеді.</w:t>
      </w:r>
    </w:p>
    <w:bookmarkEnd w:id="414"/>
    <w:bookmarkStart w:name="z452" w:id="415"/>
    <w:p>
      <w:pPr>
        <w:spacing w:after="0"/>
        <w:ind w:left="0"/>
        <w:jc w:val="left"/>
      </w:pPr>
      <w:r>
        <w:rPr>
          <w:rFonts w:ascii="Times New Roman"/>
          <w:b/>
          <w:i w:val="false"/>
          <w:color w:val="000000"/>
        </w:rPr>
        <w:t xml:space="preserve"> 2. Мемлекеттiк қызмет көрсету процесінде көрсетілетін қызметті берушiнiң құрылымдық бөлiмшелерiнiң (қызметкерлерiнiң) iс-қимыл тәртiбiн сипаттау</w:t>
      </w:r>
    </w:p>
    <w:bookmarkEnd w:id="415"/>
    <w:bookmarkStart w:name="z453" w:id="416"/>
    <w:p>
      <w:pPr>
        <w:spacing w:after="0"/>
        <w:ind w:left="0"/>
        <w:jc w:val="both"/>
      </w:pPr>
      <w:r>
        <w:rPr>
          <w:rFonts w:ascii="Times New Roman"/>
          <w:b w:val="false"/>
          <w:i w:val="false"/>
          <w:color w:val="000000"/>
          <w:sz w:val="28"/>
        </w:rPr>
        <w:t xml:space="preserve">
      5. Көрсетілетін қызметті берушіге немесе Мемлекеттік корпорацияға жүгінген кезде –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 беру мемлекеттiк қызмет көрсету жөніндегі рәсімді (iс-әрекетті) бастау үшін негіз болып табылады.</w:t>
      </w:r>
    </w:p>
    <w:bookmarkEnd w:id="416"/>
    <w:bookmarkStart w:name="z454" w:id="417"/>
    <w:p>
      <w:pPr>
        <w:spacing w:after="0"/>
        <w:ind w:left="0"/>
        <w:jc w:val="both"/>
      </w:pPr>
      <w:r>
        <w:rPr>
          <w:rFonts w:ascii="Times New Roman"/>
          <w:b w:val="false"/>
          <w:i w:val="false"/>
          <w:color w:val="000000"/>
          <w:sz w:val="28"/>
        </w:rPr>
        <w:t>
      6. Мемлекеттiк көрсетілетін қызмет көрсету процесінің құрамына кiретiн әрбiр рәсiмнiң (іс-қимылдың) мазмұны және оның нәтижесі:</w:t>
      </w:r>
    </w:p>
    <w:bookmarkEnd w:id="417"/>
    <w:bookmarkStart w:name="z455" w:id="418"/>
    <w:p>
      <w:pPr>
        <w:spacing w:after="0"/>
        <w:ind w:left="0"/>
        <w:jc w:val="both"/>
      </w:pPr>
      <w:r>
        <w:rPr>
          <w:rFonts w:ascii="Times New Roman"/>
          <w:b w:val="false"/>
          <w:i w:val="false"/>
          <w:color w:val="000000"/>
          <w:sz w:val="28"/>
        </w:rPr>
        <w:t>
      көрсетілетін қызметті алушы көрсетілетін қызметті берушіге, сондай - ақ ЖАО арқылы жүгінген кезде:</w:t>
      </w:r>
    </w:p>
    <w:bookmarkEnd w:id="418"/>
    <w:bookmarkStart w:name="z456" w:id="419"/>
    <w:p>
      <w:pPr>
        <w:spacing w:after="0"/>
        <w:ind w:left="0"/>
        <w:jc w:val="both"/>
      </w:pPr>
      <w:r>
        <w:rPr>
          <w:rFonts w:ascii="Times New Roman"/>
          <w:b w:val="false"/>
          <w:i w:val="false"/>
          <w:color w:val="000000"/>
          <w:sz w:val="28"/>
        </w:rPr>
        <w:t xml:space="preserve">
      1) ЖАО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тіркеу жүргізеді. </w:t>
      </w:r>
    </w:p>
    <w:bookmarkEnd w:id="419"/>
    <w:bookmarkStart w:name="z457" w:id="420"/>
    <w:p>
      <w:pPr>
        <w:spacing w:after="0"/>
        <w:ind w:left="0"/>
        <w:jc w:val="both"/>
      </w:pPr>
      <w:r>
        <w:rPr>
          <w:rFonts w:ascii="Times New Roman"/>
          <w:b w:val="false"/>
          <w:i w:val="false"/>
          <w:color w:val="000000"/>
          <w:sz w:val="28"/>
        </w:rPr>
        <w:t>
      Нәтижесі – 1 (бір) күнтізбелік күн ішінде көрсетілетін қызметті берушіге жолдайды;</w:t>
      </w:r>
    </w:p>
    <w:bookmarkEnd w:id="420"/>
    <w:bookmarkStart w:name="z458" w:id="421"/>
    <w:p>
      <w:pPr>
        <w:spacing w:after="0"/>
        <w:ind w:left="0"/>
        <w:jc w:val="both"/>
      </w:pPr>
      <w:r>
        <w:rPr>
          <w:rFonts w:ascii="Times New Roman"/>
          <w:b w:val="false"/>
          <w:i w:val="false"/>
          <w:color w:val="000000"/>
          <w:sz w:val="28"/>
        </w:rPr>
        <w:t xml:space="preserve">
      2) көрсетілетін қызметті берушінің кеңсе қызметкері мемлекеттік қызметті көрсету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15 (он бес) минут ішінде тіркеу жүргізеді.</w:t>
      </w:r>
    </w:p>
    <w:bookmarkEnd w:id="421"/>
    <w:bookmarkStart w:name="z459" w:id="422"/>
    <w:p>
      <w:pPr>
        <w:spacing w:after="0"/>
        <w:ind w:left="0"/>
        <w:jc w:val="both"/>
      </w:pPr>
      <w:r>
        <w:rPr>
          <w:rFonts w:ascii="Times New Roman"/>
          <w:b w:val="false"/>
          <w:i w:val="false"/>
          <w:color w:val="000000"/>
          <w:sz w:val="28"/>
        </w:rPr>
        <w:t>
      Нәтижесі - көрсетілетін қызметті берушінің басшысына жолдайды;</w:t>
      </w:r>
    </w:p>
    <w:bookmarkEnd w:id="422"/>
    <w:bookmarkStart w:name="z460" w:id="423"/>
    <w:p>
      <w:pPr>
        <w:spacing w:after="0"/>
        <w:ind w:left="0"/>
        <w:jc w:val="both"/>
      </w:pPr>
      <w:r>
        <w:rPr>
          <w:rFonts w:ascii="Times New Roman"/>
          <w:b w:val="false"/>
          <w:i w:val="false"/>
          <w:color w:val="000000"/>
          <w:sz w:val="28"/>
        </w:rPr>
        <w:t xml:space="preserve">
      3) көрсетілетін қызметті берушінің басшысы 4 (төрт) сағат ішінде келіп түскен құжаттармен танысады және көрсетілетін қызметті берушінің жауапты орындаушысына жолдайды. </w:t>
      </w:r>
    </w:p>
    <w:bookmarkEnd w:id="423"/>
    <w:bookmarkStart w:name="z461" w:id="424"/>
    <w:p>
      <w:pPr>
        <w:spacing w:after="0"/>
        <w:ind w:left="0"/>
        <w:jc w:val="both"/>
      </w:pPr>
      <w:r>
        <w:rPr>
          <w:rFonts w:ascii="Times New Roman"/>
          <w:b w:val="false"/>
          <w:i w:val="false"/>
          <w:color w:val="000000"/>
          <w:sz w:val="28"/>
        </w:rPr>
        <w:t>
      Нәтижесі – орындауға жолдайды;</w:t>
      </w:r>
    </w:p>
    <w:bookmarkEnd w:id="424"/>
    <w:bookmarkStart w:name="z462" w:id="425"/>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сонымен қатар Қазақстан Республикасының "Неке (ерлі-зайыптылық) және отбасы туралы" кодексіне сәйкестігін тексереді, 14 (он төрт) күнтізбелік күн ішінде ұсынылған құжаттарды тексеріп,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басып шығарады, тиісті куәлікті басып шығарғаннан кейін көрсетілетін қызметті берушінің басшысына қол қоюға жолдайды немесе бас тарту туралы дәлелді жауап;</w:t>
      </w:r>
    </w:p>
    <w:bookmarkEnd w:id="425"/>
    <w:bookmarkStart w:name="z463" w:id="426"/>
    <w:p>
      <w:pPr>
        <w:spacing w:after="0"/>
        <w:ind w:left="0"/>
        <w:jc w:val="both"/>
      </w:pPr>
      <w:r>
        <w:rPr>
          <w:rFonts w:ascii="Times New Roman"/>
          <w:b w:val="false"/>
          <w:i w:val="false"/>
          <w:color w:val="000000"/>
          <w:sz w:val="28"/>
        </w:rPr>
        <w:t>
      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3 (үш) күнтізбелік күн ішінде хабардар ете отырып, күнтізбелік 30 (отыз) күннен аспайтын уақытқа ұзартылады.</w:t>
      </w:r>
    </w:p>
    <w:bookmarkEnd w:id="426"/>
    <w:bookmarkStart w:name="z464" w:id="427"/>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мөрін басу үшін немесе бас тарту туралы дәлелді жауап жолдайды;</w:t>
      </w:r>
    </w:p>
    <w:bookmarkEnd w:id="427"/>
    <w:bookmarkStart w:name="z465" w:id="428"/>
    <w:p>
      <w:pPr>
        <w:spacing w:after="0"/>
        <w:ind w:left="0"/>
        <w:jc w:val="both"/>
      </w:pPr>
      <w:r>
        <w:rPr>
          <w:rFonts w:ascii="Times New Roman"/>
          <w:b w:val="false"/>
          <w:i w:val="false"/>
          <w:color w:val="000000"/>
          <w:sz w:val="28"/>
        </w:rPr>
        <w:t>
      5) көрсетілетін қызметті берушінің басшысы 4 (төрт) сағат ішінде куәлікке қол қояды немесе бас тарту туралы дәлелді жауапты көрсетілетін қызметті берушінің кеңсесіне жолдайды. Нәтижесі – куәлікке қол қояды және елтаңбалы мөрін басады немесе бас тарту туралы дәлелді жауап жолдайды;</w:t>
      </w:r>
    </w:p>
    <w:bookmarkEnd w:id="428"/>
    <w:bookmarkStart w:name="z466" w:id="429"/>
    <w:p>
      <w:pPr>
        <w:spacing w:after="0"/>
        <w:ind w:left="0"/>
        <w:jc w:val="both"/>
      </w:pPr>
      <w:r>
        <w:rPr>
          <w:rFonts w:ascii="Times New Roman"/>
          <w:b w:val="false"/>
          <w:i w:val="false"/>
          <w:color w:val="000000"/>
          <w:sz w:val="28"/>
        </w:rPr>
        <w:t>
      6) көрсетілетін қызметті берушінің кеңсе қызметкері 15 (он бес) минут ішінде куәлікті немесе бас тарту туралы дәлелді жауапты тіркейді және ЖАО береді. Нәтижесі – куәлікті береді немесе бас тарту туралы дәлелді жауап;</w:t>
      </w:r>
    </w:p>
    <w:bookmarkEnd w:id="429"/>
    <w:bookmarkStart w:name="z467" w:id="430"/>
    <w:p>
      <w:pPr>
        <w:spacing w:after="0"/>
        <w:ind w:left="0"/>
        <w:jc w:val="both"/>
      </w:pPr>
      <w:r>
        <w:rPr>
          <w:rFonts w:ascii="Times New Roman"/>
          <w:b w:val="false"/>
          <w:i w:val="false"/>
          <w:color w:val="000000"/>
          <w:sz w:val="28"/>
        </w:rPr>
        <w:t>
      7) ЖАО 20 (жиырма) минут ішінде қызметті алушыға қолхат негізінде қол қойғызып куәлікті немесе бас тарту туралы дәлелді жауапты береді. Нәтижесі – куәлікті береді немесе бас тарту туралы дәлелді жауап.</w:t>
      </w:r>
    </w:p>
    <w:bookmarkEnd w:id="430"/>
    <w:bookmarkStart w:name="z468" w:id="431"/>
    <w:p>
      <w:pPr>
        <w:spacing w:after="0"/>
        <w:ind w:left="0"/>
        <w:jc w:val="left"/>
      </w:pPr>
      <w:r>
        <w:rPr>
          <w:rFonts w:ascii="Times New Roman"/>
          <w:b/>
          <w:i w:val="false"/>
          <w:color w:val="000000"/>
        </w:rPr>
        <w:t xml:space="preserve"> 3. Мемлекеттiк көрсетілетін қызмет процесiнде көрсетiлетiн қызметтi берушiнiң құрылымдық бөлiмшелерiнiң (қызметкерлерiнiң) өзара iс-қимыл тәртiбiн сипаттау</w:t>
      </w:r>
    </w:p>
    <w:bookmarkEnd w:id="431"/>
    <w:bookmarkStart w:name="z469" w:id="432"/>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берушiнiң құрылымдық бөлiмшелерінің (қызметкерлерінің) тiзбесі:</w:t>
      </w:r>
    </w:p>
    <w:bookmarkEnd w:id="432"/>
    <w:bookmarkStart w:name="z470" w:id="433"/>
    <w:p>
      <w:pPr>
        <w:spacing w:after="0"/>
        <w:ind w:left="0"/>
        <w:jc w:val="both"/>
      </w:pPr>
      <w:r>
        <w:rPr>
          <w:rFonts w:ascii="Times New Roman"/>
          <w:b w:val="false"/>
          <w:i w:val="false"/>
          <w:color w:val="000000"/>
          <w:sz w:val="28"/>
        </w:rPr>
        <w:t>
      1) көрсетілетін қызметті берушінің кеңсе қызметкері;</w:t>
      </w:r>
    </w:p>
    <w:bookmarkEnd w:id="433"/>
    <w:bookmarkStart w:name="z471" w:id="434"/>
    <w:p>
      <w:pPr>
        <w:spacing w:after="0"/>
        <w:ind w:left="0"/>
        <w:jc w:val="both"/>
      </w:pPr>
      <w:r>
        <w:rPr>
          <w:rFonts w:ascii="Times New Roman"/>
          <w:b w:val="false"/>
          <w:i w:val="false"/>
          <w:color w:val="000000"/>
          <w:sz w:val="28"/>
        </w:rPr>
        <w:t>
      2) көрсетілетін қызметті берушінің басшысы;</w:t>
      </w:r>
    </w:p>
    <w:bookmarkEnd w:id="434"/>
    <w:bookmarkStart w:name="z472" w:id="435"/>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35"/>
    <w:bookmarkStart w:name="z473" w:id="436"/>
    <w:p>
      <w:pPr>
        <w:spacing w:after="0"/>
        <w:ind w:left="0"/>
        <w:jc w:val="both"/>
      </w:pPr>
      <w:r>
        <w:rPr>
          <w:rFonts w:ascii="Times New Roman"/>
          <w:b w:val="false"/>
          <w:i w:val="false"/>
          <w:color w:val="000000"/>
          <w:sz w:val="28"/>
        </w:rPr>
        <w:t>
      4) ЖАО.</w:t>
      </w:r>
    </w:p>
    <w:bookmarkEnd w:id="436"/>
    <w:bookmarkStart w:name="z474" w:id="437"/>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37"/>
    <w:bookmarkStart w:name="z475" w:id="438"/>
    <w:p>
      <w:pPr>
        <w:spacing w:after="0"/>
        <w:ind w:left="0"/>
        <w:jc w:val="both"/>
      </w:pPr>
      <w:r>
        <w:rPr>
          <w:rFonts w:ascii="Times New Roman"/>
          <w:b w:val="false"/>
          <w:i w:val="false"/>
          <w:color w:val="000000"/>
          <w:sz w:val="28"/>
        </w:rPr>
        <w:t>
      8. Мемлекеттік корпорация арқылы жүгiну тәртiбiнің әрбір процесінің ұзақтығын көрсетіп сипаттау:</w:t>
      </w:r>
    </w:p>
    <w:bookmarkEnd w:id="438"/>
    <w:bookmarkStart w:name="z476" w:id="439"/>
    <w:p>
      <w:pPr>
        <w:spacing w:after="0"/>
        <w:ind w:left="0"/>
        <w:jc w:val="both"/>
      </w:pPr>
      <w:r>
        <w:rPr>
          <w:rFonts w:ascii="Times New Roman"/>
          <w:b w:val="false"/>
          <w:i w:val="false"/>
          <w:color w:val="000000"/>
          <w:sz w:val="28"/>
        </w:rPr>
        <w:t>
      1) көрсетілетін қызметті алушы қажетті құжаттарды және өтінішті Мемлекеттік корпорация қызметкеріне береді, ол электрондық кезек ретімен "кедергісіз" қызмет көрсету арқылы операциялық залда жүзеге асырылады – 2 (екі) минут ішінде;</w:t>
      </w:r>
    </w:p>
    <w:bookmarkEnd w:id="439"/>
    <w:bookmarkStart w:name="z477" w:id="440"/>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(авторландыру процесі) енгізуі - 1 (бір) минут ішінде;</w:t>
      </w:r>
    </w:p>
    <w:bookmarkEnd w:id="440"/>
    <w:bookmarkStart w:name="z478" w:id="441"/>
    <w:p>
      <w:pPr>
        <w:spacing w:after="0"/>
        <w:ind w:left="0"/>
        <w:jc w:val="both"/>
      </w:pPr>
      <w:r>
        <w:rPr>
          <w:rFonts w:ascii="Times New Roman"/>
          <w:b w:val="false"/>
          <w:i w:val="false"/>
          <w:color w:val="000000"/>
          <w:sz w:val="28"/>
        </w:rPr>
        <w:t>
      3) 2-процесс – Мемлекеттік корпорация қызметкерінің мемлекеттік көрсетілетін қызметті таңдауы, экранға мемлекеттік қызметті көрсету үшін сұраныс нысанын шығару және Мемлекеттік корпорация қызметкерінің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p>
    <w:bookmarkEnd w:id="441"/>
    <w:bookmarkStart w:name="z479" w:id="442"/>
    <w:p>
      <w:pPr>
        <w:spacing w:after="0"/>
        <w:ind w:left="0"/>
        <w:jc w:val="both"/>
      </w:pPr>
      <w:r>
        <w:rPr>
          <w:rFonts w:ascii="Times New Roman"/>
          <w:b w:val="false"/>
          <w:i w:val="false"/>
          <w:color w:val="000000"/>
          <w:sz w:val="28"/>
        </w:rPr>
        <w:t>
      4) 3-процесс – электрондық үкімет шлюзі (бұдан әрі–ЭҮШ)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БНАЖ)–көрсетілетін қызметті алушы өкілінің сенімхат мәліметтері туралы сұрау жолдауы - 2 (екі) минут ішінде;</w:t>
      </w:r>
    </w:p>
    <w:bookmarkEnd w:id="442"/>
    <w:bookmarkStart w:name="z480" w:id="443"/>
    <w:p>
      <w:pPr>
        <w:spacing w:after="0"/>
        <w:ind w:left="0"/>
        <w:jc w:val="both"/>
      </w:pPr>
      <w:r>
        <w:rPr>
          <w:rFonts w:ascii="Times New Roman"/>
          <w:b w:val="false"/>
          <w:i w:val="false"/>
          <w:color w:val="000000"/>
          <w:sz w:val="28"/>
        </w:rPr>
        <w:t>
      5) 1-шарт - ЖТ МДҚ - нда көрсетілетін қызметті алушы мәліметтерінің және БНАЖ-де сенімхат мәліметтерінің бар болуын тексеруі - 1 (бір) минут ішінде;</w:t>
      </w:r>
    </w:p>
    <w:bookmarkEnd w:id="443"/>
    <w:bookmarkStart w:name="z481" w:id="444"/>
    <w:p>
      <w:pPr>
        <w:spacing w:after="0"/>
        <w:ind w:left="0"/>
        <w:jc w:val="both"/>
      </w:pPr>
      <w:r>
        <w:rPr>
          <w:rFonts w:ascii="Times New Roman"/>
          <w:b w:val="false"/>
          <w:i w:val="false"/>
          <w:color w:val="000000"/>
          <w:sz w:val="28"/>
        </w:rPr>
        <w:t>
      6) 4-процесс–ЖТ МДҚ - 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p>
    <w:bookmarkEnd w:id="444"/>
    <w:bookmarkStart w:name="z482" w:id="445"/>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p>
    <w:bookmarkEnd w:id="445"/>
    <w:bookmarkStart w:name="z483" w:id="446"/>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446"/>
    <w:bookmarkStart w:name="z484" w:id="447"/>
    <w:p>
      <w:pPr>
        <w:spacing w:after="0"/>
        <w:ind w:left="0"/>
        <w:jc w:val="both"/>
      </w:pPr>
      <w:r>
        <w:rPr>
          <w:rFonts w:ascii="Times New Roman"/>
          <w:b w:val="false"/>
          <w:i w:val="false"/>
          <w:color w:val="000000"/>
          <w:sz w:val="28"/>
        </w:rPr>
        <w:t>
      1) 6-процесс – электрондық құжаттарын ЭҮАШ АЖО - да тіркеуі - 1 (бір) минут ішінде;</w:t>
      </w:r>
    </w:p>
    <w:bookmarkEnd w:id="447"/>
    <w:bookmarkStart w:name="z485" w:id="448"/>
    <w:p>
      <w:pPr>
        <w:spacing w:after="0"/>
        <w:ind w:left="0"/>
        <w:jc w:val="both"/>
      </w:pPr>
      <w:r>
        <w:rPr>
          <w:rFonts w:ascii="Times New Roman"/>
          <w:b w:val="false"/>
          <w:i w:val="false"/>
          <w:color w:val="000000"/>
          <w:sz w:val="28"/>
        </w:rPr>
        <w:t>
      2) 2-шарт – көрсетілетін қызметті берушінің көрсетілетін қызметті алушы ұсынған құжаттарының сәйкестігін тексеруі (өңдеуі) - 1 (бір) минут ішінде;</w:t>
      </w:r>
    </w:p>
    <w:bookmarkEnd w:id="448"/>
    <w:bookmarkStart w:name="z486" w:id="449"/>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p>
    <w:bookmarkEnd w:id="449"/>
    <w:bookmarkStart w:name="z487" w:id="450"/>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АЖО-нда қалыптастырылған мемлекеттік көрсетілетін қызметтің нәтижесін (хабарламаны немесе бас тарту туралы дәлелді жауапты) алуы – 2 (екі) минут ішінде.</w:t>
      </w:r>
    </w:p>
    <w:bookmarkEnd w:id="450"/>
    <w:bookmarkStart w:name="z488" w:id="451"/>
    <w:p>
      <w:pPr>
        <w:spacing w:after="0"/>
        <w:ind w:left="0"/>
        <w:jc w:val="both"/>
      </w:pPr>
      <w:r>
        <w:rPr>
          <w:rFonts w:ascii="Times New Roman"/>
          <w:b w:val="false"/>
          <w:i w:val="false"/>
          <w:color w:val="000000"/>
          <w:sz w:val="28"/>
        </w:rPr>
        <w:t>
      Мемлекеттік корпорация арқылы мемлекеттік қызметті көрсетуге тартылған ақпараттық жүйелердің функционалдық өзара іс-қимылдары осы Регламенттің 1-қосымшасына сәйкес диаграммасында көрсетіледі.</w:t>
      </w:r>
    </w:p>
    <w:bookmarkEnd w:id="451"/>
    <w:bookmarkStart w:name="z489" w:id="452"/>
    <w:p>
      <w:pPr>
        <w:spacing w:after="0"/>
        <w:ind w:left="0"/>
        <w:jc w:val="both"/>
      </w:pPr>
      <w:r>
        <w:rPr>
          <w:rFonts w:ascii="Times New Roman"/>
          <w:b w:val="false"/>
          <w:i w:val="false"/>
          <w:color w:val="000000"/>
          <w:sz w:val="28"/>
        </w:rPr>
        <w:t>
      10. Мемлекеттік қызмет көрсету процесінде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"Азаматтық хал актілерінің жазбаларын қалпына келтіру" регламентінің 2-қосымшасына сәйкес мемлекеттік қызмет көрсету бизнес-процестерінің анықтамалығында көрсетіледі.</w:t>
      </w:r>
    </w:p>
    <w:bookmarkEnd w:id="452"/>
    <w:bookmarkStart w:name="z490" w:id="453"/>
    <w:p>
      <w:pPr>
        <w:spacing w:after="0"/>
        <w:ind w:left="0"/>
        <w:jc w:val="both"/>
      </w:pPr>
      <w:r>
        <w:rPr>
          <w:rFonts w:ascii="Times New Roman"/>
          <w:b w:val="false"/>
          <w:i w:val="false"/>
          <w:color w:val="000000"/>
          <w:sz w:val="28"/>
        </w:rPr>
        <w:t>
      Мемлекеттік қызмет көрсетудің бизнес-процестерінің анықтамалығы көрсетілетін қызметті берушінің интернет-ресурсында орналастырылады.</w:t>
      </w:r>
    </w:p>
    <w:bookmarkEnd w:id="453"/>
    <w:bookmarkStart w:name="z491" w:id="454"/>
    <w:p>
      <w:pPr>
        <w:spacing w:after="0"/>
        <w:ind w:left="0"/>
        <w:jc w:val="both"/>
      </w:pPr>
      <w:r>
        <w:rPr>
          <w:rFonts w:ascii="Times New Roman"/>
          <w:b w:val="false"/>
          <w:i w:val="false"/>
          <w:color w:val="000000"/>
          <w:sz w:val="28"/>
        </w:rPr>
        <w:t xml:space="preserve">
      11.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454"/>
    <w:bookmarkStart w:name="z492" w:id="455"/>
    <w:p>
      <w:pPr>
        <w:spacing w:after="0"/>
        <w:ind w:left="0"/>
        <w:jc w:val="left"/>
      </w:pPr>
      <w:r>
        <w:rPr>
          <w:rFonts w:ascii="Times New Roman"/>
          <w:b/>
          <w:i w:val="false"/>
          <w:color w:val="000000"/>
        </w:rPr>
        <w:t xml:space="preserve"> 5. Мемлекеттік қызмет көрсету, оның ішінде электрондық нысанда және Мемлекеттік корпорация арқылы көрсетілетін қызметтің ерекшеліктері ескерілген өзге де талаптар</w:t>
      </w:r>
    </w:p>
    <w:bookmarkEnd w:id="455"/>
    <w:bookmarkStart w:name="z493" w:id="456"/>
    <w:p>
      <w:pPr>
        <w:spacing w:after="0"/>
        <w:ind w:left="0"/>
        <w:jc w:val="both"/>
      </w:pPr>
      <w:r>
        <w:rPr>
          <w:rFonts w:ascii="Times New Roman"/>
          <w:b w:val="false"/>
          <w:i w:val="false"/>
          <w:color w:val="000000"/>
          <w:sz w:val="28"/>
        </w:rPr>
        <w:t>
      12. Тұрмыс-тіршілігін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Мемлекеттік корпорация қызметкері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456"/>
    <w:bookmarkStart w:name="z494" w:id="457"/>
    <w:p>
      <w:pPr>
        <w:spacing w:after="0"/>
        <w:ind w:left="0"/>
        <w:jc w:val="both"/>
      </w:pPr>
      <w:r>
        <w:rPr>
          <w:rFonts w:ascii="Times New Roman"/>
          <w:b w:val="false"/>
          <w:i w:val="false"/>
          <w:color w:val="000000"/>
          <w:sz w:val="28"/>
        </w:rPr>
        <w:t>
      13. Мемлекеттік қызмет көрсету орындарының мекенжайлары мемлекеттік қызмет берушінің және Мемлекеттік корпорацияның www.con.gov.kz интернет-ресурстарында орналастырылған.</w:t>
      </w:r>
    </w:p>
    <w:bookmarkEnd w:id="457"/>
    <w:bookmarkStart w:name="z495" w:id="458"/>
    <w:p>
      <w:pPr>
        <w:spacing w:after="0"/>
        <w:ind w:left="0"/>
        <w:jc w:val="both"/>
      </w:pPr>
      <w:r>
        <w:rPr>
          <w:rFonts w:ascii="Times New Roman"/>
          <w:b w:val="false"/>
          <w:i w:val="false"/>
          <w:color w:val="000000"/>
          <w:sz w:val="28"/>
        </w:rPr>
        <w:t>
      14. Көрсетілетін қызметті алушының мемлекеттік қызмет көрсетудің тәртібі мен мәртебесі туралы ақпаратты мемлекеттік қызметтер көрсету мәселелері жөніндегі 1414, 8 800 080 7777 Бірыңғай байланыс орталығы арқылы қашықтықтан қолжетімділік режимінде алуға мүмкіндігі бар.</w:t>
      </w:r>
    </w:p>
    <w:bookmarkEnd w:id="4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 қалпына келтіру"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497" w:id="459"/>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іс-қимылдарының диаграммасы</w:t>
      </w:r>
    </w:p>
    <w:bookmarkEnd w:id="459"/>
    <w:p>
      <w:pPr>
        <w:spacing w:after="0"/>
        <w:ind w:left="0"/>
        <w:jc w:val="left"/>
      </w:pP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 қалпына келтіру"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499" w:id="460"/>
    <w:p>
      <w:pPr>
        <w:spacing w:after="0"/>
        <w:ind w:left="0"/>
        <w:jc w:val="left"/>
      </w:pPr>
      <w:r>
        <w:rPr>
          <w:rFonts w:ascii="Times New Roman"/>
          <w:b/>
          <w:i w:val="false"/>
          <w:color w:val="000000"/>
        </w:rPr>
        <w:t xml:space="preserve"> "Азаматтық хал актілерінің жазбаларын қалпына келтіру" мемлекеттік қызметін көрсетудің бизнес-процестерінің анықтамалығы</w:t>
      </w:r>
    </w:p>
    <w:bookmarkEnd w:id="460"/>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978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7978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21 желтоқсандағы</w:t>
            </w:r>
            <w:r>
              <w:br/>
            </w:r>
            <w:r>
              <w:rPr>
                <w:rFonts w:ascii="Times New Roman"/>
                <w:b w:val="false"/>
                <w:i w:val="false"/>
                <w:color w:val="000000"/>
                <w:sz w:val="20"/>
              </w:rPr>
              <w:t>№363 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11 тамыздағы</w:t>
            </w:r>
            <w:r>
              <w:br/>
            </w:r>
            <w:r>
              <w:rPr>
                <w:rFonts w:ascii="Times New Roman"/>
                <w:b w:val="false"/>
                <w:i w:val="false"/>
                <w:color w:val="000000"/>
                <w:sz w:val="20"/>
              </w:rPr>
              <w:t>№ 205 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502" w:id="461"/>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461"/>
    <w:bookmarkStart w:name="z503" w:id="462"/>
    <w:p>
      <w:pPr>
        <w:spacing w:after="0"/>
        <w:ind w:left="0"/>
        <w:jc w:val="left"/>
      </w:pPr>
      <w:r>
        <w:rPr>
          <w:rFonts w:ascii="Times New Roman"/>
          <w:b/>
          <w:i w:val="false"/>
          <w:color w:val="000000"/>
        </w:rPr>
        <w:t xml:space="preserve"> 1. Жалпы ережелер</w:t>
      </w:r>
    </w:p>
    <w:bookmarkEnd w:id="462"/>
    <w:bookmarkStart w:name="z504" w:id="463"/>
    <w:p>
      <w:pPr>
        <w:spacing w:after="0"/>
        <w:ind w:left="0"/>
        <w:jc w:val="both"/>
      </w:pPr>
      <w:r>
        <w:rPr>
          <w:rFonts w:ascii="Times New Roman"/>
          <w:b w:val="false"/>
          <w:i w:val="false"/>
          <w:color w:val="000000"/>
          <w:sz w:val="28"/>
        </w:rPr>
        <w:t>
      1. "Қайтыс болуды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w:t>
      </w:r>
    </w:p>
    <w:bookmarkEnd w:id="463"/>
    <w:bookmarkStart w:name="z505" w:id="464"/>
    <w:p>
      <w:pPr>
        <w:spacing w:after="0"/>
        <w:ind w:left="0"/>
        <w:jc w:val="both"/>
      </w:pPr>
      <w:r>
        <w:rPr>
          <w:rFonts w:ascii="Times New Roman"/>
          <w:b w:val="false"/>
          <w:i w:val="false"/>
          <w:color w:val="000000"/>
          <w:sz w:val="28"/>
        </w:rPr>
        <w:t xml:space="preserve">
      Мемлекеттік көрсетілетін қызмет аудандардың және облыстық маңызы бар қалалардың жергілікті атқарушы органдарымен (бұдан әрі - ЖАО) (бұдан әрі – көрсетілетін қызметті беруші)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"Қайтыс болуды тіркеу, оның ішінде азаматтық хал актілері жазбаларына өзгерістер, толықтырулар мен түзетулер енгізу" (Қазақстан Республикасының Әділет министрлігінде 2015 жылы 17 маусымда № 11374 тіркелген)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464"/>
    <w:bookmarkStart w:name="z506" w:id="465"/>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аудандардың және облыстық маңызы бар қалалардың, қаладағы аудандардың, аудандық маңызы бар қалалардың, кенттердің, ауылдардың, ауылдық округтердің әкімдері (бұдан әрі – ЖАО) баламалы негізде көрсетеді:</w:t>
      </w:r>
    </w:p>
    <w:bookmarkEnd w:id="465"/>
    <w:bookmarkStart w:name="z507" w:id="466"/>
    <w:p>
      <w:pPr>
        <w:spacing w:after="0"/>
        <w:ind w:left="0"/>
        <w:jc w:val="both"/>
      </w:pPr>
      <w:r>
        <w:rPr>
          <w:rFonts w:ascii="Times New Roman"/>
          <w:b w:val="false"/>
          <w:i w:val="false"/>
          <w:color w:val="000000"/>
          <w:sz w:val="28"/>
        </w:rPr>
        <w:t>
      1) "Азаматтарға арналған үкімет" мемлекеттік корпорациясы" корпорациялық емес акционерлік қоғамның Батыс Қазақстан облысы бойынша филиалы – "Халыққа қызмет көрсету орталығы" департаменті (бұдан әрі Мемлекеттік корпорация) (еңбек заңнамасына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 арқылы жүзеге асырылады.</w:t>
      </w:r>
    </w:p>
    <w:bookmarkEnd w:id="466"/>
    <w:bookmarkStart w:name="z508" w:id="467"/>
    <w:p>
      <w:pPr>
        <w:spacing w:after="0"/>
        <w:ind w:left="0"/>
        <w:jc w:val="both"/>
      </w:pPr>
      <w:r>
        <w:rPr>
          <w:rFonts w:ascii="Times New Roman"/>
          <w:b w:val="false"/>
          <w:i w:val="false"/>
          <w:color w:val="000000"/>
          <w:sz w:val="28"/>
        </w:rPr>
        <w:t>
      2. Мемлекеттік қызметті көрсету нысаны: қағаз түрінде.</w:t>
      </w:r>
    </w:p>
    <w:bookmarkEnd w:id="467"/>
    <w:bookmarkStart w:name="z509" w:id="468"/>
    <w:p>
      <w:pPr>
        <w:spacing w:after="0"/>
        <w:ind w:left="0"/>
        <w:jc w:val="both"/>
      </w:pPr>
      <w:r>
        <w:rPr>
          <w:rFonts w:ascii="Times New Roman"/>
          <w:b w:val="false"/>
          <w:i w:val="false"/>
          <w:color w:val="000000"/>
          <w:sz w:val="28"/>
        </w:rPr>
        <w:t xml:space="preserve">
      3. Мемлекеттік қызметті көрсету нәтижесі: жеке басын куәландыратын құжатты көрсеткен кезде қағаз жеткізгіштегі қайтыс болу туралы куәлік, енгізілген өзгерістерімен, толықтыруларымен және түзетулерімен қоса қайтыс болу туралы қайталама куәлік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468"/>
    <w:bookmarkStart w:name="z510" w:id="469"/>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469"/>
    <w:bookmarkStart w:name="z511" w:id="470"/>
    <w:p>
      <w:pPr>
        <w:spacing w:after="0"/>
        <w:ind w:left="0"/>
        <w:jc w:val="both"/>
      </w:pPr>
      <w:r>
        <w:rPr>
          <w:rFonts w:ascii="Times New Roman"/>
          <w:b w:val="false"/>
          <w:i w:val="false"/>
          <w:color w:val="000000"/>
          <w:sz w:val="28"/>
        </w:rPr>
        <w:t>
      4. Мемлекеттік қызмет жеке тұлғаларға (бұдан әрі – көрсетілетін қызметті алушы) ақылы/тегін көрсетіледі.</w:t>
      </w:r>
    </w:p>
    <w:bookmarkEnd w:id="470"/>
    <w:bookmarkStart w:name="z512" w:id="471"/>
    <w:p>
      <w:pPr>
        <w:spacing w:after="0"/>
        <w:ind w:left="0"/>
        <w:jc w:val="both"/>
      </w:pPr>
      <w:r>
        <w:rPr>
          <w:rFonts w:ascii="Times New Roman"/>
          <w:b w:val="false"/>
          <w:i w:val="false"/>
          <w:color w:val="000000"/>
          <w:sz w:val="28"/>
        </w:rPr>
        <w:t>
      1) қайтыс болуды мемлекеттік тіркеу тегін көрсетіледі.</w:t>
      </w:r>
    </w:p>
    <w:bookmarkEnd w:id="471"/>
    <w:bookmarkStart w:name="z513" w:id="472"/>
    <w:p>
      <w:pPr>
        <w:spacing w:after="0"/>
        <w:ind w:left="0"/>
        <w:jc w:val="both"/>
      </w:pPr>
      <w:r>
        <w:rPr>
          <w:rFonts w:ascii="Times New Roman"/>
          <w:b w:val="false"/>
          <w:i w:val="false"/>
          <w:color w:val="000000"/>
          <w:sz w:val="28"/>
        </w:rPr>
        <w:t>
      2) қайтыс болу туралы актіге өзгерістер, толықтырулар мен түзетулер енгізілуіне байланысты куәлікті бергені үшін 0,5 айлық есептік көрсеткіш мөлшерінде мемлекеттік баж алынады.</w:t>
      </w:r>
    </w:p>
    <w:bookmarkEnd w:id="472"/>
    <w:bookmarkStart w:name="z514" w:id="473"/>
    <w:p>
      <w:pPr>
        <w:spacing w:after="0"/>
        <w:ind w:left="0"/>
        <w:jc w:val="both"/>
      </w:pPr>
      <w:r>
        <w:rPr>
          <w:rFonts w:ascii="Times New Roman"/>
          <w:b w:val="false"/>
          <w:i w:val="false"/>
          <w:color w:val="000000"/>
          <w:sz w:val="28"/>
        </w:rPr>
        <w:t>
      Мемлекеттік баж сомасы "Салық және бюджетке төленетін басқа да міндетті төлемдер туралы" 2008 жылғы 10 желтоқсандағы Қазақстан Республикасы кодексінің (Салық кодексі) </w:t>
      </w:r>
      <w:r>
        <w:rPr>
          <w:rFonts w:ascii="Times New Roman"/>
          <w:b w:val="false"/>
          <w:i w:val="false"/>
          <w:color w:val="000000"/>
          <w:sz w:val="28"/>
        </w:rPr>
        <w:t>537-бабына</w:t>
      </w:r>
      <w:r>
        <w:rPr>
          <w:rFonts w:ascii="Times New Roman"/>
          <w:b w:val="false"/>
          <w:i w:val="false"/>
          <w:color w:val="000000"/>
          <w:sz w:val="28"/>
        </w:rPr>
        <w:t xml:space="preserve"> сәйкес, белгіленген мөлшерде есептеледі және заңдық маңызы бар іс-әрекеттер жасалған және (немесе) уәкілетті мемлекеттік органдардың немесе лауазымды адамдардың құжаттарды берген орны бойынша есепке алынады.</w:t>
      </w:r>
    </w:p>
    <w:bookmarkEnd w:id="473"/>
    <w:bookmarkStart w:name="z515" w:id="474"/>
    <w:p>
      <w:pPr>
        <w:spacing w:after="0"/>
        <w:ind w:left="0"/>
        <w:jc w:val="both"/>
      </w:pPr>
      <w:r>
        <w:rPr>
          <w:rFonts w:ascii="Times New Roman"/>
          <w:b w:val="false"/>
          <w:i w:val="false"/>
          <w:color w:val="000000"/>
          <w:sz w:val="28"/>
        </w:rPr>
        <w:t>
      Мемлекеттік баж мөлшері мен төленген күнін растайтын төлем құжатын беретін банк мекемелері арқылы төленеді.</w:t>
      </w:r>
    </w:p>
    <w:bookmarkEnd w:id="474"/>
    <w:bookmarkStart w:name="z516" w:id="47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 - қимыл тәртібін сипаттау</w:t>
      </w:r>
    </w:p>
    <w:bookmarkEnd w:id="475"/>
    <w:bookmarkStart w:name="z517" w:id="476"/>
    <w:p>
      <w:pPr>
        <w:spacing w:after="0"/>
        <w:ind w:left="0"/>
        <w:jc w:val="both"/>
      </w:pPr>
      <w:r>
        <w:rPr>
          <w:rFonts w:ascii="Times New Roman"/>
          <w:b w:val="false"/>
          <w:i w:val="false"/>
          <w:color w:val="000000"/>
          <w:sz w:val="28"/>
        </w:rPr>
        <w:t xml:space="preserve">
      5. Көрсетілетін қызметті берушіге немесе Мемлекеттік корпорацияға жүгінген кезде –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 беру мемлекеттік қызмет көрсету жөніндегі рәсімді (іс-әрекетті) бастау үшін негіз болып табылады.</w:t>
      </w:r>
    </w:p>
    <w:bookmarkEnd w:id="476"/>
    <w:bookmarkStart w:name="z518" w:id="477"/>
    <w:p>
      <w:pPr>
        <w:spacing w:after="0"/>
        <w:ind w:left="0"/>
        <w:jc w:val="both"/>
      </w:pPr>
      <w:r>
        <w:rPr>
          <w:rFonts w:ascii="Times New Roman"/>
          <w:b w:val="false"/>
          <w:i w:val="false"/>
          <w:color w:val="000000"/>
          <w:sz w:val="28"/>
        </w:rPr>
        <w:t>
      6. Мемлекеттiк көрсетілетін қызмет көрсету процесінің құрамына кiретiн әрбiр рәсiмнiң (іс-қимылдың) мазмұны және оның нәтижесі:</w:t>
      </w:r>
    </w:p>
    <w:bookmarkEnd w:id="477"/>
    <w:bookmarkStart w:name="z519" w:id="478"/>
    <w:p>
      <w:pPr>
        <w:spacing w:after="0"/>
        <w:ind w:left="0"/>
        <w:jc w:val="both"/>
      </w:pPr>
      <w:r>
        <w:rPr>
          <w:rFonts w:ascii="Times New Roman"/>
          <w:b w:val="false"/>
          <w:i w:val="false"/>
          <w:color w:val="000000"/>
          <w:sz w:val="28"/>
        </w:rPr>
        <w:t>
      көрсетілетін қызметті алушы көрсетілетін қызметті берушіге, сондай - ақ ЖАО арқылы жүгінген кезде:</w:t>
      </w:r>
    </w:p>
    <w:bookmarkEnd w:id="478"/>
    <w:bookmarkStart w:name="z520" w:id="479"/>
    <w:p>
      <w:pPr>
        <w:spacing w:after="0"/>
        <w:ind w:left="0"/>
        <w:jc w:val="both"/>
      </w:pPr>
      <w:r>
        <w:rPr>
          <w:rFonts w:ascii="Times New Roman"/>
          <w:b w:val="false"/>
          <w:i w:val="false"/>
          <w:color w:val="000000"/>
          <w:sz w:val="28"/>
        </w:rPr>
        <w:t xml:space="preserve">
      1) ЖАО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тіркеу жүргізеді. Нәтижесі – 1 (бір) күнтізбелік күн ішінде көрсетілетін қызметті берушіге жолдайды;</w:t>
      </w:r>
    </w:p>
    <w:bookmarkEnd w:id="479"/>
    <w:bookmarkStart w:name="z521" w:id="480"/>
    <w:p>
      <w:pPr>
        <w:spacing w:after="0"/>
        <w:ind w:left="0"/>
        <w:jc w:val="both"/>
      </w:pPr>
      <w:r>
        <w:rPr>
          <w:rFonts w:ascii="Times New Roman"/>
          <w:b w:val="false"/>
          <w:i w:val="false"/>
          <w:color w:val="000000"/>
          <w:sz w:val="28"/>
        </w:rPr>
        <w:t xml:space="preserve">
      2) көрсетілетін қызметті берушінің кеңсе қызметкері мемлекеттік қызметті көрсету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15 (он бес) минут ішінде тіркеу жүргізеді. Нәтижесі - көрсетілетін қызметті берушінің басшысына жолдайды;</w:t>
      </w:r>
    </w:p>
    <w:bookmarkEnd w:id="480"/>
    <w:bookmarkStart w:name="z522" w:id="481"/>
    <w:p>
      <w:pPr>
        <w:spacing w:after="0"/>
        <w:ind w:left="0"/>
        <w:jc w:val="both"/>
      </w:pPr>
      <w:r>
        <w:rPr>
          <w:rFonts w:ascii="Times New Roman"/>
          <w:b w:val="false"/>
          <w:i w:val="false"/>
          <w:color w:val="000000"/>
          <w:sz w:val="28"/>
        </w:rPr>
        <w:t>
      3) көрсетілетін қызметті берушінің басшысы 2 (екі) сағат ішінде келіп түскен құжаттармен танысады және көрсетілетін қызметті берушінің жауапты орындаушысына жолдайды. Нәтижесі – орындауға жолдайды;</w:t>
      </w:r>
    </w:p>
    <w:bookmarkEnd w:id="481"/>
    <w:bookmarkStart w:name="z523" w:id="482"/>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сонымен қатар Қазақстан Республикасының "Неке (ерлі-зайыптылық) және отбасы туралы" кодексіне сәйкестігін тексереді, 4 (төрт) сағат ішінде ұсынылған құжаттарды тексеріп,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басып шығарады, тиісті куәлікті басып шығарғаннан кейін көрсетілетін қызметті берушінің басшысына қол қоюға жолдайды немесе бас тарту туралы дәлелді жауап;</w:t>
      </w:r>
    </w:p>
    <w:bookmarkEnd w:id="482"/>
    <w:bookmarkStart w:name="z524" w:id="483"/>
    <w:p>
      <w:pPr>
        <w:spacing w:after="0"/>
        <w:ind w:left="0"/>
        <w:jc w:val="both"/>
      </w:pPr>
      <w:r>
        <w:rPr>
          <w:rFonts w:ascii="Times New Roman"/>
          <w:b w:val="false"/>
          <w:i w:val="false"/>
          <w:color w:val="000000"/>
          <w:sz w:val="28"/>
        </w:rPr>
        <w:t>
      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3 (үш) күнтізбелік күн ішінде хабардар ете отырып, күнтізбелік 30 (отыз) күннен аспайтын уақытқа ұзартылады.</w:t>
      </w:r>
    </w:p>
    <w:bookmarkEnd w:id="483"/>
    <w:bookmarkStart w:name="z525" w:id="484"/>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мөрін басу үшін немесе бас тарту туралы дәлелді жауап жолдайды;</w:t>
      </w:r>
    </w:p>
    <w:bookmarkEnd w:id="484"/>
    <w:bookmarkStart w:name="z526" w:id="485"/>
    <w:p>
      <w:pPr>
        <w:spacing w:after="0"/>
        <w:ind w:left="0"/>
        <w:jc w:val="both"/>
      </w:pPr>
      <w:r>
        <w:rPr>
          <w:rFonts w:ascii="Times New Roman"/>
          <w:b w:val="false"/>
          <w:i w:val="false"/>
          <w:color w:val="000000"/>
          <w:sz w:val="28"/>
        </w:rPr>
        <w:t>
      5) көрсетілетін қызметті берушінің басшысы 2 (екі) сағат ішінде куәлікке қол қояды немесе бас тарту туралы дәлелді жауапты көрсетілетін қызметті берушінің кеңсесіне жолдайды. Нәтижесі – куәлікке қол қояды немесе бас тарту туралы дәлелді жауап;</w:t>
      </w:r>
    </w:p>
    <w:bookmarkEnd w:id="485"/>
    <w:bookmarkStart w:name="z527" w:id="486"/>
    <w:p>
      <w:pPr>
        <w:spacing w:after="0"/>
        <w:ind w:left="0"/>
        <w:jc w:val="both"/>
      </w:pPr>
      <w:r>
        <w:rPr>
          <w:rFonts w:ascii="Times New Roman"/>
          <w:b w:val="false"/>
          <w:i w:val="false"/>
          <w:color w:val="000000"/>
          <w:sz w:val="28"/>
        </w:rPr>
        <w:t>
      6) көрсетілетін қызметті берушінің кеңсе қызметкері 15 (он бес) минут ішінде куәлікті немесе бас тарту туралы дәлелді жауапты тіркейді және ЖАО береді. Нәтижесі – куәлікті береді немесе бас тарту туралы дәлелді жауап;</w:t>
      </w:r>
    </w:p>
    <w:bookmarkEnd w:id="486"/>
    <w:bookmarkStart w:name="z528" w:id="487"/>
    <w:p>
      <w:pPr>
        <w:spacing w:after="0"/>
        <w:ind w:left="0"/>
        <w:jc w:val="both"/>
      </w:pPr>
      <w:r>
        <w:rPr>
          <w:rFonts w:ascii="Times New Roman"/>
          <w:b w:val="false"/>
          <w:i w:val="false"/>
          <w:color w:val="000000"/>
          <w:sz w:val="28"/>
        </w:rPr>
        <w:t>
      7) ЖАО 20 (жиырма) минут ішінде қызметті алушыға қолхат негізінде қол қойғызып куәлікті немесе бас тарту туралы дәлелді жауапты береді. Нәтижесі – куәлікті береді немесе бас тарту туралы дәлелді жауап.</w:t>
      </w:r>
    </w:p>
    <w:bookmarkEnd w:id="487"/>
    <w:bookmarkStart w:name="z529" w:id="488"/>
    <w:p>
      <w:pPr>
        <w:spacing w:after="0"/>
        <w:ind w:left="0"/>
        <w:jc w:val="left"/>
      </w:pPr>
      <w:r>
        <w:rPr>
          <w:rFonts w:ascii="Times New Roman"/>
          <w:b/>
          <w:i w:val="false"/>
          <w:color w:val="000000"/>
        </w:rPr>
        <w:t xml:space="preserve"> 3. Мемлекеттік көрсетілетін қызмет процесінде көрсетілетін қызметті берушінің құрылымдық бөлімшелерінің (қызметкерлерінің) өзара іс-қимыл тәртібін сипаттау</w:t>
      </w:r>
    </w:p>
    <w:bookmarkEnd w:id="488"/>
    <w:bookmarkStart w:name="z530" w:id="489"/>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бөлімшелерінің (қызметкерлерінің) тізбесі:</w:t>
      </w:r>
    </w:p>
    <w:bookmarkEnd w:id="489"/>
    <w:bookmarkStart w:name="z531" w:id="490"/>
    <w:p>
      <w:pPr>
        <w:spacing w:after="0"/>
        <w:ind w:left="0"/>
        <w:jc w:val="both"/>
      </w:pPr>
      <w:r>
        <w:rPr>
          <w:rFonts w:ascii="Times New Roman"/>
          <w:b w:val="false"/>
          <w:i w:val="false"/>
          <w:color w:val="000000"/>
          <w:sz w:val="28"/>
        </w:rPr>
        <w:t>
      1) көрсетілетін қызметті берушінің кеңсе қызметкері;</w:t>
      </w:r>
    </w:p>
    <w:bookmarkEnd w:id="490"/>
    <w:bookmarkStart w:name="z532" w:id="491"/>
    <w:p>
      <w:pPr>
        <w:spacing w:after="0"/>
        <w:ind w:left="0"/>
        <w:jc w:val="both"/>
      </w:pPr>
      <w:r>
        <w:rPr>
          <w:rFonts w:ascii="Times New Roman"/>
          <w:b w:val="false"/>
          <w:i w:val="false"/>
          <w:color w:val="000000"/>
          <w:sz w:val="28"/>
        </w:rPr>
        <w:t>
      2) көрсетілетін қызметті берушінің басшысы;</w:t>
      </w:r>
    </w:p>
    <w:bookmarkEnd w:id="491"/>
    <w:bookmarkStart w:name="z533" w:id="492"/>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92"/>
    <w:bookmarkStart w:name="z534" w:id="493"/>
    <w:p>
      <w:pPr>
        <w:spacing w:after="0"/>
        <w:ind w:left="0"/>
        <w:jc w:val="both"/>
      </w:pPr>
      <w:r>
        <w:rPr>
          <w:rFonts w:ascii="Times New Roman"/>
          <w:b w:val="false"/>
          <w:i w:val="false"/>
          <w:color w:val="000000"/>
          <w:sz w:val="28"/>
        </w:rPr>
        <w:t>
      4) ЖАО.</w:t>
      </w:r>
    </w:p>
    <w:bookmarkEnd w:id="493"/>
    <w:bookmarkStart w:name="z535" w:id="494"/>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94"/>
    <w:bookmarkStart w:name="z536" w:id="495"/>
    <w:p>
      <w:pPr>
        <w:spacing w:after="0"/>
        <w:ind w:left="0"/>
        <w:jc w:val="both"/>
      </w:pPr>
      <w:r>
        <w:rPr>
          <w:rFonts w:ascii="Times New Roman"/>
          <w:b w:val="false"/>
          <w:i w:val="false"/>
          <w:color w:val="000000"/>
          <w:sz w:val="28"/>
        </w:rPr>
        <w:t>
      8. Мемлекеттік корпорация арқылы жүгіну тәртібінің әрбір процесінің ұзақтығын көрсетіп сипаттау:</w:t>
      </w:r>
    </w:p>
    <w:bookmarkEnd w:id="495"/>
    <w:bookmarkStart w:name="z537" w:id="496"/>
    <w:p>
      <w:pPr>
        <w:spacing w:after="0"/>
        <w:ind w:left="0"/>
        <w:jc w:val="both"/>
      </w:pPr>
      <w:r>
        <w:rPr>
          <w:rFonts w:ascii="Times New Roman"/>
          <w:b w:val="false"/>
          <w:i w:val="false"/>
          <w:color w:val="000000"/>
          <w:sz w:val="28"/>
        </w:rPr>
        <w:t>
      1) көрсетілетін қызметті алушы қажетті құжаттарды және өтінішті Мемлекеттік корпорация қызметкеріне береді, ол электрондық кезек ретімен "кедергісіз" қызмет көрсету арқылы операциялық залда жүзеге асырылады 2 (екі) минут ішінде;</w:t>
      </w:r>
    </w:p>
    <w:bookmarkEnd w:id="496"/>
    <w:bookmarkStart w:name="z538" w:id="497"/>
    <w:p>
      <w:pPr>
        <w:spacing w:after="0"/>
        <w:ind w:left="0"/>
        <w:jc w:val="both"/>
      </w:pPr>
      <w:r>
        <w:rPr>
          <w:rFonts w:ascii="Times New Roman"/>
          <w:b w:val="false"/>
          <w:i w:val="false"/>
          <w:color w:val="000000"/>
          <w:sz w:val="28"/>
        </w:rPr>
        <w:t>
      2) 1 - 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(авторландыру процесі) енгізуі -1 (бір) минут ішінде;</w:t>
      </w:r>
    </w:p>
    <w:bookmarkEnd w:id="497"/>
    <w:bookmarkStart w:name="z539" w:id="498"/>
    <w:p>
      <w:pPr>
        <w:spacing w:after="0"/>
        <w:ind w:left="0"/>
        <w:jc w:val="both"/>
      </w:pPr>
      <w:r>
        <w:rPr>
          <w:rFonts w:ascii="Times New Roman"/>
          <w:b w:val="false"/>
          <w:i w:val="false"/>
          <w:color w:val="000000"/>
          <w:sz w:val="28"/>
        </w:rPr>
        <w:t>
      3) 2 - процесс - Мемлекеттік корпорация қызметкерінің мемлекеттік көрсетілетін қызметті таңдауы, экранға мемлекеттік қызметті көрсету үшін сұраныс нысаның шығару және Мемлекеттік корпорация қызметкерінің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толықтырылмайды) мәліметтерін енгізу – 2 (екі) минут ішінде;</w:t>
      </w:r>
    </w:p>
    <w:bookmarkEnd w:id="498"/>
    <w:bookmarkStart w:name="z540" w:id="499"/>
    <w:p>
      <w:pPr>
        <w:spacing w:after="0"/>
        <w:ind w:left="0"/>
        <w:jc w:val="both"/>
      </w:pPr>
      <w:r>
        <w:rPr>
          <w:rFonts w:ascii="Times New Roman"/>
          <w:b w:val="false"/>
          <w:i w:val="false"/>
          <w:color w:val="000000"/>
          <w:sz w:val="28"/>
        </w:rPr>
        <w:t>
      4) 3 – процесс - электрондық үкімет шлюзі (бұдан әрі–ЭҮШ)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БНАЖ)–көрсетілетін қызметті алушы өкілінің сенімхат мәліметтері туралы сұрау жолдауы - 2 (екі) минут ішінде;</w:t>
      </w:r>
    </w:p>
    <w:bookmarkEnd w:id="499"/>
    <w:bookmarkStart w:name="z541" w:id="500"/>
    <w:p>
      <w:pPr>
        <w:spacing w:after="0"/>
        <w:ind w:left="0"/>
        <w:jc w:val="both"/>
      </w:pPr>
      <w:r>
        <w:rPr>
          <w:rFonts w:ascii="Times New Roman"/>
          <w:b w:val="false"/>
          <w:i w:val="false"/>
          <w:color w:val="000000"/>
          <w:sz w:val="28"/>
        </w:rPr>
        <w:t>
      5) 1-шарт - ЖТ МДҚ - нда көрсетілетін қызметті алушы мәліметтерінің және БНАЖ-де сенімхат мәліметтерінің бар болуын тексеруі - 1 (бір) минут ішінде;</w:t>
      </w:r>
    </w:p>
    <w:bookmarkEnd w:id="500"/>
    <w:bookmarkStart w:name="z542" w:id="501"/>
    <w:p>
      <w:pPr>
        <w:spacing w:after="0"/>
        <w:ind w:left="0"/>
        <w:jc w:val="both"/>
      </w:pPr>
      <w:r>
        <w:rPr>
          <w:rFonts w:ascii="Times New Roman"/>
          <w:b w:val="false"/>
          <w:i w:val="false"/>
          <w:color w:val="000000"/>
          <w:sz w:val="28"/>
        </w:rPr>
        <w:t>
      6) 4-процесс–ЖТ МДҚ - 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p>
    <w:bookmarkEnd w:id="501"/>
    <w:bookmarkStart w:name="z543" w:id="502"/>
    <w:p>
      <w:pPr>
        <w:spacing w:after="0"/>
        <w:ind w:left="0"/>
        <w:jc w:val="both"/>
      </w:pPr>
      <w:r>
        <w:rPr>
          <w:rFonts w:ascii="Times New Roman"/>
          <w:b w:val="false"/>
          <w:i w:val="false"/>
          <w:color w:val="000000"/>
          <w:sz w:val="28"/>
        </w:rPr>
        <w:t>
      7) 5-процесс–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p>
    <w:bookmarkEnd w:id="502"/>
    <w:bookmarkStart w:name="z544" w:id="503"/>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сипаттасы, оның ұзақтығы:</w:t>
      </w:r>
    </w:p>
    <w:bookmarkEnd w:id="503"/>
    <w:bookmarkStart w:name="z545" w:id="504"/>
    <w:p>
      <w:pPr>
        <w:spacing w:after="0"/>
        <w:ind w:left="0"/>
        <w:jc w:val="both"/>
      </w:pPr>
      <w:r>
        <w:rPr>
          <w:rFonts w:ascii="Times New Roman"/>
          <w:b w:val="false"/>
          <w:i w:val="false"/>
          <w:color w:val="000000"/>
          <w:sz w:val="28"/>
        </w:rPr>
        <w:t>
      1) 6-процесс – электрондық құжаттарын ЭҮАШ АЖО - да тіркеуі - 1 (бір) минут ішінде;</w:t>
      </w:r>
    </w:p>
    <w:bookmarkEnd w:id="504"/>
    <w:bookmarkStart w:name="z546" w:id="505"/>
    <w:p>
      <w:pPr>
        <w:spacing w:after="0"/>
        <w:ind w:left="0"/>
        <w:jc w:val="both"/>
      </w:pPr>
      <w:r>
        <w:rPr>
          <w:rFonts w:ascii="Times New Roman"/>
          <w:b w:val="false"/>
          <w:i w:val="false"/>
          <w:color w:val="000000"/>
          <w:sz w:val="28"/>
        </w:rPr>
        <w:t>
      2) 2 шарт – көрсетілетін қызметті берушінің көрсетілетін қызметті алушы ұсынған құжаттарының сәйкестігін тексеруі (өңдеуі) - 1 (бір) минут ішінде;</w:t>
      </w:r>
    </w:p>
    <w:bookmarkEnd w:id="505"/>
    <w:bookmarkStart w:name="z547" w:id="506"/>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p>
    <w:bookmarkEnd w:id="506"/>
    <w:bookmarkStart w:name="z548" w:id="507"/>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АЖО-нда қалыптастырылған мемлекеттік көрсетілетін қызметтің нәтижесін (хабарламаны немесе бас тарту туралы дәлелді жауапты) алуы – 2 (екі) минут ішінде.</w:t>
      </w:r>
    </w:p>
    <w:bookmarkEnd w:id="507"/>
    <w:bookmarkStart w:name="z549" w:id="508"/>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көрсетуде қолданылған ақпараттық жүйелердің функционалдық өзара іс-қимылдары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диаграммасында көрсетіледі.</w:t>
      </w:r>
    </w:p>
    <w:bookmarkEnd w:id="508"/>
    <w:bookmarkStart w:name="z550" w:id="509"/>
    <w:p>
      <w:pPr>
        <w:spacing w:after="0"/>
        <w:ind w:left="0"/>
        <w:jc w:val="both"/>
      </w:pPr>
      <w:r>
        <w:rPr>
          <w:rFonts w:ascii="Times New Roman"/>
          <w:b w:val="false"/>
          <w:i w:val="false"/>
          <w:color w:val="000000"/>
          <w:sz w:val="28"/>
        </w:rPr>
        <w:t xml:space="preserve">
      10. Мемлекеттік қызмет көрсету процесінде көрсетілетін қызметті берушінің құрылымдық бөлімшелері (қызметкерлері) рәсімдерінің (іс - қимылдарының), өзара іс – қимылдары реттілігінің толық сипаттамасы "Қайтыс болуды тіркеу, оның ішінде азаматтық хал актілері жазбаларына өзгерістер, толықтырулар мен түзетулер енгізу" регламентінің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p>
    <w:bookmarkEnd w:id="509"/>
    <w:bookmarkStart w:name="z551" w:id="510"/>
    <w:p>
      <w:pPr>
        <w:spacing w:after="0"/>
        <w:ind w:left="0"/>
        <w:jc w:val="both"/>
      </w:pPr>
      <w:r>
        <w:rPr>
          <w:rFonts w:ascii="Times New Roman"/>
          <w:b w:val="false"/>
          <w:i w:val="false"/>
          <w:color w:val="000000"/>
          <w:sz w:val="28"/>
        </w:rPr>
        <w:t>
      Мемлекеттік қызмет көрсетудің бизнес-процестерінің анықтамалығын көрсетілетін қызметті берушінің интернет-ресурсында орналастырады.</w:t>
      </w:r>
    </w:p>
    <w:bookmarkEnd w:id="510"/>
    <w:bookmarkStart w:name="z552" w:id="511"/>
    <w:p>
      <w:pPr>
        <w:spacing w:after="0"/>
        <w:ind w:left="0"/>
        <w:jc w:val="both"/>
      </w:pPr>
      <w:r>
        <w:rPr>
          <w:rFonts w:ascii="Times New Roman"/>
          <w:b w:val="false"/>
          <w:i w:val="false"/>
          <w:color w:val="000000"/>
          <w:sz w:val="28"/>
        </w:rPr>
        <w:t xml:space="preserve">
      11.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511"/>
    <w:bookmarkStart w:name="z553" w:id="512"/>
    <w:p>
      <w:pPr>
        <w:spacing w:after="0"/>
        <w:ind w:left="0"/>
        <w:jc w:val="left"/>
      </w:pPr>
      <w:r>
        <w:rPr>
          <w:rFonts w:ascii="Times New Roman"/>
          <w:b/>
          <w:i w:val="false"/>
          <w:color w:val="000000"/>
        </w:rPr>
        <w:t xml:space="preserve"> 5. Мемлекеттік қызмет көрсету, оның ішінде электрондық нысанда және Мемлекеттік корпорация арқылы көрсетілетін қызметтің ерекшеліктері ескерілген өзге де талаптар</w:t>
      </w:r>
    </w:p>
    <w:bookmarkEnd w:id="512"/>
    <w:bookmarkStart w:name="z554" w:id="513"/>
    <w:p>
      <w:pPr>
        <w:spacing w:after="0"/>
        <w:ind w:left="0"/>
        <w:jc w:val="both"/>
      </w:pPr>
      <w:r>
        <w:rPr>
          <w:rFonts w:ascii="Times New Roman"/>
          <w:b w:val="false"/>
          <w:i w:val="false"/>
          <w:color w:val="000000"/>
          <w:sz w:val="28"/>
        </w:rPr>
        <w:t>
      12. Тұрмыс-тіршілігін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Мемлекеттік корпорация қызметкері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513"/>
    <w:bookmarkStart w:name="z555" w:id="514"/>
    <w:p>
      <w:pPr>
        <w:spacing w:after="0"/>
        <w:ind w:left="0"/>
        <w:jc w:val="both"/>
      </w:pPr>
      <w:r>
        <w:rPr>
          <w:rFonts w:ascii="Times New Roman"/>
          <w:b w:val="false"/>
          <w:i w:val="false"/>
          <w:color w:val="000000"/>
          <w:sz w:val="28"/>
        </w:rPr>
        <w:t>
      13. Мемлекеттік қызмет көрсету орындарының мекенжайлары мемлекеттік қызмет берушінің және Мемлекеттік корпорацияның www.con.gov.kz интернет-ресурстарында орналастырылған.</w:t>
      </w:r>
    </w:p>
    <w:bookmarkEnd w:id="514"/>
    <w:bookmarkStart w:name="z556" w:id="515"/>
    <w:p>
      <w:pPr>
        <w:spacing w:after="0"/>
        <w:ind w:left="0"/>
        <w:jc w:val="both"/>
      </w:pPr>
      <w:r>
        <w:rPr>
          <w:rFonts w:ascii="Times New Roman"/>
          <w:b w:val="false"/>
          <w:i w:val="false"/>
          <w:color w:val="000000"/>
          <w:sz w:val="28"/>
        </w:rPr>
        <w:t>
      14. Көрсетілетін қызметті алушының мемлекеттік қызмет көрсетудің тәртібі мен мәртебесі туралы ақпаратты мемлекеттік қызметтер көрсету мәселелері жөніндегі 1414, 8 800 080 7777 Бірыңғай байланыс орталығы арқылы қашықтықтан қолжетімділік режимінде алуға мүмкіндігі бар.</w:t>
      </w:r>
    </w:p>
    <w:bookmarkEnd w:id="5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w:t>
            </w:r>
            <w:r>
              <w:br/>
            </w:r>
            <w:r>
              <w:rPr>
                <w:rFonts w:ascii="Times New Roman"/>
                <w:b w:val="false"/>
                <w:i w:val="false"/>
                <w:color w:val="000000"/>
                <w:sz w:val="20"/>
              </w:rPr>
              <w:t>ішінде 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558" w:id="516"/>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іс-қимылдарының диаграммасы</w:t>
      </w:r>
    </w:p>
    <w:bookmarkEnd w:id="516"/>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073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6073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w:t>
            </w:r>
            <w:r>
              <w:br/>
            </w:r>
            <w:r>
              <w:rPr>
                <w:rFonts w:ascii="Times New Roman"/>
                <w:b w:val="false"/>
                <w:i w:val="false"/>
                <w:color w:val="000000"/>
                <w:sz w:val="20"/>
              </w:rPr>
              <w:t>ішінде 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560" w:id="517"/>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 толықтырулар мен түзетулер енгізу" мемлекеттік қызмет көрсетудің бизнес-процестерінің анықтамалығы</w:t>
      </w:r>
    </w:p>
    <w:bookmarkEnd w:id="517"/>
    <w:p>
      <w:pPr>
        <w:spacing w:after="0"/>
        <w:ind w:left="0"/>
        <w:jc w:val="left"/>
      </w:pPr>
      <w:r>
        <w:br/>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089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7089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21 желтоқсандағы</w:t>
            </w:r>
            <w:r>
              <w:br/>
            </w:r>
            <w:r>
              <w:rPr>
                <w:rFonts w:ascii="Times New Roman"/>
                <w:b w:val="false"/>
                <w:i w:val="false"/>
                <w:color w:val="000000"/>
                <w:sz w:val="20"/>
              </w:rPr>
              <w:t>№ 363 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11 тамыздағы</w:t>
            </w:r>
            <w:r>
              <w:br/>
            </w:r>
            <w:r>
              <w:rPr>
                <w:rFonts w:ascii="Times New Roman"/>
                <w:b w:val="false"/>
                <w:i w:val="false"/>
                <w:color w:val="000000"/>
                <w:sz w:val="20"/>
              </w:rPr>
              <w:t>№ 205 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563" w:id="518"/>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518"/>
    <w:bookmarkStart w:name="z564" w:id="519"/>
    <w:p>
      <w:pPr>
        <w:spacing w:after="0"/>
        <w:ind w:left="0"/>
        <w:jc w:val="left"/>
      </w:pPr>
      <w:r>
        <w:rPr>
          <w:rFonts w:ascii="Times New Roman"/>
          <w:b/>
          <w:i w:val="false"/>
          <w:color w:val="000000"/>
        </w:rPr>
        <w:t xml:space="preserve"> 1. Жалпы ережелер</w:t>
      </w:r>
    </w:p>
    <w:bookmarkEnd w:id="519"/>
    <w:bookmarkStart w:name="z565" w:id="520"/>
    <w:p>
      <w:pPr>
        <w:spacing w:after="0"/>
        <w:ind w:left="0"/>
        <w:jc w:val="both"/>
      </w:pPr>
      <w:r>
        <w:rPr>
          <w:rFonts w:ascii="Times New Roman"/>
          <w:b w:val="false"/>
          <w:i w:val="false"/>
          <w:color w:val="000000"/>
          <w:sz w:val="28"/>
        </w:rPr>
        <w:t>
      1.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w:t>
      </w:r>
    </w:p>
    <w:bookmarkEnd w:id="520"/>
    <w:bookmarkStart w:name="z566" w:id="521"/>
    <w:p>
      <w:pPr>
        <w:spacing w:after="0"/>
        <w:ind w:left="0"/>
        <w:jc w:val="both"/>
      </w:pPr>
      <w:r>
        <w:rPr>
          <w:rFonts w:ascii="Times New Roman"/>
          <w:b w:val="false"/>
          <w:i w:val="false"/>
          <w:color w:val="000000"/>
          <w:sz w:val="28"/>
        </w:rPr>
        <w:t xml:space="preserve">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"Бала асырап алуды тіркеу, оның ішінде азаматтық хал актілері жазбаларына өзгерістер, толықтырулар мен түзетулер енгізу" (Қазақстан Республикасының Әділет министрлігінде 2015 жылы 17 маусымда № 11374 тіркелген)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521"/>
    <w:bookmarkStart w:name="z567" w:id="522"/>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аудандардың және облыстық маңызы бар қалалардың, қаладағы аудандардың, аудандық маңызы бар қалалардың, кенттердің, ауылдардың, ауылдық округтердің әкімдері (бұдан әрі – ЖАО) баламалы негізде көрсетеді.</w:t>
      </w:r>
    </w:p>
    <w:bookmarkEnd w:id="522"/>
    <w:bookmarkStart w:name="z568" w:id="523"/>
    <w:p>
      <w:pPr>
        <w:spacing w:after="0"/>
        <w:ind w:left="0"/>
        <w:jc w:val="both"/>
      </w:pPr>
      <w:r>
        <w:rPr>
          <w:rFonts w:ascii="Times New Roman"/>
          <w:b w:val="false"/>
          <w:i w:val="false"/>
          <w:color w:val="000000"/>
          <w:sz w:val="28"/>
        </w:rPr>
        <w:t>
      2. Мемлекеттік қызметті көрсету нысаны: қағаз түрінде.</w:t>
      </w:r>
    </w:p>
    <w:bookmarkEnd w:id="523"/>
    <w:bookmarkStart w:name="z569" w:id="524"/>
    <w:p>
      <w:pPr>
        <w:spacing w:after="0"/>
        <w:ind w:left="0"/>
        <w:jc w:val="both"/>
      </w:pPr>
      <w:r>
        <w:rPr>
          <w:rFonts w:ascii="Times New Roman"/>
          <w:b w:val="false"/>
          <w:i w:val="false"/>
          <w:color w:val="000000"/>
          <w:sz w:val="28"/>
        </w:rPr>
        <w:t xml:space="preserve">
      3. Мемлекеттік қызметті көрсету нәтижесі: жеке басын куәландыратын құжатты көрсеткен кезде қағаз жеткізгіштегі ұл (қыз) асырап алу туралы және баланың туу туралы куәлік, енгізілген өзгерістерімен, толықтыруларымен және түзетулерімен ұл (қыз) асырап алу туралы қайталама куәлік не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негіздер мен жағдайларда мемлекеттік қызмет көрсетуден бас тарту туралы дәлелді жауап.</w:t>
      </w:r>
    </w:p>
    <w:bookmarkEnd w:id="524"/>
    <w:bookmarkStart w:name="z570" w:id="525"/>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525"/>
    <w:bookmarkStart w:name="z571" w:id="526"/>
    <w:p>
      <w:pPr>
        <w:spacing w:after="0"/>
        <w:ind w:left="0"/>
        <w:jc w:val="both"/>
      </w:pPr>
      <w:r>
        <w:rPr>
          <w:rFonts w:ascii="Times New Roman"/>
          <w:b w:val="false"/>
          <w:i w:val="false"/>
          <w:color w:val="000000"/>
          <w:sz w:val="28"/>
        </w:rPr>
        <w:t>
      4. Мемлекеттік көрсетілетін қызмет ақылы/тегін жеке тұлғаларға (бұдан әрі – көрсетілетін қызметті алушы) көрсетіледі.</w:t>
      </w:r>
    </w:p>
    <w:bookmarkEnd w:id="526"/>
    <w:bookmarkStart w:name="z572" w:id="527"/>
    <w:p>
      <w:pPr>
        <w:spacing w:after="0"/>
        <w:ind w:left="0"/>
        <w:jc w:val="both"/>
      </w:pPr>
      <w:r>
        <w:rPr>
          <w:rFonts w:ascii="Times New Roman"/>
          <w:b w:val="false"/>
          <w:i w:val="false"/>
          <w:color w:val="000000"/>
          <w:sz w:val="28"/>
        </w:rPr>
        <w:t>
      1) Қазақстан Республикасының азаматтарына бала асырап алуды тіркеу тегін көрсетіледі.</w:t>
      </w:r>
    </w:p>
    <w:bookmarkEnd w:id="527"/>
    <w:bookmarkStart w:name="z573" w:id="528"/>
    <w:p>
      <w:pPr>
        <w:spacing w:after="0"/>
        <w:ind w:left="0"/>
        <w:jc w:val="both"/>
      </w:pPr>
      <w:r>
        <w:rPr>
          <w:rFonts w:ascii="Times New Roman"/>
          <w:b w:val="false"/>
          <w:i w:val="false"/>
          <w:color w:val="000000"/>
          <w:sz w:val="28"/>
        </w:rPr>
        <w:t>
      2) бала асырап алуды тіркегені үшін шетелдік азаматтардан 2 айлық есептік көрсеткіш (бұдан әрі – АЕК) мөлшерінде мемлекеттік баж алынады.</w:t>
      </w:r>
    </w:p>
    <w:bookmarkEnd w:id="528"/>
    <w:bookmarkStart w:name="z574" w:id="529"/>
    <w:p>
      <w:pPr>
        <w:spacing w:after="0"/>
        <w:ind w:left="0"/>
        <w:jc w:val="both"/>
      </w:pPr>
      <w:r>
        <w:rPr>
          <w:rFonts w:ascii="Times New Roman"/>
          <w:b w:val="false"/>
          <w:i w:val="false"/>
          <w:color w:val="000000"/>
          <w:sz w:val="28"/>
        </w:rPr>
        <w:t xml:space="preserve">
      Мемлекеттік баж сомасы "Салық және бюджетке төленетін басқа да міндетті төлемдер туралы" 2008 жылғы 10 желтоқсандағы Қазақстан Республикасының Кодексінің (Салық кодексі) </w:t>
      </w:r>
      <w:r>
        <w:rPr>
          <w:rFonts w:ascii="Times New Roman"/>
          <w:b w:val="false"/>
          <w:i w:val="false"/>
          <w:color w:val="000000"/>
          <w:sz w:val="28"/>
        </w:rPr>
        <w:t>537-бабына</w:t>
      </w:r>
      <w:r>
        <w:rPr>
          <w:rFonts w:ascii="Times New Roman"/>
          <w:b w:val="false"/>
          <w:i w:val="false"/>
          <w:color w:val="000000"/>
          <w:sz w:val="28"/>
        </w:rPr>
        <w:t xml:space="preserve"> сәйкес, мөлшерлемелер бойынша есептеледі және заңдық маңызы бар іс-әрекеттер жасалған және (немесе) уәкілетті мемлекеттік органдар немесе лауазымды адамдар құжаттар берген орны бойынша есепке алынады.</w:t>
      </w:r>
    </w:p>
    <w:bookmarkEnd w:id="529"/>
    <w:bookmarkStart w:name="z575" w:id="530"/>
    <w:p>
      <w:pPr>
        <w:spacing w:after="0"/>
        <w:ind w:left="0"/>
        <w:jc w:val="both"/>
      </w:pPr>
      <w:r>
        <w:rPr>
          <w:rFonts w:ascii="Times New Roman"/>
          <w:b w:val="false"/>
          <w:i w:val="false"/>
          <w:color w:val="000000"/>
          <w:sz w:val="28"/>
        </w:rPr>
        <w:t>
      Мемлекеттік баж мөлшері мен төленген күнін растайтын төлем құжатын беретін банк мекемелері арқылы төленеді.</w:t>
      </w:r>
    </w:p>
    <w:bookmarkEnd w:id="530"/>
    <w:bookmarkStart w:name="z576" w:id="531"/>
    <w:p>
      <w:pPr>
        <w:spacing w:after="0"/>
        <w:ind w:left="0"/>
        <w:jc w:val="left"/>
      </w:pPr>
      <w:r>
        <w:rPr>
          <w:rFonts w:ascii="Times New Roman"/>
          <w:b/>
          <w:i w:val="false"/>
          <w:color w:val="000000"/>
        </w:rPr>
        <w:t xml:space="preserve"> 2. Мемлекеттiк қызмет көрсету процесінде көрсетілетін қызметті берушiнiң құрылымдық бөлiмшелерiнiң (қызметкерлерiнiң) iс-қимыл тәртiбiн сипаттау</w:t>
      </w:r>
    </w:p>
    <w:bookmarkEnd w:id="531"/>
    <w:bookmarkStart w:name="z577" w:id="532"/>
    <w:p>
      <w:pPr>
        <w:spacing w:after="0"/>
        <w:ind w:left="0"/>
        <w:jc w:val="both"/>
      </w:pPr>
      <w:r>
        <w:rPr>
          <w:rFonts w:ascii="Times New Roman"/>
          <w:b w:val="false"/>
          <w:i w:val="false"/>
          <w:color w:val="000000"/>
          <w:sz w:val="28"/>
        </w:rPr>
        <w:t xml:space="preserve">
      5.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2-қосымшаларына</w:t>
      </w:r>
      <w:r>
        <w:rPr>
          <w:rFonts w:ascii="Times New Roman"/>
          <w:b w:val="false"/>
          <w:i w:val="false"/>
          <w:color w:val="000000"/>
          <w:sz w:val="28"/>
        </w:rPr>
        <w:t xml:space="preserve"> сәйкес өтініш беру мемлекеттiк қызмет көрсету жөніндегі рәсімді (iс-қимылды) бастау үшін негіз болып табылады.</w:t>
      </w:r>
    </w:p>
    <w:bookmarkEnd w:id="532"/>
    <w:bookmarkStart w:name="z578" w:id="533"/>
    <w:p>
      <w:pPr>
        <w:spacing w:after="0"/>
        <w:ind w:left="0"/>
        <w:jc w:val="both"/>
      </w:pPr>
      <w:r>
        <w:rPr>
          <w:rFonts w:ascii="Times New Roman"/>
          <w:b w:val="false"/>
          <w:i w:val="false"/>
          <w:color w:val="000000"/>
          <w:sz w:val="28"/>
        </w:rPr>
        <w:t>
      6. Мемлекеттiк көрсетілетін қызмет көрсету процесінің құрамына кiретiн әрбiр рәсiмнiң (іс-қимылдың) мазмұны және оның нәтижесі:</w:t>
      </w:r>
    </w:p>
    <w:bookmarkEnd w:id="533"/>
    <w:bookmarkStart w:name="z579" w:id="534"/>
    <w:p>
      <w:pPr>
        <w:spacing w:after="0"/>
        <w:ind w:left="0"/>
        <w:jc w:val="both"/>
      </w:pPr>
      <w:r>
        <w:rPr>
          <w:rFonts w:ascii="Times New Roman"/>
          <w:b w:val="false"/>
          <w:i w:val="false"/>
          <w:color w:val="000000"/>
          <w:sz w:val="28"/>
        </w:rPr>
        <w:t>
      көрсетілетін қызметті алушы көрсетілетін қызметті берушіге, сондай - ақ ЖАО арқылы жүгінген кезде:</w:t>
      </w:r>
    </w:p>
    <w:bookmarkEnd w:id="534"/>
    <w:bookmarkStart w:name="z580" w:id="535"/>
    <w:p>
      <w:pPr>
        <w:spacing w:after="0"/>
        <w:ind w:left="0"/>
        <w:jc w:val="both"/>
      </w:pPr>
      <w:r>
        <w:rPr>
          <w:rFonts w:ascii="Times New Roman"/>
          <w:b w:val="false"/>
          <w:i w:val="false"/>
          <w:color w:val="000000"/>
          <w:sz w:val="28"/>
        </w:rPr>
        <w:t xml:space="preserve">
      1) ЖАО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тіркеу жүргізеді. </w:t>
      </w:r>
    </w:p>
    <w:bookmarkEnd w:id="535"/>
    <w:bookmarkStart w:name="z581" w:id="536"/>
    <w:p>
      <w:pPr>
        <w:spacing w:after="0"/>
        <w:ind w:left="0"/>
        <w:jc w:val="both"/>
      </w:pPr>
      <w:r>
        <w:rPr>
          <w:rFonts w:ascii="Times New Roman"/>
          <w:b w:val="false"/>
          <w:i w:val="false"/>
          <w:color w:val="000000"/>
          <w:sz w:val="28"/>
        </w:rPr>
        <w:t>
      Нәтижесі – 1 (бір) күнтізбелік күн ішінде көрсетілетін қызметті берушіге жолдайды;</w:t>
      </w:r>
    </w:p>
    <w:bookmarkEnd w:id="536"/>
    <w:bookmarkStart w:name="z582" w:id="537"/>
    <w:p>
      <w:pPr>
        <w:spacing w:after="0"/>
        <w:ind w:left="0"/>
        <w:jc w:val="both"/>
      </w:pPr>
      <w:r>
        <w:rPr>
          <w:rFonts w:ascii="Times New Roman"/>
          <w:b w:val="false"/>
          <w:i w:val="false"/>
          <w:color w:val="000000"/>
          <w:sz w:val="28"/>
        </w:rPr>
        <w:t xml:space="preserve">
      2) көрсетілетін қызметті берушінің кеңсе қызметкері мемлекеттік қызметті көрсету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15 (он бес) минут ішінде тіркеу жүргізеді.</w:t>
      </w:r>
    </w:p>
    <w:bookmarkEnd w:id="537"/>
    <w:bookmarkStart w:name="z583" w:id="538"/>
    <w:p>
      <w:pPr>
        <w:spacing w:after="0"/>
        <w:ind w:left="0"/>
        <w:jc w:val="both"/>
      </w:pPr>
      <w:r>
        <w:rPr>
          <w:rFonts w:ascii="Times New Roman"/>
          <w:b w:val="false"/>
          <w:i w:val="false"/>
          <w:color w:val="000000"/>
          <w:sz w:val="28"/>
        </w:rPr>
        <w:t>
      Нәтижесі - көрсетілетін қызметті берушінің басшысына жолдайды;</w:t>
      </w:r>
    </w:p>
    <w:bookmarkEnd w:id="538"/>
    <w:bookmarkStart w:name="z584" w:id="539"/>
    <w:p>
      <w:pPr>
        <w:spacing w:after="0"/>
        <w:ind w:left="0"/>
        <w:jc w:val="both"/>
      </w:pPr>
      <w:r>
        <w:rPr>
          <w:rFonts w:ascii="Times New Roman"/>
          <w:b w:val="false"/>
          <w:i w:val="false"/>
          <w:color w:val="000000"/>
          <w:sz w:val="28"/>
        </w:rPr>
        <w:t xml:space="preserve">
      3) көрсетілетін қызметті берушінің басшысы 2 (екі) сағат ішінде келіп түскен құжаттармен танысады және көрсетілетін қызметті берушінің жауапты орындаушысына жолдайды. </w:t>
      </w:r>
    </w:p>
    <w:bookmarkEnd w:id="539"/>
    <w:bookmarkStart w:name="z585" w:id="540"/>
    <w:p>
      <w:pPr>
        <w:spacing w:after="0"/>
        <w:ind w:left="0"/>
        <w:jc w:val="both"/>
      </w:pPr>
      <w:r>
        <w:rPr>
          <w:rFonts w:ascii="Times New Roman"/>
          <w:b w:val="false"/>
          <w:i w:val="false"/>
          <w:color w:val="000000"/>
          <w:sz w:val="28"/>
        </w:rPr>
        <w:t>
      Нәтижесі – орындауға жолдайды;</w:t>
      </w:r>
    </w:p>
    <w:bookmarkEnd w:id="540"/>
    <w:bookmarkStart w:name="z586" w:id="541"/>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сонымен қатар Қазақстан Республикасының "Неке (ерлі-зайыптылық) және отбасы туралы" кодексіне сәйкестігін тексереді, 4 (төрт) сағат ішінде ұсынылған құжаттарды тексеріп,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басып шығарады, тиісті куәлікті басып шығарғаннан кейін көрсетілетін қызметті берушінің басшысына қол қоюға жолдайды немесе бас тарту туралы дәлелді жауап;</w:t>
      </w:r>
    </w:p>
    <w:bookmarkEnd w:id="541"/>
    <w:bookmarkStart w:name="z587" w:id="542"/>
    <w:p>
      <w:pPr>
        <w:spacing w:after="0"/>
        <w:ind w:left="0"/>
        <w:jc w:val="both"/>
      </w:pPr>
      <w:r>
        <w:rPr>
          <w:rFonts w:ascii="Times New Roman"/>
          <w:b w:val="false"/>
          <w:i w:val="false"/>
          <w:color w:val="000000"/>
          <w:sz w:val="28"/>
        </w:rPr>
        <w:t>
      азаматтық хал актілер жазбасына өзгерістер, толықтырулар мен түзетулер енгізу туралы өтініш күнтізбелік 15 (он бес) күн ішінде қаралады, басқа мемлекеттік органдарға сұрау салу қажет болған кезде қызмет көрсету мерзімі көрсетілетін қызметті алушыны 3 (үш) күнтізбелік күні ішінде хабардар ете отырып, күнтiзбелiк 30 (отыз) күннен аспайтын уақытқа ұзартылады;</w:t>
      </w:r>
    </w:p>
    <w:bookmarkEnd w:id="542"/>
    <w:bookmarkStart w:name="z588" w:id="543"/>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мөрін басу үшін немесе бас тарту туралы дәлелді жауап жолдайды;</w:t>
      </w:r>
    </w:p>
    <w:bookmarkEnd w:id="543"/>
    <w:bookmarkStart w:name="z589" w:id="544"/>
    <w:p>
      <w:pPr>
        <w:spacing w:after="0"/>
        <w:ind w:left="0"/>
        <w:jc w:val="both"/>
      </w:pPr>
      <w:r>
        <w:rPr>
          <w:rFonts w:ascii="Times New Roman"/>
          <w:b w:val="false"/>
          <w:i w:val="false"/>
          <w:color w:val="000000"/>
          <w:sz w:val="28"/>
        </w:rPr>
        <w:t xml:space="preserve">
      5) көрсетілетін қызметті берушінің басшысы 2 (екі) сағат ішінде куәлікке қол қояды немесе бас тарту туралы дәлелді жауапты көрсетілетін қызметті берушінің кеңсесіне жолдайды. </w:t>
      </w:r>
    </w:p>
    <w:bookmarkEnd w:id="544"/>
    <w:bookmarkStart w:name="z590" w:id="545"/>
    <w:p>
      <w:pPr>
        <w:spacing w:after="0"/>
        <w:ind w:left="0"/>
        <w:jc w:val="both"/>
      </w:pPr>
      <w:r>
        <w:rPr>
          <w:rFonts w:ascii="Times New Roman"/>
          <w:b w:val="false"/>
          <w:i w:val="false"/>
          <w:color w:val="000000"/>
          <w:sz w:val="28"/>
        </w:rPr>
        <w:t>
      Нәтижесі – куәлікке қол қояды немесе бас тарту туралы дәлелді жауап;</w:t>
      </w:r>
    </w:p>
    <w:bookmarkEnd w:id="545"/>
    <w:bookmarkStart w:name="z591" w:id="546"/>
    <w:p>
      <w:pPr>
        <w:spacing w:after="0"/>
        <w:ind w:left="0"/>
        <w:jc w:val="both"/>
      </w:pPr>
      <w:r>
        <w:rPr>
          <w:rFonts w:ascii="Times New Roman"/>
          <w:b w:val="false"/>
          <w:i w:val="false"/>
          <w:color w:val="000000"/>
          <w:sz w:val="28"/>
        </w:rPr>
        <w:t>
      6) көрсетілетін қызметті берушінің кеңсе қызметкері 15 (он бес) минут ішінде куәлікті немесе бас тарту туралы дәлелді жауапты тіркейді және ЖАО береді. Нәтижесі – куәлікті береді немесе бас тарту туралы дәлелді жауап;</w:t>
      </w:r>
    </w:p>
    <w:bookmarkEnd w:id="546"/>
    <w:bookmarkStart w:name="z592" w:id="547"/>
    <w:p>
      <w:pPr>
        <w:spacing w:after="0"/>
        <w:ind w:left="0"/>
        <w:jc w:val="both"/>
      </w:pPr>
      <w:r>
        <w:rPr>
          <w:rFonts w:ascii="Times New Roman"/>
          <w:b w:val="false"/>
          <w:i w:val="false"/>
          <w:color w:val="000000"/>
          <w:sz w:val="28"/>
        </w:rPr>
        <w:t>
      7) ЖАО 20 (жиырма) минут ішінде қызметті алушыға қолхат негізінде қол қойғызып куәлікті немесе бас тарту туралы дәлелді жауапты береді. Нәтижесі – куәлікті береді немесе бас тарту туралы дәлелді жауап.</w:t>
      </w:r>
    </w:p>
    <w:bookmarkEnd w:id="547"/>
    <w:bookmarkStart w:name="z593" w:id="548"/>
    <w:p>
      <w:pPr>
        <w:spacing w:after="0"/>
        <w:ind w:left="0"/>
        <w:jc w:val="left"/>
      </w:pPr>
      <w:r>
        <w:rPr>
          <w:rFonts w:ascii="Times New Roman"/>
          <w:b/>
          <w:i w:val="false"/>
          <w:color w:val="000000"/>
        </w:rPr>
        <w:t xml:space="preserve"> 3. Мемлекеттiк көрсетілетін қызмет процесiнде көрсетiлетiн қызметтi берушiнiң құрылымдық бөлiмшелерiнiң (қызметкерлерiнiң) өзара iс-қимыл тәртiбiн сипаттау</w:t>
      </w:r>
    </w:p>
    <w:bookmarkEnd w:id="548"/>
    <w:bookmarkStart w:name="z594" w:id="549"/>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берушiнiң құрылымдық бөлiмшелерінің (қызметкерлерінің) тiзбесі:</w:t>
      </w:r>
    </w:p>
    <w:bookmarkEnd w:id="549"/>
    <w:bookmarkStart w:name="z595" w:id="550"/>
    <w:p>
      <w:pPr>
        <w:spacing w:after="0"/>
        <w:ind w:left="0"/>
        <w:jc w:val="both"/>
      </w:pPr>
      <w:r>
        <w:rPr>
          <w:rFonts w:ascii="Times New Roman"/>
          <w:b w:val="false"/>
          <w:i w:val="false"/>
          <w:color w:val="000000"/>
          <w:sz w:val="28"/>
        </w:rPr>
        <w:t>
      1) көрсетілетін қызметті берушінің кеңсе қызметкері;</w:t>
      </w:r>
    </w:p>
    <w:bookmarkEnd w:id="550"/>
    <w:bookmarkStart w:name="z596" w:id="551"/>
    <w:p>
      <w:pPr>
        <w:spacing w:after="0"/>
        <w:ind w:left="0"/>
        <w:jc w:val="both"/>
      </w:pPr>
      <w:r>
        <w:rPr>
          <w:rFonts w:ascii="Times New Roman"/>
          <w:b w:val="false"/>
          <w:i w:val="false"/>
          <w:color w:val="000000"/>
          <w:sz w:val="28"/>
        </w:rPr>
        <w:t>
      2) көрсетілетін қызметті берушінің басшысы;</w:t>
      </w:r>
    </w:p>
    <w:bookmarkEnd w:id="551"/>
    <w:bookmarkStart w:name="z597" w:id="552"/>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52"/>
    <w:bookmarkStart w:name="z598" w:id="553"/>
    <w:p>
      <w:pPr>
        <w:spacing w:after="0"/>
        <w:ind w:left="0"/>
        <w:jc w:val="both"/>
      </w:pPr>
      <w:r>
        <w:rPr>
          <w:rFonts w:ascii="Times New Roman"/>
          <w:b w:val="false"/>
          <w:i w:val="false"/>
          <w:color w:val="000000"/>
          <w:sz w:val="28"/>
        </w:rPr>
        <w:t>
      4) ЖАО.</w:t>
      </w:r>
    </w:p>
    <w:bookmarkEnd w:id="553"/>
    <w:bookmarkStart w:name="z599" w:id="554"/>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54"/>
    <w:bookmarkStart w:name="z600" w:id="555"/>
    <w:p>
      <w:pPr>
        <w:spacing w:after="0"/>
        <w:ind w:left="0"/>
        <w:jc w:val="both"/>
      </w:pPr>
      <w:r>
        <w:rPr>
          <w:rFonts w:ascii="Times New Roman"/>
          <w:b w:val="false"/>
          <w:i w:val="false"/>
          <w:color w:val="000000"/>
          <w:sz w:val="28"/>
        </w:rPr>
        <w:t>
      8. Мемлекеттік көрсетілетін қызмет Мемлекеттік корпорация және портал арқылы көрсетілмейді.</w:t>
      </w:r>
    </w:p>
    <w:bookmarkEnd w:id="555"/>
    <w:bookmarkStart w:name="z601" w:id="556"/>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 (қызметкерлері) рәсімдерінің (іс-қимылдарының),өзара іс-қимылдары реттілігінің толық сипаттамасы "Бала асырап алуды тіркеу, оның ішінде азаматтық хал актілері жазбаларына өзгерістер, толықтырулар мен түзетулер енгізу" регламентінің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p>
    <w:bookmarkEnd w:id="556"/>
    <w:bookmarkStart w:name="z602" w:id="557"/>
    <w:p>
      <w:pPr>
        <w:spacing w:after="0"/>
        <w:ind w:left="0"/>
        <w:jc w:val="both"/>
      </w:pPr>
      <w:r>
        <w:rPr>
          <w:rFonts w:ascii="Times New Roman"/>
          <w:b w:val="false"/>
          <w:i w:val="false"/>
          <w:color w:val="000000"/>
          <w:sz w:val="28"/>
        </w:rPr>
        <w:t>
      Мемлекеттік қызмет көрсетудің бизнес-процестерінің анықтамалығы көрсетілетін қызметті берушінің интернет-ресурсында орналастырылады.</w:t>
      </w:r>
    </w:p>
    <w:bookmarkEnd w:id="557"/>
    <w:bookmarkStart w:name="z603" w:id="558"/>
    <w:p>
      <w:pPr>
        <w:spacing w:after="0"/>
        <w:ind w:left="0"/>
        <w:jc w:val="both"/>
      </w:pPr>
      <w:r>
        <w:rPr>
          <w:rFonts w:ascii="Times New Roman"/>
          <w:b w:val="false"/>
          <w:i w:val="false"/>
          <w:color w:val="000000"/>
          <w:sz w:val="28"/>
        </w:rPr>
        <w:t xml:space="preserve">
      10.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558"/>
    <w:bookmarkStart w:name="z604" w:id="559"/>
    <w:p>
      <w:pPr>
        <w:spacing w:after="0"/>
        <w:ind w:left="0"/>
        <w:jc w:val="left"/>
      </w:pPr>
      <w:r>
        <w:rPr>
          <w:rFonts w:ascii="Times New Roman"/>
          <w:b/>
          <w:i w:val="false"/>
          <w:color w:val="000000"/>
        </w:rPr>
        <w:t xml:space="preserve"> 5. Мемлекеттік қызмет көрсету, оның ішінде электрондық нысанда және Мемлекеттік корпорация арқылы көрсетілетін қызметтің ерекшеліктері ескерілген өзге де талаптар</w:t>
      </w:r>
    </w:p>
    <w:bookmarkEnd w:id="559"/>
    <w:bookmarkStart w:name="z605" w:id="560"/>
    <w:p>
      <w:pPr>
        <w:spacing w:after="0"/>
        <w:ind w:left="0"/>
        <w:jc w:val="both"/>
      </w:pPr>
      <w:r>
        <w:rPr>
          <w:rFonts w:ascii="Times New Roman"/>
          <w:b w:val="false"/>
          <w:i w:val="false"/>
          <w:color w:val="000000"/>
          <w:sz w:val="28"/>
        </w:rPr>
        <w:t>
      11. Тұрмыс-тіршілігін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Мемлекеттік корпорация қызметкері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560"/>
    <w:bookmarkStart w:name="z606" w:id="561"/>
    <w:p>
      <w:pPr>
        <w:spacing w:after="0"/>
        <w:ind w:left="0"/>
        <w:jc w:val="both"/>
      </w:pPr>
      <w:r>
        <w:rPr>
          <w:rFonts w:ascii="Times New Roman"/>
          <w:b w:val="false"/>
          <w:i w:val="false"/>
          <w:color w:val="000000"/>
          <w:sz w:val="28"/>
        </w:rPr>
        <w:t>
      12. Мемлекеттік қызмет көрсету орындарының мекенжайлары мемлекеттік қызмет берушінің және Мемлекеттік корпорацияның www.con.gov.kz интернет-ресурстарында орналастырылған.</w:t>
      </w:r>
    </w:p>
    <w:bookmarkEnd w:id="561"/>
    <w:bookmarkStart w:name="z607" w:id="562"/>
    <w:p>
      <w:pPr>
        <w:spacing w:after="0"/>
        <w:ind w:left="0"/>
        <w:jc w:val="both"/>
      </w:pPr>
      <w:r>
        <w:rPr>
          <w:rFonts w:ascii="Times New Roman"/>
          <w:b w:val="false"/>
          <w:i w:val="false"/>
          <w:color w:val="000000"/>
          <w:sz w:val="28"/>
        </w:rPr>
        <w:t>
      13. Көрсетілетін қызметті алушының мемлекеттік қызмет көрсетудің тәртібі мен мәртебесі туралы ақпаратты мемлекеттік қызметтер көрсету мәселелері жөніндегі 1414, 8 800 080 7777 Бірыңғай байланыс орталығы арқылы қашықтықтан қолжетімділік режимінде алуға мүмкіндігі бар.</w:t>
      </w:r>
    </w:p>
    <w:bookmarkEnd w:id="5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алуды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609" w:id="563"/>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 толықтырулар мен түзетулер енгізу" мемлекеттік қызмет көрсетудің бизнес-процестерінің анықтамалығы</w:t>
      </w:r>
    </w:p>
    <w:bookmarkEnd w:id="563"/>
    <w:p>
      <w:pPr>
        <w:spacing w:after="0"/>
        <w:ind w:left="0"/>
        <w:jc w:val="left"/>
      </w:pP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073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6073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21 желтоқсандағы</w:t>
            </w:r>
            <w:r>
              <w:br/>
            </w:r>
            <w:r>
              <w:rPr>
                <w:rFonts w:ascii="Times New Roman"/>
                <w:b w:val="false"/>
                <w:i w:val="false"/>
                <w:color w:val="000000"/>
                <w:sz w:val="20"/>
              </w:rPr>
              <w:t>№ 363 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11 тамыздағы</w:t>
            </w:r>
            <w:r>
              <w:br/>
            </w:r>
            <w:r>
              <w:rPr>
                <w:rFonts w:ascii="Times New Roman"/>
                <w:b w:val="false"/>
                <w:i w:val="false"/>
                <w:color w:val="000000"/>
                <w:sz w:val="20"/>
              </w:rPr>
              <w:t>№ 205 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612" w:id="564"/>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564"/>
    <w:bookmarkStart w:name="z613" w:id="565"/>
    <w:p>
      <w:pPr>
        <w:spacing w:after="0"/>
        <w:ind w:left="0"/>
        <w:jc w:val="left"/>
      </w:pPr>
      <w:r>
        <w:rPr>
          <w:rFonts w:ascii="Times New Roman"/>
          <w:b/>
          <w:i w:val="false"/>
          <w:color w:val="000000"/>
        </w:rPr>
        <w:t xml:space="preserve"> 1. Жалпы ережелер</w:t>
      </w:r>
    </w:p>
    <w:bookmarkEnd w:id="565"/>
    <w:bookmarkStart w:name="z614" w:id="566"/>
    <w:p>
      <w:pPr>
        <w:spacing w:after="0"/>
        <w:ind w:left="0"/>
        <w:jc w:val="both"/>
      </w:pPr>
      <w:r>
        <w:rPr>
          <w:rFonts w:ascii="Times New Roman"/>
          <w:b w:val="false"/>
          <w:i w:val="false"/>
          <w:color w:val="000000"/>
          <w:sz w:val="28"/>
        </w:rPr>
        <w:t>
      1.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w:t>
      </w:r>
    </w:p>
    <w:bookmarkEnd w:id="566"/>
    <w:bookmarkStart w:name="z615" w:id="567"/>
    <w:p>
      <w:pPr>
        <w:spacing w:after="0"/>
        <w:ind w:left="0"/>
        <w:jc w:val="both"/>
      </w:pPr>
      <w:r>
        <w:rPr>
          <w:rFonts w:ascii="Times New Roman"/>
          <w:b w:val="false"/>
          <w:i w:val="false"/>
          <w:color w:val="000000"/>
          <w:sz w:val="28"/>
        </w:rPr>
        <w:t xml:space="preserve">
      Мемлекеттік көрсетілетін қызмет аудандардың және облыстық маңызы бар қалалардың жергілікті атқарушы органдарымен (бұдан әрі – көрсетілетін қызметті беруші) Қазақстан Республикасы Әділет министрінің 2015 жылғы 17 сәуірдегі № 219 "Азаматтық хал актілерін тіркеу және апостильдеу мәселелері бойынша мемлекеттік көрсетілетін қызметтер стандарттарын бекіту туралы" бұйрығымен бекітілген "Некені (ерлі-зайыптылықты) бұзуды тіркеу, оның ішінде азаматтық хал актілері жазбаларына өзгерістер, толықтырулар мен түзетулер енгізу" (Қазақстан Республикасының Әділет министрлігінде 2015 жылы 17 маусымда № 11374 тіркелген)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567"/>
    <w:bookmarkStart w:name="z616" w:id="568"/>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аудандардың және облыстық маңызы бар қалалардың, қаладағы аудандардың, аудандық маңызы бар қалалардың, кенттердің, ауылдардың, ауылдық округтердің әкімдері (бұдан әрі – ЖАО) баламалы негізде көрсетеді:</w:t>
      </w:r>
    </w:p>
    <w:bookmarkEnd w:id="568"/>
    <w:bookmarkStart w:name="z617" w:id="569"/>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 (еңбек заңнамасына сәйкес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p>
    <w:bookmarkEnd w:id="569"/>
    <w:bookmarkStart w:name="z618" w:id="570"/>
    <w:p>
      <w:pPr>
        <w:spacing w:after="0"/>
        <w:ind w:left="0"/>
        <w:jc w:val="both"/>
      </w:pPr>
      <w:r>
        <w:rPr>
          <w:rFonts w:ascii="Times New Roman"/>
          <w:b w:val="false"/>
          <w:i w:val="false"/>
          <w:color w:val="000000"/>
          <w:sz w:val="28"/>
        </w:rPr>
        <w:t>
      2) "электрондық үкіметтің" www.еgov.kz веб-порталы (бұдан әрі – портал) (жөндеу жұмыстарын жүргізуге байланысты техникалық үзілістерді қоспағанда, тәулік бойы) арқылы жүзеге асырылады.</w:t>
      </w:r>
    </w:p>
    <w:bookmarkEnd w:id="570"/>
    <w:bookmarkStart w:name="z619" w:id="571"/>
    <w:p>
      <w:pPr>
        <w:spacing w:after="0"/>
        <w:ind w:left="0"/>
        <w:jc w:val="both"/>
      </w:pPr>
      <w:r>
        <w:rPr>
          <w:rFonts w:ascii="Times New Roman"/>
          <w:b w:val="false"/>
          <w:i w:val="false"/>
          <w:color w:val="000000"/>
          <w:sz w:val="28"/>
        </w:rPr>
        <w:t>
      2. Мемлекеттік қызметті көрсету нысаны: электронды (ішінара автоматтандырылған) және (немесе) қағаз түрінде.</w:t>
      </w:r>
    </w:p>
    <w:bookmarkEnd w:id="571"/>
    <w:bookmarkStart w:name="z620" w:id="572"/>
    <w:p>
      <w:pPr>
        <w:spacing w:after="0"/>
        <w:ind w:left="0"/>
        <w:jc w:val="both"/>
      </w:pPr>
      <w:r>
        <w:rPr>
          <w:rFonts w:ascii="Times New Roman"/>
          <w:b w:val="false"/>
          <w:i w:val="false"/>
          <w:color w:val="000000"/>
          <w:sz w:val="28"/>
        </w:rPr>
        <w:t>
      3. Мемлекеттік қызметті көрсету нәтижесі:</w:t>
      </w:r>
    </w:p>
    <w:bookmarkEnd w:id="572"/>
    <w:bookmarkStart w:name="z621" w:id="573"/>
    <w:p>
      <w:pPr>
        <w:spacing w:after="0"/>
        <w:ind w:left="0"/>
        <w:jc w:val="both"/>
      </w:pPr>
      <w:r>
        <w:rPr>
          <w:rFonts w:ascii="Times New Roman"/>
          <w:b w:val="false"/>
          <w:i w:val="false"/>
          <w:color w:val="000000"/>
          <w:sz w:val="28"/>
        </w:rPr>
        <w:t xml:space="preserve">
      жеке басын куәландыратын құжатты көрсету кезінде қағаз жеткізгіштегі некені (ерлі-зайыптылықты) бұзуды мемлекеттік тіркеу туралы куәлік, енгізілген өзгерістерімен, толықтыруларымен және түзетулерімен некені (ерлі-зайыптылықты) бұзу туралы қайталама куәлік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негіздер бойынша мемлекеттік қызмет көрсетуден бас тарту туралы дәлелді жауап.</w:t>
      </w:r>
    </w:p>
    <w:bookmarkEnd w:id="573"/>
    <w:bookmarkStart w:name="z622" w:id="574"/>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электрондық өтініштің қабылданғанын растау және некені (ерлі-зайыптылықты) бұзуды тіркеу күнінің белгіленуі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электронды құжат нысанында дәлелді жауап жолданады.</w:t>
      </w:r>
    </w:p>
    <w:bookmarkEnd w:id="574"/>
    <w:bookmarkStart w:name="z623" w:id="575"/>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575"/>
    <w:bookmarkStart w:name="z624" w:id="576"/>
    <w:p>
      <w:pPr>
        <w:spacing w:after="0"/>
        <w:ind w:left="0"/>
        <w:jc w:val="both"/>
      </w:pPr>
      <w:r>
        <w:rPr>
          <w:rFonts w:ascii="Times New Roman"/>
          <w:b w:val="false"/>
          <w:i w:val="false"/>
          <w:color w:val="000000"/>
          <w:sz w:val="28"/>
        </w:rPr>
        <w:t>
      4. Мемлекеттік көрсетілетін қызмет жеке тұлғаларға (бұдан әрі – көрсетілетін қызметті алушы) ақылы көрсетіледі.</w:t>
      </w:r>
    </w:p>
    <w:bookmarkEnd w:id="576"/>
    <w:bookmarkStart w:name="z625" w:id="577"/>
    <w:p>
      <w:pPr>
        <w:spacing w:after="0"/>
        <w:ind w:left="0"/>
        <w:jc w:val="both"/>
      </w:pPr>
      <w:r>
        <w:rPr>
          <w:rFonts w:ascii="Times New Roman"/>
          <w:b w:val="false"/>
          <w:i w:val="false"/>
          <w:color w:val="000000"/>
          <w:sz w:val="28"/>
        </w:rPr>
        <w:t>
      Некені (ерлі-зайыптылықты) бұзуды тіркегені үшін мемлекеттік баж мынадай мөлшерде алынады:</w:t>
      </w:r>
    </w:p>
    <w:bookmarkEnd w:id="577"/>
    <w:bookmarkStart w:name="z626" w:id="578"/>
    <w:p>
      <w:pPr>
        <w:spacing w:after="0"/>
        <w:ind w:left="0"/>
        <w:jc w:val="both"/>
      </w:pPr>
      <w:r>
        <w:rPr>
          <w:rFonts w:ascii="Times New Roman"/>
          <w:b w:val="false"/>
          <w:i w:val="false"/>
          <w:color w:val="000000"/>
          <w:sz w:val="28"/>
        </w:rPr>
        <w:t>
      1) кәмелетке толмаған балалары жоқ ерлі-зайыптылардың өзара келісімі бойынша – 2 айлық есептік көрсеткіш (бұдан әрі – АЕК);</w:t>
      </w:r>
    </w:p>
    <w:bookmarkEnd w:id="578"/>
    <w:bookmarkStart w:name="z627" w:id="579"/>
    <w:p>
      <w:pPr>
        <w:spacing w:after="0"/>
        <w:ind w:left="0"/>
        <w:jc w:val="both"/>
      </w:pPr>
      <w:r>
        <w:rPr>
          <w:rFonts w:ascii="Times New Roman"/>
          <w:b w:val="false"/>
          <w:i w:val="false"/>
          <w:color w:val="000000"/>
          <w:sz w:val="28"/>
        </w:rPr>
        <w:t>
      2) сот шешімі негізінде – 1,5 АЕК (ерлі-зайыптылардың бірінен немесе екеуінен де);</w:t>
      </w:r>
    </w:p>
    <w:bookmarkEnd w:id="579"/>
    <w:bookmarkStart w:name="z628" w:id="580"/>
    <w:p>
      <w:pPr>
        <w:spacing w:after="0"/>
        <w:ind w:left="0"/>
        <w:jc w:val="both"/>
      </w:pPr>
      <w:r>
        <w:rPr>
          <w:rFonts w:ascii="Times New Roman"/>
          <w:b w:val="false"/>
          <w:i w:val="false"/>
          <w:color w:val="000000"/>
          <w:sz w:val="28"/>
        </w:rPr>
        <w:t xml:space="preserve">
      3) сот шешімінің негізінде белгіленген тәртіппен хабарсыз кеткен немесе жан күйзелісі сырқаты немесе ақыл-есінің кемдігі салдарынан әрекетке қабілетсіз деп танылған адамдардан не қылмыс жасағаны үшін үш жылдан астам мерзімге бас бостандығынан айыруға сотталған адамдардан – 0,1 АЕК. </w:t>
      </w:r>
    </w:p>
    <w:bookmarkEnd w:id="580"/>
    <w:bookmarkStart w:name="z629" w:id="581"/>
    <w:p>
      <w:pPr>
        <w:spacing w:after="0"/>
        <w:ind w:left="0"/>
        <w:jc w:val="both"/>
      </w:pPr>
      <w:r>
        <w:rPr>
          <w:rFonts w:ascii="Times New Roman"/>
          <w:b w:val="false"/>
          <w:i w:val="false"/>
          <w:color w:val="000000"/>
          <w:sz w:val="28"/>
        </w:rPr>
        <w:t>
      Некені бұзу туралы акт жазбасын өзгерту, толықтыру, түзету мен қалпына келтіруге байланысты куәлік бергені үшін 0,5 АЕК мөлшерінде мемлекеттік баж алынады.</w:t>
      </w:r>
    </w:p>
    <w:bookmarkEnd w:id="581"/>
    <w:bookmarkStart w:name="z630" w:id="582"/>
    <w:p>
      <w:pPr>
        <w:spacing w:after="0"/>
        <w:ind w:left="0"/>
        <w:jc w:val="both"/>
      </w:pPr>
      <w:r>
        <w:rPr>
          <w:rFonts w:ascii="Times New Roman"/>
          <w:b w:val="false"/>
          <w:i w:val="false"/>
          <w:color w:val="000000"/>
          <w:sz w:val="28"/>
        </w:rPr>
        <w:t>
      Мемлекеттік баж сомасы "Салық және бюджетке төленетін басқа да міндетті төлемдер туралы" 2008 жылғы 10 желтоқсандағы Қазақстан Республикасы кодексінің (Салық кодексі) </w:t>
      </w:r>
      <w:r>
        <w:rPr>
          <w:rFonts w:ascii="Times New Roman"/>
          <w:b w:val="false"/>
          <w:i w:val="false"/>
          <w:color w:val="000000"/>
          <w:sz w:val="28"/>
        </w:rPr>
        <w:t>537-бабына</w:t>
      </w:r>
      <w:r>
        <w:rPr>
          <w:rFonts w:ascii="Times New Roman"/>
          <w:b w:val="false"/>
          <w:i w:val="false"/>
          <w:color w:val="000000"/>
          <w:sz w:val="28"/>
        </w:rPr>
        <w:t xml:space="preserve"> сәйкес белгіленген мөлшерлемелер бойынша есептеледі және заңдық маңызы бар іс-әрекеттер жасалған және (немесе) уәкілетті мемлекеттік органдардың немесе лауазымды адамдардың құжаттарды берген орны бойынша есепке алынады.</w:t>
      </w:r>
    </w:p>
    <w:bookmarkEnd w:id="582"/>
    <w:bookmarkStart w:name="z631" w:id="583"/>
    <w:p>
      <w:pPr>
        <w:spacing w:after="0"/>
        <w:ind w:left="0"/>
        <w:jc w:val="both"/>
      </w:pPr>
      <w:r>
        <w:rPr>
          <w:rFonts w:ascii="Times New Roman"/>
          <w:b w:val="false"/>
          <w:i w:val="false"/>
          <w:color w:val="000000"/>
          <w:sz w:val="28"/>
        </w:rPr>
        <w:t>
      Мемлекеттік корпорацияда мемлекеттік баж төлем мөлшері мен төленген күнін растайтын төлем құжатын беретін банк мекемелері арқылы төленеді.</w:t>
      </w:r>
    </w:p>
    <w:bookmarkEnd w:id="583"/>
    <w:bookmarkStart w:name="z632" w:id="584"/>
    <w:p>
      <w:pPr>
        <w:spacing w:after="0"/>
        <w:ind w:left="0"/>
        <w:jc w:val="both"/>
      </w:pPr>
      <w:r>
        <w:rPr>
          <w:rFonts w:ascii="Times New Roman"/>
          <w:b w:val="false"/>
          <w:i w:val="false"/>
          <w:color w:val="000000"/>
          <w:sz w:val="28"/>
        </w:rPr>
        <w:t>
      Мемлекеттік қызметті көрсетуге электрондық сұрау салуды портал арқылы берген кезде төлем "электрондық үкіметтің" төлем шлюзі (бұдан әрі – ЭҮТШ) арқылы жүзеге асырылады.</w:t>
      </w:r>
    </w:p>
    <w:bookmarkEnd w:id="584"/>
    <w:bookmarkStart w:name="z633" w:id="585"/>
    <w:p>
      <w:pPr>
        <w:spacing w:after="0"/>
        <w:ind w:left="0"/>
        <w:jc w:val="left"/>
      </w:pPr>
      <w:r>
        <w:rPr>
          <w:rFonts w:ascii="Times New Roman"/>
          <w:b/>
          <w:i w:val="false"/>
          <w:color w:val="000000"/>
        </w:rPr>
        <w:t xml:space="preserve"> 2. Мемлекеттiк қызмет көрсету процесінде көрсетілетін қызметті берушiнiң құрылымдық бөлiмшелерiнiң (қызметкерлерiнiң) iс-қимыл тәртiбiн сипаттау</w:t>
      </w:r>
    </w:p>
    <w:bookmarkEnd w:id="585"/>
    <w:bookmarkStart w:name="z634" w:id="586"/>
    <w:p>
      <w:pPr>
        <w:spacing w:after="0"/>
        <w:ind w:left="0"/>
        <w:jc w:val="both"/>
      </w:pPr>
      <w:r>
        <w:rPr>
          <w:rFonts w:ascii="Times New Roman"/>
          <w:b w:val="false"/>
          <w:i w:val="false"/>
          <w:color w:val="000000"/>
          <w:sz w:val="28"/>
        </w:rPr>
        <w:t>
      5. Мемлекеттiк қызмет көрсету бойынша рәсімді (іс-қимылды) бастау үшін негіз болып мыналар табылады:</w:t>
      </w:r>
    </w:p>
    <w:bookmarkEnd w:id="586"/>
    <w:bookmarkStart w:name="z635" w:id="587"/>
    <w:p>
      <w:pPr>
        <w:spacing w:after="0"/>
        <w:ind w:left="0"/>
        <w:jc w:val="both"/>
      </w:pPr>
      <w:r>
        <w:rPr>
          <w:rFonts w:ascii="Times New Roman"/>
          <w:b w:val="false"/>
          <w:i w:val="false"/>
          <w:color w:val="000000"/>
          <w:sz w:val="28"/>
        </w:rPr>
        <w:t xml:space="preserve">
      көрсетілетін қызметті берушіге немесе Мемлекеттік корпорацияға жүгінген кезде –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4-қосымшаларына</w:t>
      </w:r>
      <w:r>
        <w:rPr>
          <w:rFonts w:ascii="Times New Roman"/>
          <w:b w:val="false"/>
          <w:i w:val="false"/>
          <w:color w:val="000000"/>
          <w:sz w:val="28"/>
        </w:rPr>
        <w:t xml:space="preserve"> сәйкес өтініш беру;</w:t>
      </w:r>
    </w:p>
    <w:bookmarkEnd w:id="587"/>
    <w:bookmarkStart w:name="z636" w:id="588"/>
    <w:p>
      <w:pPr>
        <w:spacing w:after="0"/>
        <w:ind w:left="0"/>
        <w:jc w:val="both"/>
      </w:pPr>
      <w:r>
        <w:rPr>
          <w:rFonts w:ascii="Times New Roman"/>
          <w:b w:val="false"/>
          <w:i w:val="false"/>
          <w:color w:val="000000"/>
          <w:sz w:val="28"/>
        </w:rPr>
        <w:t>
      порталға жүгінген кезде – көрсетілетін қызметті алушының ЭЦҚ-мен куәландырылған электрондық өтініш мемлекеттiк қызмет көрсету жөніндегі рәсімді (іс-қимылды) бастау үшін негіз болып табылады.</w:t>
      </w:r>
    </w:p>
    <w:bookmarkEnd w:id="588"/>
    <w:bookmarkStart w:name="z637" w:id="589"/>
    <w:p>
      <w:pPr>
        <w:spacing w:after="0"/>
        <w:ind w:left="0"/>
        <w:jc w:val="both"/>
      </w:pPr>
      <w:r>
        <w:rPr>
          <w:rFonts w:ascii="Times New Roman"/>
          <w:b w:val="false"/>
          <w:i w:val="false"/>
          <w:color w:val="000000"/>
          <w:sz w:val="28"/>
        </w:rPr>
        <w:t>
      6. Мемлекеттiк көрсетілетін қызмет көрсету процесінің құрамына кiретiн әрбiр рәсiмнiң (іс-қимылдың) мазмұны және оның нәтижесі:</w:t>
      </w:r>
    </w:p>
    <w:bookmarkEnd w:id="589"/>
    <w:bookmarkStart w:name="z638" w:id="590"/>
    <w:p>
      <w:pPr>
        <w:spacing w:after="0"/>
        <w:ind w:left="0"/>
        <w:jc w:val="both"/>
      </w:pPr>
      <w:r>
        <w:rPr>
          <w:rFonts w:ascii="Times New Roman"/>
          <w:b w:val="false"/>
          <w:i w:val="false"/>
          <w:color w:val="000000"/>
          <w:sz w:val="28"/>
        </w:rPr>
        <w:t>
      көрсетілетін қызметті алушы көрсетілетін қызметті берушіге, сондай - ақ ЖАО арқылы жүгінген кезде:</w:t>
      </w:r>
    </w:p>
    <w:bookmarkEnd w:id="590"/>
    <w:bookmarkStart w:name="z639" w:id="591"/>
    <w:p>
      <w:pPr>
        <w:spacing w:after="0"/>
        <w:ind w:left="0"/>
        <w:jc w:val="both"/>
      </w:pPr>
      <w:r>
        <w:rPr>
          <w:rFonts w:ascii="Times New Roman"/>
          <w:b w:val="false"/>
          <w:i w:val="false"/>
          <w:color w:val="000000"/>
          <w:sz w:val="28"/>
        </w:rPr>
        <w:t xml:space="preserve">
      1) ЖАО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көрсетілетін қызметті алушыға құжаттар топтамасының қабылданған күні мен уақыты көрсетілген тіркеу туралы белгісі бар өтініш көшірмесін береді және тіркеу жүргізеді. </w:t>
      </w:r>
    </w:p>
    <w:bookmarkEnd w:id="591"/>
    <w:bookmarkStart w:name="z640" w:id="592"/>
    <w:p>
      <w:pPr>
        <w:spacing w:after="0"/>
        <w:ind w:left="0"/>
        <w:jc w:val="both"/>
      </w:pPr>
      <w:r>
        <w:rPr>
          <w:rFonts w:ascii="Times New Roman"/>
          <w:b w:val="false"/>
          <w:i w:val="false"/>
          <w:color w:val="000000"/>
          <w:sz w:val="28"/>
        </w:rPr>
        <w:t>
      Нәтижесі – 1 (бір) күнтізбелік күн ішінде көрсетілетін қызметті берушіге жолдайды;</w:t>
      </w:r>
    </w:p>
    <w:bookmarkEnd w:id="592"/>
    <w:bookmarkStart w:name="z641" w:id="593"/>
    <w:p>
      <w:pPr>
        <w:spacing w:after="0"/>
        <w:ind w:left="0"/>
        <w:jc w:val="both"/>
      </w:pPr>
      <w:r>
        <w:rPr>
          <w:rFonts w:ascii="Times New Roman"/>
          <w:b w:val="false"/>
          <w:i w:val="false"/>
          <w:color w:val="000000"/>
          <w:sz w:val="28"/>
        </w:rPr>
        <w:t xml:space="preserve">
      2) көрсетілетін қызметті берушінің кеңсе қызметкері мемлекеттік қызметті көрсету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мен өтініш келіп түскеннен кейін 20 (жиырма) минут ішінде тіркеу жүргізеді. Нәтижесі - көрсетілетін қызметті берушінің басшысына жолдайды;</w:t>
      </w:r>
    </w:p>
    <w:bookmarkEnd w:id="593"/>
    <w:bookmarkStart w:name="z642" w:id="594"/>
    <w:p>
      <w:pPr>
        <w:spacing w:after="0"/>
        <w:ind w:left="0"/>
        <w:jc w:val="both"/>
      </w:pPr>
      <w:r>
        <w:rPr>
          <w:rFonts w:ascii="Times New Roman"/>
          <w:b w:val="false"/>
          <w:i w:val="false"/>
          <w:color w:val="000000"/>
          <w:sz w:val="28"/>
        </w:rPr>
        <w:t>
      3) көрсетілетін қызметті берушінің басшысы 4 (төрт) сағат ішінде келіп түскен құжаттармен танысады және көрсетілетін қызметті берушінің жауапты орындаушысына жолдайды. Нәтижесі – орындауға жолдайды;</w:t>
      </w:r>
    </w:p>
    <w:bookmarkEnd w:id="594"/>
    <w:bookmarkStart w:name="z643" w:id="595"/>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құжаттардың Стандарттың </w:t>
      </w:r>
      <w:r>
        <w:rPr>
          <w:rFonts w:ascii="Times New Roman"/>
          <w:b w:val="false"/>
          <w:i w:val="false"/>
          <w:color w:val="000000"/>
          <w:sz w:val="28"/>
        </w:rPr>
        <w:t>9-тармағына</w:t>
      </w:r>
      <w:r>
        <w:rPr>
          <w:rFonts w:ascii="Times New Roman"/>
          <w:b w:val="false"/>
          <w:i w:val="false"/>
          <w:color w:val="000000"/>
          <w:sz w:val="28"/>
        </w:rPr>
        <w:t>, сонымен қатар Қазақстан Республикасының "Неке (ерлі-зайыптылық) және отбасы туралы" кодексіне сәйкестігін тексереді, 1 (бір) жұмыс күні ішінде ұсынылған құжаттарды тексеріп, талдау жасағаннан кейін "Азаматтық хал актілерінің жазбасы" ақпараттық жүйесінде (бұдан әрі – "АХАЖ" АЖ) акт жазбасын қалыптастырады, тіркеуді жүзеге асырады және тиісті куәлікті басып шығарады, тиісті куәлікті басып шығарғаннан кейін көрсетілетін қызметті берушінің басшысына қол қоюға жолдайды немесе бас тарту туралы дәлелді жауап;</w:t>
      </w:r>
    </w:p>
    <w:bookmarkEnd w:id="595"/>
    <w:bookmarkStart w:name="z644" w:id="596"/>
    <w:p>
      <w:pPr>
        <w:spacing w:after="0"/>
        <w:ind w:left="0"/>
        <w:jc w:val="both"/>
      </w:pPr>
      <w:r>
        <w:rPr>
          <w:rFonts w:ascii="Times New Roman"/>
          <w:b w:val="false"/>
          <w:i w:val="false"/>
          <w:color w:val="000000"/>
          <w:sz w:val="28"/>
        </w:rPr>
        <w:t>
      заңды күшіне енген сот шешімінің негізінде некені (ерлі-зайыптылықты) бұзуды тіркеу жөніндегі мемлекеттік қызмет сот шешімінің негізінде 2 (екі) жұмыс күні ішінде (құжаттарды қабылдау күні мемлекеттік қызмет көрсету мерзіміне кірмейді) көрсетіледі;</w:t>
      </w:r>
    </w:p>
    <w:bookmarkEnd w:id="596"/>
    <w:bookmarkStart w:name="z645" w:id="597"/>
    <w:p>
      <w:pPr>
        <w:spacing w:after="0"/>
        <w:ind w:left="0"/>
        <w:jc w:val="both"/>
      </w:pPr>
      <w:r>
        <w:rPr>
          <w:rFonts w:ascii="Times New Roman"/>
          <w:b w:val="false"/>
          <w:i w:val="false"/>
          <w:color w:val="000000"/>
          <w:sz w:val="28"/>
        </w:rPr>
        <w:t>
      басқа аумақтық бірлікте шығару орны бойынша заңды күшіне енген сот шешімінің негізінде, неке бұзуды тіркеу туралы өтінішті жолдау қажет болған кезде - күнтізбелік 30 (отыз) күн.</w:t>
      </w:r>
    </w:p>
    <w:bookmarkEnd w:id="597"/>
    <w:bookmarkStart w:name="z646" w:id="598"/>
    <w:p>
      <w:pPr>
        <w:spacing w:after="0"/>
        <w:ind w:left="0"/>
        <w:jc w:val="both"/>
      </w:pPr>
      <w:r>
        <w:rPr>
          <w:rFonts w:ascii="Times New Roman"/>
          <w:b w:val="false"/>
          <w:i w:val="false"/>
          <w:color w:val="000000"/>
          <w:sz w:val="28"/>
        </w:rPr>
        <w:t>
      Нәтижесі – көрсетілетін қызметті берушінің басшысына қол қоюға және елтаңбалы мөрін басу үшін немесе бас тарту туралы дәлелді жауап жолдайды;</w:t>
      </w:r>
    </w:p>
    <w:bookmarkEnd w:id="598"/>
    <w:bookmarkStart w:name="z647" w:id="599"/>
    <w:p>
      <w:pPr>
        <w:spacing w:after="0"/>
        <w:ind w:left="0"/>
        <w:jc w:val="both"/>
      </w:pPr>
      <w:r>
        <w:rPr>
          <w:rFonts w:ascii="Times New Roman"/>
          <w:b w:val="false"/>
          <w:i w:val="false"/>
          <w:color w:val="000000"/>
          <w:sz w:val="28"/>
        </w:rPr>
        <w:t>
      5) көрсетілетін қызметті берушінің басшысы 4 (төрт) сағат ішінде куәлікке қол қояды немесе бас тарту туралы дәлелді жауапты көрсетілетін қызметті берушінің кеңсесіне жолдайды. Нәтижесі – куәлікке қол қояды немесе бас тарту туралы дәлелді жауап;</w:t>
      </w:r>
    </w:p>
    <w:bookmarkEnd w:id="599"/>
    <w:bookmarkStart w:name="z648" w:id="600"/>
    <w:p>
      <w:pPr>
        <w:spacing w:after="0"/>
        <w:ind w:left="0"/>
        <w:jc w:val="both"/>
      </w:pPr>
      <w:r>
        <w:rPr>
          <w:rFonts w:ascii="Times New Roman"/>
          <w:b w:val="false"/>
          <w:i w:val="false"/>
          <w:color w:val="000000"/>
          <w:sz w:val="28"/>
        </w:rPr>
        <w:t>
      6) көрсетілетін қызметті берушінің кеңсе қызметкері 20 (жиырма) минут ішінде куәлікті немесе бас тарту туралы дәлелді жауапты тіркейді және ЖАО береді. Нәтижесі – куәлікті береді немесе бас тарту туралы дәлелді жауап;</w:t>
      </w:r>
    </w:p>
    <w:bookmarkEnd w:id="600"/>
    <w:bookmarkStart w:name="z649" w:id="601"/>
    <w:p>
      <w:pPr>
        <w:spacing w:after="0"/>
        <w:ind w:left="0"/>
        <w:jc w:val="both"/>
      </w:pPr>
      <w:r>
        <w:rPr>
          <w:rFonts w:ascii="Times New Roman"/>
          <w:b w:val="false"/>
          <w:i w:val="false"/>
          <w:color w:val="000000"/>
          <w:sz w:val="28"/>
        </w:rPr>
        <w:t xml:space="preserve">
      7) ЖАО 20 (жиырма) минут ішінде қызметті алушыға қолхат негізінде қол қойғызып куәлікті немесе бас тарту туралы дәлелді жауапты береді. </w:t>
      </w:r>
    </w:p>
    <w:bookmarkEnd w:id="601"/>
    <w:bookmarkStart w:name="z650" w:id="602"/>
    <w:p>
      <w:pPr>
        <w:spacing w:after="0"/>
        <w:ind w:left="0"/>
        <w:jc w:val="both"/>
      </w:pPr>
      <w:r>
        <w:rPr>
          <w:rFonts w:ascii="Times New Roman"/>
          <w:b w:val="false"/>
          <w:i w:val="false"/>
          <w:color w:val="000000"/>
          <w:sz w:val="28"/>
        </w:rPr>
        <w:t>
      Нәтижесі – куәлікті береді немесе бас тарту туралы дәлелді жауап.</w:t>
      </w:r>
    </w:p>
    <w:bookmarkEnd w:id="602"/>
    <w:bookmarkStart w:name="z651" w:id="603"/>
    <w:p>
      <w:pPr>
        <w:spacing w:after="0"/>
        <w:ind w:left="0"/>
        <w:jc w:val="left"/>
      </w:pPr>
      <w:r>
        <w:rPr>
          <w:rFonts w:ascii="Times New Roman"/>
          <w:b/>
          <w:i w:val="false"/>
          <w:color w:val="000000"/>
        </w:rPr>
        <w:t xml:space="preserve"> 3. Мемлекеттiк көрсетілетін қызмет процессiнде көрсетiлетiн қызметтi берушiнiң құрылымдық бөлiмшелерiнiң (қызметкерлерiнiң) өзара iс-қимыл тәртiбiн сипаттау</w:t>
      </w:r>
    </w:p>
    <w:bookmarkEnd w:id="603"/>
    <w:bookmarkStart w:name="z652" w:id="604"/>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берушiнiң құрылымдық бөлiмшелерінің (қызметкерлерінің) тiзбесі:</w:t>
      </w:r>
    </w:p>
    <w:bookmarkEnd w:id="604"/>
    <w:bookmarkStart w:name="z653" w:id="605"/>
    <w:p>
      <w:pPr>
        <w:spacing w:after="0"/>
        <w:ind w:left="0"/>
        <w:jc w:val="both"/>
      </w:pPr>
      <w:r>
        <w:rPr>
          <w:rFonts w:ascii="Times New Roman"/>
          <w:b w:val="false"/>
          <w:i w:val="false"/>
          <w:color w:val="000000"/>
          <w:sz w:val="28"/>
        </w:rPr>
        <w:t>
      1) көрсетілетін қызметті берушінің кеңсе қызметкері;</w:t>
      </w:r>
    </w:p>
    <w:bookmarkEnd w:id="605"/>
    <w:bookmarkStart w:name="z654" w:id="606"/>
    <w:p>
      <w:pPr>
        <w:spacing w:after="0"/>
        <w:ind w:left="0"/>
        <w:jc w:val="both"/>
      </w:pPr>
      <w:r>
        <w:rPr>
          <w:rFonts w:ascii="Times New Roman"/>
          <w:b w:val="false"/>
          <w:i w:val="false"/>
          <w:color w:val="000000"/>
          <w:sz w:val="28"/>
        </w:rPr>
        <w:t>
      2) көрсетілетін қызметті берушінің басшысы;</w:t>
      </w:r>
    </w:p>
    <w:bookmarkEnd w:id="606"/>
    <w:bookmarkStart w:name="z655" w:id="607"/>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607"/>
    <w:bookmarkStart w:name="z656" w:id="608"/>
    <w:p>
      <w:pPr>
        <w:spacing w:after="0"/>
        <w:ind w:left="0"/>
        <w:jc w:val="both"/>
      </w:pPr>
      <w:r>
        <w:rPr>
          <w:rFonts w:ascii="Times New Roman"/>
          <w:b w:val="false"/>
          <w:i w:val="false"/>
          <w:color w:val="000000"/>
          <w:sz w:val="28"/>
        </w:rPr>
        <w:t>
      4) ЖАО.</w:t>
      </w:r>
    </w:p>
    <w:bookmarkEnd w:id="608"/>
    <w:bookmarkStart w:name="z657" w:id="609"/>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09"/>
    <w:bookmarkStart w:name="z658" w:id="610"/>
    <w:p>
      <w:pPr>
        <w:spacing w:after="0"/>
        <w:ind w:left="0"/>
        <w:jc w:val="both"/>
      </w:pPr>
      <w:r>
        <w:rPr>
          <w:rFonts w:ascii="Times New Roman"/>
          <w:b w:val="false"/>
          <w:i w:val="false"/>
          <w:color w:val="000000"/>
          <w:sz w:val="28"/>
        </w:rPr>
        <w:t>
      8. Мемлекеттік корпорацияға және (немесе) өзге де көрсетілетін қызмет берушілерге жүгіну тәртібін, көрсетілетін қызмет алушының өтінішін өңдеу ұзақтығын сипаттау:</w:t>
      </w:r>
    </w:p>
    <w:bookmarkEnd w:id="610"/>
    <w:bookmarkStart w:name="z659" w:id="611"/>
    <w:p>
      <w:pPr>
        <w:spacing w:after="0"/>
        <w:ind w:left="0"/>
        <w:jc w:val="both"/>
      </w:pPr>
      <w:r>
        <w:rPr>
          <w:rFonts w:ascii="Times New Roman"/>
          <w:b w:val="false"/>
          <w:i w:val="false"/>
          <w:color w:val="000000"/>
          <w:sz w:val="28"/>
        </w:rPr>
        <w:t>
      1) көрсетілетін қызметті алушы қажетті құжаттарды және өтінішті Мемлекеттік корпорация қызметкеріне береді, ол электрондық кезек ретімен "кедергісіз" қызмет көрсету арқылы операциялық залда жүзеге асырылады – 2 (екі) минут ішінде;</w:t>
      </w:r>
    </w:p>
    <w:bookmarkEnd w:id="611"/>
    <w:bookmarkStart w:name="z660" w:id="612"/>
    <w:p>
      <w:pPr>
        <w:spacing w:after="0"/>
        <w:ind w:left="0"/>
        <w:jc w:val="both"/>
      </w:pPr>
      <w:r>
        <w:rPr>
          <w:rFonts w:ascii="Times New Roman"/>
          <w:b w:val="false"/>
          <w:i w:val="false"/>
          <w:color w:val="000000"/>
          <w:sz w:val="28"/>
        </w:rPr>
        <w:t>
      2) 1-процесс – мемлекеттік көрсетілетін қызметті көрсету үшін Мемлекеттік корпорацияның қызметкері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(авторландыру процесі) енгізуі - 1 (бір) минут ішінде;</w:t>
      </w:r>
    </w:p>
    <w:bookmarkEnd w:id="612"/>
    <w:bookmarkStart w:name="z661" w:id="613"/>
    <w:p>
      <w:pPr>
        <w:spacing w:after="0"/>
        <w:ind w:left="0"/>
        <w:jc w:val="both"/>
      </w:pPr>
      <w:r>
        <w:rPr>
          <w:rFonts w:ascii="Times New Roman"/>
          <w:b w:val="false"/>
          <w:i w:val="false"/>
          <w:color w:val="000000"/>
          <w:sz w:val="28"/>
        </w:rPr>
        <w:t>
      3) 2-процесс – Мемлекеттік корпорация қызметкерінің мемлекеттік көрсетілетін қызметті таңдауы, экранға мемлекеттік қызметті көрсету үшін сұраныс нысанын шығару және Мемлекеттік корпорация қызметкерінің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- 2 (екі) минут ішінде;</w:t>
      </w:r>
    </w:p>
    <w:bookmarkEnd w:id="613"/>
    <w:bookmarkStart w:name="z662" w:id="614"/>
    <w:p>
      <w:pPr>
        <w:spacing w:after="0"/>
        <w:ind w:left="0"/>
        <w:jc w:val="both"/>
      </w:pPr>
      <w:r>
        <w:rPr>
          <w:rFonts w:ascii="Times New Roman"/>
          <w:b w:val="false"/>
          <w:i w:val="false"/>
          <w:color w:val="000000"/>
          <w:sz w:val="28"/>
        </w:rPr>
        <w:t>
      4) 3-процесс – электрондық үкімет шлюзі (бұдан әрі–ЭҮШ) арқылы жеке тұлғалардың мемлекеттік деректер қорына (бұдан әрі – ЖТ МДҚ) көрсетілетін қызметті алушының мәліметтері туралы, сондай-ақ Бірыңғай нотариалдық ақпараттық жүйесіне (бұдан әрі - БНАЖ)–көрсетілетін қызметті алушы өкілінің сенімхат мәліметтері туралы сұрау жолдауы - 2 (екі) минут ішінде;</w:t>
      </w:r>
    </w:p>
    <w:bookmarkEnd w:id="614"/>
    <w:bookmarkStart w:name="z663" w:id="615"/>
    <w:p>
      <w:pPr>
        <w:spacing w:after="0"/>
        <w:ind w:left="0"/>
        <w:jc w:val="both"/>
      </w:pPr>
      <w:r>
        <w:rPr>
          <w:rFonts w:ascii="Times New Roman"/>
          <w:b w:val="false"/>
          <w:i w:val="false"/>
          <w:color w:val="000000"/>
          <w:sz w:val="28"/>
        </w:rPr>
        <w:t>
      5) 1-шарт - ЖТ МДҚ - нда көрсетілетін қызметті алушы мәліметтерінің және БНАЖ-де сенімхат мәліметтерінің бар болуын тексеруі - 1 (бір) минут ішінде;</w:t>
      </w:r>
    </w:p>
    <w:bookmarkEnd w:id="615"/>
    <w:bookmarkStart w:name="z664" w:id="616"/>
    <w:p>
      <w:pPr>
        <w:spacing w:after="0"/>
        <w:ind w:left="0"/>
        <w:jc w:val="both"/>
      </w:pPr>
      <w:r>
        <w:rPr>
          <w:rFonts w:ascii="Times New Roman"/>
          <w:b w:val="false"/>
          <w:i w:val="false"/>
          <w:color w:val="000000"/>
          <w:sz w:val="28"/>
        </w:rPr>
        <w:t>
      6) 4-процесс–ЖТ МДҚ - нда көрсетілетін қызметті алушы мәліметтерінің немесе БНАЖ-де сенімхат мәліметтерінің болмауына байланысты мәліметтерді алуға мүмкіндіктің жоқтығы туралы хабарламаны қалыптастыруы - 1 (бір) минут ішінде;</w:t>
      </w:r>
    </w:p>
    <w:bookmarkEnd w:id="616"/>
    <w:bookmarkStart w:name="z665" w:id="617"/>
    <w:p>
      <w:pPr>
        <w:spacing w:after="0"/>
        <w:ind w:left="0"/>
        <w:jc w:val="both"/>
      </w:pPr>
      <w:r>
        <w:rPr>
          <w:rFonts w:ascii="Times New Roman"/>
          <w:b w:val="false"/>
          <w:i w:val="false"/>
          <w:color w:val="000000"/>
          <w:sz w:val="28"/>
        </w:rPr>
        <w:t>
      7) 5-процесс – электрондық үкіметтің аймақтық шлюзінің автоматтандырылған жұмыс орнына (бұдан әрі – ЭҮАШ АЖО) ЭҮШ арқылы Мемлекеттік корпорация қызметкерінің электрондық цифрлық қолтаңбасымен куәландырылған (қол қойылған) электрондық құжаттарды (көрсетілетін қызметті алушының сұранысын) жолдауы - 1 (бір) минут ішінде.</w:t>
      </w:r>
    </w:p>
    <w:bookmarkEnd w:id="617"/>
    <w:bookmarkStart w:name="z666" w:id="618"/>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сипаттасы, оның ұзақтығы:</w:t>
      </w:r>
    </w:p>
    <w:bookmarkEnd w:id="618"/>
    <w:bookmarkStart w:name="z667" w:id="619"/>
    <w:p>
      <w:pPr>
        <w:spacing w:after="0"/>
        <w:ind w:left="0"/>
        <w:jc w:val="both"/>
      </w:pPr>
      <w:r>
        <w:rPr>
          <w:rFonts w:ascii="Times New Roman"/>
          <w:b w:val="false"/>
          <w:i w:val="false"/>
          <w:color w:val="000000"/>
          <w:sz w:val="28"/>
        </w:rPr>
        <w:t>
      1) 6-процесс – электрондық құжаттарын ЭҮАШ АЖО - да тіркеуі - 1 (бір) минут ішінде;</w:t>
      </w:r>
    </w:p>
    <w:bookmarkEnd w:id="619"/>
    <w:bookmarkStart w:name="z668" w:id="620"/>
    <w:p>
      <w:pPr>
        <w:spacing w:after="0"/>
        <w:ind w:left="0"/>
        <w:jc w:val="both"/>
      </w:pPr>
      <w:r>
        <w:rPr>
          <w:rFonts w:ascii="Times New Roman"/>
          <w:b w:val="false"/>
          <w:i w:val="false"/>
          <w:color w:val="000000"/>
          <w:sz w:val="28"/>
        </w:rPr>
        <w:t>
      2) 2 шарт – көрсетілетін қызметті берушінің көрсетілетін қызметті алушы ұсынған құжаттарының сәйкестігін тексеруі (өңдеуі) - 1 (бір) минут ішінде;</w:t>
      </w:r>
    </w:p>
    <w:bookmarkEnd w:id="620"/>
    <w:bookmarkStart w:name="z669" w:id="621"/>
    <w:p>
      <w:pPr>
        <w:spacing w:after="0"/>
        <w:ind w:left="0"/>
        <w:jc w:val="both"/>
      </w:pPr>
      <w:r>
        <w:rPr>
          <w:rFonts w:ascii="Times New Roman"/>
          <w:b w:val="false"/>
          <w:i w:val="false"/>
          <w:color w:val="000000"/>
          <w:sz w:val="28"/>
        </w:rPr>
        <w:t>
      3) 7-процесс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жөніндегі хабарламаны қалыптастыруы - 1 (бір) минут ішінде;</w:t>
      </w:r>
    </w:p>
    <w:bookmarkEnd w:id="621"/>
    <w:bookmarkStart w:name="z670" w:id="622"/>
    <w:p>
      <w:pPr>
        <w:spacing w:after="0"/>
        <w:ind w:left="0"/>
        <w:jc w:val="both"/>
      </w:pPr>
      <w:r>
        <w:rPr>
          <w:rFonts w:ascii="Times New Roman"/>
          <w:b w:val="false"/>
          <w:i w:val="false"/>
          <w:color w:val="000000"/>
          <w:sz w:val="28"/>
        </w:rPr>
        <w:t>
      4) 8-процесс – көрсетілетін қызметті алушы Мемлекеттік корпорация қызметкері арқылы ЭҮАШ АЖО-нда қалыптастырылған мемлекеттік көрсетілетін қызметтің нәтижесін (хабарламаны немесе бас тарту туралы дәлелді жауапты) алуы – 2 (екі) минут ішінде.</w:t>
      </w:r>
    </w:p>
    <w:bookmarkEnd w:id="622"/>
    <w:bookmarkStart w:name="z671" w:id="623"/>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көрсетуде қолданылған ақпараттық жүйелердің функционалдық өзара іс-қимылдары осы Регламенттің </w:t>
      </w:r>
      <w:r>
        <w:rPr>
          <w:rFonts w:ascii="Times New Roman"/>
          <w:b w:val="false"/>
          <w:i w:val="false"/>
          <w:color w:val="000000"/>
          <w:sz w:val="28"/>
        </w:rPr>
        <w:t xml:space="preserve">1-қосымшасына </w:t>
      </w:r>
      <w:r>
        <w:rPr>
          <w:rFonts w:ascii="Times New Roman"/>
          <w:b w:val="false"/>
          <w:i w:val="false"/>
          <w:color w:val="000000"/>
          <w:sz w:val="28"/>
        </w:rPr>
        <w:t>сәйкес диаграммасында көрсетіледі.</w:t>
      </w:r>
    </w:p>
    <w:bookmarkEnd w:id="623"/>
    <w:bookmarkStart w:name="z672" w:id="624"/>
    <w:p>
      <w:pPr>
        <w:spacing w:after="0"/>
        <w:ind w:left="0"/>
        <w:jc w:val="both"/>
      </w:pPr>
      <w:r>
        <w:rPr>
          <w:rFonts w:ascii="Times New Roman"/>
          <w:b w:val="false"/>
          <w:i w:val="false"/>
          <w:color w:val="000000"/>
          <w:sz w:val="28"/>
        </w:rPr>
        <w:t>
      10. Портал арқылы көрсетілетін қызмет кезіндегі функционалдық өзара iс-әрекетін және жүгіну тәртібін сипаттау:</w:t>
      </w:r>
    </w:p>
    <w:bookmarkEnd w:id="624"/>
    <w:bookmarkStart w:name="z673" w:id="625"/>
    <w:p>
      <w:pPr>
        <w:spacing w:after="0"/>
        <w:ind w:left="0"/>
        <w:jc w:val="both"/>
      </w:pPr>
      <w:r>
        <w:rPr>
          <w:rFonts w:ascii="Times New Roman"/>
          <w:b w:val="false"/>
          <w:i w:val="false"/>
          <w:color w:val="000000"/>
          <w:sz w:val="28"/>
        </w:rPr>
        <w:t xml:space="preserve">
      1) бірінші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 </w:t>
      </w:r>
    </w:p>
    <w:bookmarkEnd w:id="625"/>
    <w:bookmarkStart w:name="z674" w:id="626"/>
    <w:p>
      <w:pPr>
        <w:spacing w:after="0"/>
        <w:ind w:left="0"/>
        <w:jc w:val="both"/>
      </w:pPr>
      <w:r>
        <w:rPr>
          <w:rFonts w:ascii="Times New Roman"/>
          <w:b w:val="false"/>
          <w:i w:val="false"/>
          <w:color w:val="000000"/>
          <w:sz w:val="28"/>
        </w:rPr>
        <w:t>
      2) 1-процесс – бірінші көрсетілетін қызметті алушымен қызмет алу үшін ЖСН және паролін порталға енгізу (авторландыру процессі);</w:t>
      </w:r>
    </w:p>
    <w:bookmarkEnd w:id="626"/>
    <w:bookmarkStart w:name="z675" w:id="627"/>
    <w:p>
      <w:pPr>
        <w:spacing w:after="0"/>
        <w:ind w:left="0"/>
        <w:jc w:val="both"/>
      </w:pPr>
      <w:r>
        <w:rPr>
          <w:rFonts w:ascii="Times New Roman"/>
          <w:b w:val="false"/>
          <w:i w:val="false"/>
          <w:color w:val="000000"/>
          <w:sz w:val="28"/>
        </w:rPr>
        <w:t>
      3) 1-шарт – бірінші көрсетілетін қызметті алушы туралы деректердің дұрыстығын ЖСН мен пароль арқылы порталда тексеру;</w:t>
      </w:r>
    </w:p>
    <w:bookmarkEnd w:id="627"/>
    <w:bookmarkStart w:name="z676" w:id="628"/>
    <w:p>
      <w:pPr>
        <w:spacing w:after="0"/>
        <w:ind w:left="0"/>
        <w:jc w:val="both"/>
      </w:pPr>
      <w:r>
        <w:rPr>
          <w:rFonts w:ascii="Times New Roman"/>
          <w:b w:val="false"/>
          <w:i w:val="false"/>
          <w:color w:val="000000"/>
          <w:sz w:val="28"/>
        </w:rPr>
        <w:t>
      4) 2-процесс – бірінші көрсетілетін қызметті алушының деректерінде бар бұзушылықтарға байланысты авторландырудан бас тарту туралы хабарламаны порталмен қалыптастыру;</w:t>
      </w:r>
    </w:p>
    <w:bookmarkEnd w:id="628"/>
    <w:bookmarkStart w:name="z677" w:id="629"/>
    <w:p>
      <w:pPr>
        <w:spacing w:after="0"/>
        <w:ind w:left="0"/>
        <w:jc w:val="both"/>
      </w:pPr>
      <w:r>
        <w:rPr>
          <w:rFonts w:ascii="Times New Roman"/>
          <w:b w:val="false"/>
          <w:i w:val="false"/>
          <w:color w:val="000000"/>
          <w:sz w:val="28"/>
        </w:rPr>
        <w:t xml:space="preserve">
      5) 3-процесс – бірінші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бірінші көрсетілетін қызметті алушының нысанды толтыруы (деректерді енгізуі), сұрау салу нысанына Стандартың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көрсетілгендей қажетті электрондық түрдегі құжаттарды қоса беруі;</w:t>
      </w:r>
    </w:p>
    <w:bookmarkEnd w:id="629"/>
    <w:bookmarkStart w:name="z678" w:id="630"/>
    <w:p>
      <w:pPr>
        <w:spacing w:after="0"/>
        <w:ind w:left="0"/>
        <w:jc w:val="both"/>
      </w:pPr>
      <w:r>
        <w:rPr>
          <w:rFonts w:ascii="Times New Roman"/>
          <w:b w:val="false"/>
          <w:i w:val="false"/>
          <w:color w:val="000000"/>
          <w:sz w:val="28"/>
        </w:rPr>
        <w:t>
      6) 4-процесс – бірінші мемлекеттік көрсетілетін қызметті электрондық үкіметтің төлемдік шлюзі (бұдан әрі – ЭҮТШ) арқылы төлеуі;</w:t>
      </w:r>
    </w:p>
    <w:bookmarkEnd w:id="630"/>
    <w:bookmarkStart w:name="z679" w:id="631"/>
    <w:p>
      <w:pPr>
        <w:spacing w:after="0"/>
        <w:ind w:left="0"/>
        <w:jc w:val="both"/>
      </w:pPr>
      <w:r>
        <w:rPr>
          <w:rFonts w:ascii="Times New Roman"/>
          <w:b w:val="false"/>
          <w:i w:val="false"/>
          <w:color w:val="000000"/>
          <w:sz w:val="28"/>
        </w:rPr>
        <w:t>
      7) 5-процесс – бірінші көрсетілетін қызметті алушының ЭЦҚ арқылы мемлекеттік қызмет көрсету үшін сұранысты куәландыруы;</w:t>
      </w:r>
    </w:p>
    <w:bookmarkEnd w:id="631"/>
    <w:bookmarkStart w:name="z680" w:id="632"/>
    <w:p>
      <w:pPr>
        <w:spacing w:after="0"/>
        <w:ind w:left="0"/>
        <w:jc w:val="both"/>
      </w:pPr>
      <w:r>
        <w:rPr>
          <w:rFonts w:ascii="Times New Roman"/>
          <w:b w:val="false"/>
          <w:i w:val="false"/>
          <w:color w:val="000000"/>
          <w:sz w:val="28"/>
        </w:rPr>
        <w:t>
      8) 2-шарт – бірінші көрсетілетін қызметті алушының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 және ЭЦҚ тіркеу куәлігінде көрсетілген ЖСН арасында сәйкестендіру деректерінің сәйкестігін) тексеруі;</w:t>
      </w:r>
    </w:p>
    <w:bookmarkEnd w:id="632"/>
    <w:bookmarkStart w:name="z681" w:id="633"/>
    <w:p>
      <w:pPr>
        <w:spacing w:after="0"/>
        <w:ind w:left="0"/>
        <w:jc w:val="both"/>
      </w:pPr>
      <w:r>
        <w:rPr>
          <w:rFonts w:ascii="Times New Roman"/>
          <w:b w:val="false"/>
          <w:i w:val="false"/>
          <w:color w:val="000000"/>
          <w:sz w:val="28"/>
        </w:rPr>
        <w:t>
      9) 6-процесс – бірінші көрсетілетін қызметті алушының ЭЦҚ түпнұсқалығының расталмауына байланысты сұратылатын қызметтен бас тарту туралы хабарламаны қалыптастыруы;</w:t>
      </w:r>
    </w:p>
    <w:bookmarkEnd w:id="633"/>
    <w:bookmarkStart w:name="z682" w:id="634"/>
    <w:p>
      <w:pPr>
        <w:spacing w:after="0"/>
        <w:ind w:left="0"/>
        <w:jc w:val="both"/>
      </w:pPr>
      <w:r>
        <w:rPr>
          <w:rFonts w:ascii="Times New Roman"/>
          <w:b w:val="false"/>
          <w:i w:val="false"/>
          <w:color w:val="000000"/>
          <w:sz w:val="28"/>
        </w:rPr>
        <w:t>
      10) 7-процесс – бірінші көрсетілетін қызметті алушының ЭЦҚ арқылы мемлекеттік қызмет көрсету үшін сұранысты куәландыру және екінші көрсетілетін қызметті алушыға портал арқылы электронды құжатты (сұранысты) толтыруға және қол қоюға жолдауы;</w:t>
      </w:r>
    </w:p>
    <w:bookmarkEnd w:id="634"/>
    <w:bookmarkStart w:name="z683" w:id="635"/>
    <w:p>
      <w:pPr>
        <w:spacing w:after="0"/>
        <w:ind w:left="0"/>
        <w:jc w:val="both"/>
      </w:pPr>
      <w:r>
        <w:rPr>
          <w:rFonts w:ascii="Times New Roman"/>
          <w:b w:val="false"/>
          <w:i w:val="false"/>
          <w:color w:val="000000"/>
          <w:sz w:val="28"/>
        </w:rPr>
        <w:t>
      екінші көрсетілетін қызметті алушы электронды құжатты (сұранысты) толтырмаса 48 (қырық сегіз) сағат өткеннен кейін электронды құжат (сұраныс) жойылады;</w:t>
      </w:r>
    </w:p>
    <w:bookmarkEnd w:id="635"/>
    <w:bookmarkStart w:name="z684" w:id="636"/>
    <w:p>
      <w:pPr>
        <w:spacing w:after="0"/>
        <w:ind w:left="0"/>
        <w:jc w:val="both"/>
      </w:pPr>
      <w:r>
        <w:rPr>
          <w:rFonts w:ascii="Times New Roman"/>
          <w:b w:val="false"/>
          <w:i w:val="false"/>
          <w:color w:val="000000"/>
          <w:sz w:val="28"/>
        </w:rPr>
        <w:t>
      11) екінші көрсетілетін қызметті алушы порталда жеке сәйкестендіру нөмірі (бұдан әрі – ЖСН) және пароль көмегімен тіркеуді жүзеге асырады (порталда тіркелмеген алушылар үшін жүзеге асырылады);</w:t>
      </w:r>
    </w:p>
    <w:bookmarkEnd w:id="636"/>
    <w:bookmarkStart w:name="z685" w:id="637"/>
    <w:p>
      <w:pPr>
        <w:spacing w:after="0"/>
        <w:ind w:left="0"/>
        <w:jc w:val="both"/>
      </w:pPr>
      <w:r>
        <w:rPr>
          <w:rFonts w:ascii="Times New Roman"/>
          <w:b w:val="false"/>
          <w:i w:val="false"/>
          <w:color w:val="000000"/>
          <w:sz w:val="28"/>
        </w:rPr>
        <w:t xml:space="preserve">
      12) 8-процесс – екінші көрсетілетін қызметті алушымен қызмет алу үшін ЖСН және паролін порталға енгізу (авторландыру процессі); </w:t>
      </w:r>
    </w:p>
    <w:bookmarkEnd w:id="637"/>
    <w:bookmarkStart w:name="z686" w:id="638"/>
    <w:p>
      <w:pPr>
        <w:spacing w:after="0"/>
        <w:ind w:left="0"/>
        <w:jc w:val="both"/>
      </w:pPr>
      <w:r>
        <w:rPr>
          <w:rFonts w:ascii="Times New Roman"/>
          <w:b w:val="false"/>
          <w:i w:val="false"/>
          <w:color w:val="000000"/>
          <w:sz w:val="28"/>
        </w:rPr>
        <w:t>
      13) 3-шарт – екінші көрсетілетін қызметті алушы туралы деректердің дұрыстығын ЖСН мен пароль арқылы порталда тексеру;</w:t>
      </w:r>
    </w:p>
    <w:bookmarkEnd w:id="638"/>
    <w:bookmarkStart w:name="z687" w:id="639"/>
    <w:p>
      <w:pPr>
        <w:spacing w:after="0"/>
        <w:ind w:left="0"/>
        <w:jc w:val="both"/>
      </w:pPr>
      <w:r>
        <w:rPr>
          <w:rFonts w:ascii="Times New Roman"/>
          <w:b w:val="false"/>
          <w:i w:val="false"/>
          <w:color w:val="000000"/>
          <w:sz w:val="28"/>
        </w:rPr>
        <w:t xml:space="preserve">
      14) 9-процесс – екінші көрсетілетін қызметті алушының деректерінде бар бұзушылықтарға байланысты авторландырудан бас тарту туралы хабарламаны порталмен қалыптастыру; </w:t>
      </w:r>
    </w:p>
    <w:bookmarkEnd w:id="639"/>
    <w:bookmarkStart w:name="z688" w:id="640"/>
    <w:p>
      <w:pPr>
        <w:spacing w:after="0"/>
        <w:ind w:left="0"/>
        <w:jc w:val="both"/>
      </w:pPr>
      <w:r>
        <w:rPr>
          <w:rFonts w:ascii="Times New Roman"/>
          <w:b w:val="false"/>
          <w:i w:val="false"/>
          <w:color w:val="000000"/>
          <w:sz w:val="28"/>
        </w:rPr>
        <w:t>
      15) 10 процесс – екінші көрсетілетін қызметті алушының электронды құжатты (сұранысты) толтыру үшін "жеке кабинетіне" кіруі;</w:t>
      </w:r>
    </w:p>
    <w:bookmarkEnd w:id="640"/>
    <w:bookmarkStart w:name="z689" w:id="641"/>
    <w:p>
      <w:pPr>
        <w:spacing w:after="0"/>
        <w:ind w:left="0"/>
        <w:jc w:val="both"/>
      </w:pPr>
      <w:r>
        <w:rPr>
          <w:rFonts w:ascii="Times New Roman"/>
          <w:b w:val="false"/>
          <w:i w:val="false"/>
          <w:color w:val="000000"/>
          <w:sz w:val="28"/>
        </w:rPr>
        <w:t xml:space="preserve">
      16) 11-процесс – екінші көрсетілетін қызметті алушының ЭЦҚ арқылы мемлекеттік қызмет көрсету үшін сұранысты куәландыру және электронды құжатты (сұранысты) өңдеуі үшін портал арқылы "АХАЖ" АЖ жолдауы; </w:t>
      </w:r>
    </w:p>
    <w:bookmarkEnd w:id="641"/>
    <w:bookmarkStart w:name="z690" w:id="642"/>
    <w:p>
      <w:pPr>
        <w:spacing w:after="0"/>
        <w:ind w:left="0"/>
        <w:jc w:val="both"/>
      </w:pPr>
      <w:r>
        <w:rPr>
          <w:rFonts w:ascii="Times New Roman"/>
          <w:b w:val="false"/>
          <w:i w:val="false"/>
          <w:color w:val="000000"/>
          <w:sz w:val="28"/>
        </w:rPr>
        <w:t xml:space="preserve">
      17) 4-шарт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мемлекеттік қызметті көрсету үшін негіз болатын құжаттарды көрсетілетін қызметті алушының жалғаған құжаттарының сәйкестігін тексеруі (өңдеуі);</w:t>
      </w:r>
    </w:p>
    <w:bookmarkEnd w:id="642"/>
    <w:bookmarkStart w:name="z691" w:id="643"/>
    <w:p>
      <w:pPr>
        <w:spacing w:after="0"/>
        <w:ind w:left="0"/>
        <w:jc w:val="both"/>
      </w:pPr>
      <w:r>
        <w:rPr>
          <w:rFonts w:ascii="Times New Roman"/>
          <w:b w:val="false"/>
          <w:i w:val="false"/>
          <w:color w:val="000000"/>
          <w:sz w:val="28"/>
        </w:rPr>
        <w:t>
      18) 12-процесс – көрсетілетін қызметті алушының құжаттарында бар бұзушылықтарға байланысты сұратылатын қызметтен бас тарту туралы хабарламаны қалыптастыру;</w:t>
      </w:r>
    </w:p>
    <w:bookmarkEnd w:id="643"/>
    <w:bookmarkStart w:name="z692" w:id="644"/>
    <w:p>
      <w:pPr>
        <w:spacing w:after="0"/>
        <w:ind w:left="0"/>
        <w:jc w:val="both"/>
      </w:pPr>
      <w:r>
        <w:rPr>
          <w:rFonts w:ascii="Times New Roman"/>
          <w:b w:val="false"/>
          <w:i w:val="false"/>
          <w:color w:val="000000"/>
          <w:sz w:val="28"/>
        </w:rPr>
        <w:t>
      19) 13-процесс – көрсетілетін қызметті алушылардың порталда қалыптастырылған көрсетілетін қызмет нәтижесін алуы. Электрондық құжат көрсетілетін қызметті беруші қызметкерінің ЭЦК пайдалана отырып қалыптастырылады.</w:t>
      </w:r>
    </w:p>
    <w:bookmarkEnd w:id="644"/>
    <w:bookmarkStart w:name="z693" w:id="645"/>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диаграммасында көрсетіледі.</w:t>
      </w:r>
    </w:p>
    <w:bookmarkEnd w:id="645"/>
    <w:bookmarkStart w:name="z694" w:id="646"/>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қызметті берушінің құрылымдық бөлімшелері (қызметкерлері) рәсімдерінің (іс-қимылдарының), өзара іс-қимылдары реттілігінің толық сипаттамасы "Некені (ерлі-зайыптылықты) бұзуды тіркеу, оның ішінде азаматтық хал актілері жазбаларына өзгерістер, толықтырулар мен түзетулер енгізу" регламентінің </w:t>
      </w:r>
      <w:r>
        <w:br/>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 </w:t>
      </w:r>
    </w:p>
    <w:bookmarkEnd w:id="646"/>
    <w:bookmarkStart w:name="z695" w:id="647"/>
    <w:p>
      <w:pPr>
        <w:spacing w:after="0"/>
        <w:ind w:left="0"/>
        <w:jc w:val="both"/>
      </w:pPr>
      <w:r>
        <w:rPr>
          <w:rFonts w:ascii="Times New Roman"/>
          <w:b w:val="false"/>
          <w:i w:val="false"/>
          <w:color w:val="000000"/>
          <w:sz w:val="28"/>
        </w:rPr>
        <w:t>
      Мемлекеттік қызмет көрсетудің бизнес-процестерінің анықтамалығы көрсетілетін қызметті берушінің интернет-ресурсында орналастырылады.</w:t>
      </w:r>
    </w:p>
    <w:bookmarkEnd w:id="647"/>
    <w:bookmarkStart w:name="z696" w:id="648"/>
    <w:p>
      <w:pPr>
        <w:spacing w:after="0"/>
        <w:ind w:left="0"/>
        <w:jc w:val="both"/>
      </w:pP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648"/>
    <w:bookmarkStart w:name="z697" w:id="649"/>
    <w:p>
      <w:pPr>
        <w:spacing w:after="0"/>
        <w:ind w:left="0"/>
        <w:jc w:val="left"/>
      </w:pPr>
      <w:r>
        <w:rPr>
          <w:rFonts w:ascii="Times New Roman"/>
          <w:b/>
          <w:i w:val="false"/>
          <w:color w:val="000000"/>
        </w:rPr>
        <w:t xml:space="preserve"> 5. Мемлекеттік қызмет көрсету, оның ішінде электрондық нысанда және Мемлекеттік корпорация арқылы көрсетілетін қызметтің ерекшеліктері ескерілген өзге де талаптар</w:t>
      </w:r>
    </w:p>
    <w:bookmarkEnd w:id="649"/>
    <w:bookmarkStart w:name="z698" w:id="650"/>
    <w:p>
      <w:pPr>
        <w:spacing w:after="0"/>
        <w:ind w:left="0"/>
        <w:jc w:val="both"/>
      </w:pPr>
      <w:r>
        <w:rPr>
          <w:rFonts w:ascii="Times New Roman"/>
          <w:b w:val="false"/>
          <w:i w:val="false"/>
          <w:color w:val="000000"/>
          <w:sz w:val="28"/>
        </w:rPr>
        <w:t>
      13. Тұрмыс-тіршілігін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Мемлекеттік корпорация қызметкері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650"/>
    <w:bookmarkStart w:name="z699" w:id="651"/>
    <w:p>
      <w:pPr>
        <w:spacing w:after="0"/>
        <w:ind w:left="0"/>
        <w:jc w:val="both"/>
      </w:pPr>
      <w:r>
        <w:rPr>
          <w:rFonts w:ascii="Times New Roman"/>
          <w:b w:val="false"/>
          <w:i w:val="false"/>
          <w:color w:val="000000"/>
          <w:sz w:val="28"/>
        </w:rPr>
        <w:t>
      14. Мемлекеттік қызмет көрсету орындарының мекенжайлары мемлекеттік қызметті берушінің және Мемлекеттік корпорацияның www.con.gov.kz интернет-ресурстарында орналастырылған.</w:t>
      </w:r>
    </w:p>
    <w:bookmarkEnd w:id="651"/>
    <w:bookmarkStart w:name="z700" w:id="652"/>
    <w:p>
      <w:pPr>
        <w:spacing w:after="0"/>
        <w:ind w:left="0"/>
        <w:jc w:val="both"/>
      </w:pPr>
      <w:r>
        <w:rPr>
          <w:rFonts w:ascii="Times New Roman"/>
          <w:b w:val="false"/>
          <w:i w:val="false"/>
          <w:color w:val="000000"/>
          <w:sz w:val="28"/>
        </w:rPr>
        <w:t>
      15. Көрсетілетін қызметті алушының мемлекеттік көрсетілетін қызметті ЭЦҚ болған кезде портал арқылы электрондық нысанда алуға мүмкіндігі бар.</w:t>
      </w:r>
    </w:p>
    <w:bookmarkEnd w:id="652"/>
    <w:bookmarkStart w:name="z701" w:id="653"/>
    <w:p>
      <w:pPr>
        <w:spacing w:after="0"/>
        <w:ind w:left="0"/>
        <w:jc w:val="both"/>
      </w:pPr>
      <w:r>
        <w:rPr>
          <w:rFonts w:ascii="Times New Roman"/>
          <w:b w:val="false"/>
          <w:i w:val="false"/>
          <w:color w:val="000000"/>
          <w:sz w:val="28"/>
        </w:rPr>
        <w:t>
      16. Көрсетілетін қызметті алушының мемлекеттік қызмет көрсетудің тәртібі мен мәртебесі туралы ақпаратты мемлекеттік қызметті көрсету мәселелері жөніндегі 1414, 8 800 080 7777 Бірыңғай байланыс орталығы арқылы қашықтықтан қолжетімділік режимінде алуға мүмкіндігі бар.</w:t>
      </w:r>
    </w:p>
    <w:bookmarkEnd w:id="6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w:t>
            </w:r>
            <w:r>
              <w:br/>
            </w:r>
            <w:r>
              <w:rPr>
                <w:rFonts w:ascii="Times New Roman"/>
                <w:b w:val="false"/>
                <w:i w:val="false"/>
                <w:color w:val="000000"/>
                <w:sz w:val="20"/>
              </w:rPr>
              <w:t>бұзуды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703" w:id="654"/>
    <w:p>
      <w:pPr>
        <w:spacing w:after="0"/>
        <w:ind w:left="0"/>
        <w:jc w:val="left"/>
      </w:pPr>
      <w:r>
        <w:rPr>
          <w:rFonts w:ascii="Times New Roman"/>
          <w:b/>
          <w:i w:val="false"/>
          <w:color w:val="000000"/>
        </w:rPr>
        <w:t xml:space="preserve"> Мемлекеттік корпорация арқылы мемлекеттік қызметті көрсету кезінде іске қосылатын ақпараттық жүйелердің функционалдық өзара іс-қимылдарының диаграммасы</w:t>
      </w:r>
    </w:p>
    <w:bookmarkEnd w:id="654"/>
    <w:p>
      <w:pPr>
        <w:spacing w:after="0"/>
        <w:ind w:left="0"/>
        <w:jc w:val="left"/>
      </w:pPr>
      <w:r>
        <w:br/>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w:t>
            </w:r>
            <w:r>
              <w:br/>
            </w:r>
            <w:r>
              <w:rPr>
                <w:rFonts w:ascii="Times New Roman"/>
                <w:b w:val="false"/>
                <w:i w:val="false"/>
                <w:color w:val="000000"/>
                <w:sz w:val="20"/>
              </w:rPr>
              <w:t>бұзуды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705" w:id="655"/>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іс-қимылдарының диаграммасы</w:t>
      </w:r>
    </w:p>
    <w:bookmarkEnd w:id="655"/>
    <w:p>
      <w:pPr>
        <w:spacing w:after="0"/>
        <w:ind w:left="0"/>
        <w:jc w:val="left"/>
      </w:pP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851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7851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w:t>
            </w:r>
            <w:r>
              <w:br/>
            </w:r>
            <w:r>
              <w:rPr>
                <w:rFonts w:ascii="Times New Roman"/>
                <w:b w:val="false"/>
                <w:i w:val="false"/>
                <w:color w:val="000000"/>
                <w:sz w:val="20"/>
              </w:rPr>
              <w:t>бұзуды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707" w:id="656"/>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қызметін көрсетудің бизнес-процестерінің анықтамалығыартты белгілер:</w:t>
      </w:r>
    </w:p>
    <w:bookmarkEnd w:id="656"/>
    <w:p>
      <w:pPr>
        <w:spacing w:after="0"/>
        <w:ind w:left="0"/>
        <w:jc w:val="left"/>
      </w:pPr>
      <w:r>
        <w:br/>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header.xml" Type="http://schemas.openxmlformats.org/officeDocument/2006/relationships/header" Id="rId4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