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1016" w14:textId="62c1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 түрлерінің тізбесін және субсидиялардың шекті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2016 жылғы 7 шілдедегі № 204 қаулысы. Батыс Қазақстан облысының Әділет департаментінде 2016 жылғы 21 шілдеде № 4483 болып тіркелді. Күші жойылды - Батыс Қазақстан облысы әкімдігінің 2017 жылғы 28 сәуірдегі № 114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 28.04.2017 </w:t>
      </w:r>
      <w:r>
        <w:rPr>
          <w:rFonts w:ascii="Times New Roman"/>
          <w:b w:val="false"/>
          <w:i w:val="false"/>
          <w:color w:val="ff0000"/>
          <w:sz w:val="28"/>
        </w:rPr>
        <w:t>№ 114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"Тыңайтқыштардың құнын (органикалық тыңайтқыштарды қоспағанда) субсидиялау қағидаларын бекіту туралы" Қазақстан Республикасы Ауыл шаруашылығы министрінің 2015 жылғы 6 сәуірдегі №4-4/305 бұйрығына өзгеріс енгізу туралы" Қазақстан Республикасы Ауыл шаруашылығы министрінің 2016 жылғы 8 сәуірдегі №166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№13761 болып тіркелген)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шекті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ауыл шаруашылығы басқармасы" мемлекеттік мекемесі, аудандар мен Орал қаласының әкімдері осы қаулыны іске асыру бойынша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"Батыс Қазақстан облысының ауыл шаруашылығы басқармасы" мемлекеттік мекемесі (М.К. Оңғарбеков)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облыс әкімінің бірінші орынбасары А.К. 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шілдедегі № 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шекті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7848"/>
        <w:gridCol w:w="423"/>
        <w:gridCol w:w="911"/>
        <w:gridCol w:w="2209"/>
      </w:tblGrid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 түрлерінің тізбесі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бірліктің құнын арзандату пайызы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арналған субсидия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өндіріс тыңайтқыштары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(N-10%: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 (N-34,4%)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 (калий сульфаты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О-50%)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Супрефос-NS азот-күкіртқұрамды (N-12%.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 + (Ca; Mg; SO3)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(P- 19%)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 суперфосфат (P-15%:K2O-2%)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Spesial 18-18-18 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өндіріс тыңайтқыштары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(N-46,3%) 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(N-21%)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арнайы суда еритін моноаммонийфосфат (N-12%-.P2О5-61%)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15:15:15 маркалы азот-фосфор-калийлі тыңайтқыш 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 16:16:16 маркалы нитроаммофоска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азот-фосфор-калийлі тыңайтқыш 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азотты тыңайтқыштар (КАС) (N-27-33%) 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 (N-34,4%)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Bortrac Mono сұйық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Форс Рост маркасы минералды тыңайтқышы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Форс питание марка минералды тыңайтқышы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Вита маркасы минералды тыңайтқышы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Бор маркасы минералды тыңайтқышы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Мыс маркасы минералды тыңайтқышы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Мырыш маркасы минералды тыңайтқышы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Фосфор маркасы минералды тыңайтқышы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Азот маркасы минералды тыңайтқышы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Калий маркасы минералды тыңайтқышы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262,5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N-азот;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P-фосфор;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S-күкірт;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К-калий;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О-оттегі;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Cl-хлор;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Mg-магний;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Сa-кальций.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