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9a64" w14:textId="a6f9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13 қыркүйектегі № 45 шешімі. Шығыс Қазақстан облысының Әділет департаментінде 2016 жылғы 27 қыркүйекте № 4678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"2016 жылғы облыстық бюджеттің көрсеткіштерін түзету туралы" Шығыс Қазақстан облыстық әкімдігінің 2016 жылдың 31 тамыздағы № 279 қаулысына сәйкес, Ұлан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ауданының бюджеті туралы" Ұлан аудандық мәслихатының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4451009,3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968616,0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4600,0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64517,0 мың теңге;</w:t>
      </w:r>
      <w:r>
        <w:br/>
      </w:r>
      <w:r>
        <w:rPr>
          <w:rFonts w:ascii="Times New Roman"/>
          <w:b w:val="false"/>
          <w:i w:val="false"/>
          <w:color w:val="000000"/>
          <w:sz w:val="28"/>
        </w:rPr>
        <w:t>
      </w:t>
      </w:r>
      <w:r>
        <w:rPr>
          <w:rFonts w:ascii="Times New Roman"/>
          <w:b w:val="false"/>
          <w:i w:val="false"/>
          <w:color w:val="000000"/>
          <w:sz w:val="28"/>
        </w:rPr>
        <w:t>трансферт түсімдері – 3413276,3 мың теңге;</w:t>
      </w:r>
      <w:r>
        <w:br/>
      </w:r>
      <w:r>
        <w:rPr>
          <w:rFonts w:ascii="Times New Roman"/>
          <w:b w:val="false"/>
          <w:i w:val="false"/>
          <w:color w:val="000000"/>
          <w:sz w:val="28"/>
        </w:rPr>
        <w:t>
      </w:t>
      </w:r>
      <w:r>
        <w:rPr>
          <w:rFonts w:ascii="Times New Roman"/>
          <w:b w:val="false"/>
          <w:i w:val="false"/>
          <w:color w:val="000000"/>
          <w:sz w:val="28"/>
        </w:rPr>
        <w:t>2) шығындар – 5353163,3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19957,1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35028,1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15071,0мың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- 922111,1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922111,1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13 қыркүйектегі </w:t>
            </w:r>
            <w:r>
              <w:br/>
            </w:r>
            <w:r>
              <w:rPr>
                <w:rFonts w:ascii="Times New Roman"/>
                <w:b w:val="false"/>
                <w:i w:val="false"/>
                <w:color w:val="000000"/>
                <w:sz w:val="20"/>
              </w:rPr>
              <w:t xml:space="preserve">№ 45 шешіміне №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290 шешіміне № 1 қосымша </w:t>
            </w:r>
          </w:p>
        </w:tc>
      </w:tr>
    </w:tbl>
    <w:bookmarkStart w:name="z22"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254"/>
        <w:gridCol w:w="1439"/>
        <w:gridCol w:w="1254"/>
        <w:gridCol w:w="4588"/>
        <w:gridCol w:w="343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4451009,3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968616,0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64517,0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3413276,3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1280592,1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118586,2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991"/>
        <w:gridCol w:w="991"/>
        <w:gridCol w:w="992"/>
        <w:gridCol w:w="5473"/>
        <w:gridCol w:w="27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5353163,3</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438939,9</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355501,9</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123361,7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123361,7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215185,2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207196,2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2868762,8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2473002,4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2373757,4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2321948,6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51808,8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273762,1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38294,1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38294,1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1124073,7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1012683,0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966471,9</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778066,0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188405,9</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39345,7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230728,3</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175465,2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76971,4</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-922111,1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922111,1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583062,0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