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943b0" w14:textId="18943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Ұлан ауданының бюджеті туралы" Ұлан аудандық мәслихатының 2015 жылдың 23 желтоқсанындағы № 290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2016 жылғы 09 маусымдағы N 23 шешімі. Шығыс Қазақстан облысының Әділет департаментінде 2016 жылғы 17 маусымда N 4571 болып тіркелді. Күші жойылды - Шығыс Қазақстан облысы Ұлан аудандық мәслихатының 2016 жылғы 23 желтоқсандағы № 60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Ұлан аудандық мәслихатының 23.12.2016 № 60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 – тармағы 1) - тармақшасына, "2016–2018 жылдарға арналған облыстық бюджет туралы" Шығыс Қазақстан облыстық маслихатының 2015 жылдың 9 желтоқсандағы № 34/406–V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маслихатының 2016 жылдың 24 мамырдағы № 3/24-VІ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4553 нөмірімен тіркелген) сәйкес, Ұлан аудандық маслихаты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Ұлан ауданыңың бюджеті туралы" Ұлан аудандық маслихатының 2015 жылғы 23 желтоқсандағы № 290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4331 нөмірімен тіркелген, "Ұлан таңы" газетінің 2016 жылғы 22 қаңтардағы № 4, 2016 жылғы 12 ақпандағы № 7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 – 2018 жылдарға арналған аудандық бюджет тиісінше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2016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1) кірістер – 4386982,3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968616,0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4600,0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46823,0 мың теңге;</w:t>
      </w:r>
      <w:r>
        <w:br/>
      </w:r>
      <w:r>
        <w:rPr>
          <w:rFonts w:ascii="Times New Roman"/>
          <w:b w:val="false"/>
          <w:i w:val="false"/>
          <w:color w:val="000000"/>
          <w:sz w:val="28"/>
        </w:rPr>
        <w:t>
      </w:t>
      </w:r>
      <w:r>
        <w:rPr>
          <w:rFonts w:ascii="Times New Roman"/>
          <w:b w:val="false"/>
          <w:i w:val="false"/>
          <w:color w:val="000000"/>
          <w:sz w:val="28"/>
        </w:rPr>
        <w:t>трансферт түсімдері – 3366943,3 мың теңге;</w:t>
      </w:r>
      <w:r>
        <w:br/>
      </w:r>
      <w:r>
        <w:rPr>
          <w:rFonts w:ascii="Times New Roman"/>
          <w:b w:val="false"/>
          <w:i w:val="false"/>
          <w:color w:val="000000"/>
          <w:sz w:val="28"/>
        </w:rPr>
        <w:t>
      </w:t>
      </w:r>
      <w:r>
        <w:rPr>
          <w:rFonts w:ascii="Times New Roman"/>
          <w:b w:val="false"/>
          <w:i w:val="false"/>
          <w:color w:val="000000"/>
          <w:sz w:val="28"/>
        </w:rPr>
        <w:t>2) шығындар – 5648625,3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 беру – 19957,1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35028,1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15071,0мың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0,0 мың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- 1281600,1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(профицитті пайдалану) – 1281600,1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2 қосымшаларына </w:t>
      </w:r>
      <w:r>
        <w:rPr>
          <w:rFonts w:ascii="Times New Roman"/>
          <w:b w:val="false"/>
          <w:i w:val="false"/>
          <w:color w:val="000000"/>
          <w:sz w:val="28"/>
        </w:rPr>
        <w:t xml:space="preserve"> сәйкес келесі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жылдың 1 қаңтарынан қолданысқа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 Абраимова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Ұлан аудандық маслихат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мәслихаттың</w:t>
            </w:r>
            <w:r>
              <w:br/>
            </w:r>
            <w:r>
              <w:rPr>
                <w:rFonts w:ascii="Times New Roman"/>
                <w:b w:val="false"/>
                <w:i w:val="false"/>
                <w:color w:val="000000"/>
                <w:sz w:val="20"/>
              </w:rPr>
              <w:t>2016 жылғы 9 маусымдағы</w:t>
            </w:r>
            <w:r>
              <w:br/>
            </w:r>
            <w:r>
              <w:rPr>
                <w:rFonts w:ascii="Times New Roman"/>
                <w:b w:val="false"/>
                <w:i w:val="false"/>
                <w:color w:val="000000"/>
                <w:sz w:val="20"/>
              </w:rPr>
              <w:t>№ 23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мәслихаттың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290 шешіміне № 1 қосымша</w:t>
            </w:r>
          </w:p>
        </w:tc>
      </w:tr>
    </w:tbl>
    <w:bookmarkStart w:name="z23" w:id="0"/>
    <w:p>
      <w:pPr>
        <w:spacing w:after="0"/>
        <w:ind w:left="0"/>
        <w:jc w:val="left"/>
      </w:pPr>
      <w:r>
        <w:rPr>
          <w:rFonts w:ascii="Times New Roman"/>
          <w:b/>
          <w:i w:val="false"/>
          <w:color w:val="000000"/>
        </w:rPr>
        <w:t xml:space="preserve"> 2016 жылға аналған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1149"/>
        <w:gridCol w:w="1347"/>
        <w:gridCol w:w="4929"/>
        <w:gridCol w:w="35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4386982,3</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968616,0</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450962,0</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450962,0</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256114,0</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256114,0</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219840,0</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146950,0</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10190,0</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54700,0</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37300,0</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1080,0</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21000,0</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15220,0</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4400,0</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4400,0</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капиталды сатудан түсетін түсімдер </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46823,0</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41823,0</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41823,0</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 түсімдері </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3366943,3</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3366943,3</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3366943,3</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1234259,1</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118586,2</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2014098,0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871"/>
        <w:gridCol w:w="1022"/>
        <w:gridCol w:w="1022"/>
        <w:gridCol w:w="5639"/>
        <w:gridCol w:w="28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5648625,3</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439084,2</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354932,2</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16955,0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16955,0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123211,0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123211,0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214766,2</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206777,2</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7989,0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19952,0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19952,0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16358,0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2110,0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23659,0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23659,0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23159,0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40541,0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23224,0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23224,0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17317,0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17317,0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15023,0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9473,0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9473,0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9473,0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5550,0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5550,0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5550,0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2872662,8</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307620,0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307620,0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105336,0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202284,0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2477082,4</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2375837,4</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2325458,6</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50378,8</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100720,0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100720,0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87960,4</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87960,4</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19516,4</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2854,0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52224,0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1631,0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күрделі шығыстары</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10607,0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287263,0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76644,0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66435,0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4001,0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23903,0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38531,0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10209,0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10209,0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172524,0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172524,0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35620,0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21150,0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11779,0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44918,0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51637,0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3556,0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38095,0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38095,0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30947,0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2531,0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4617,0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1412057,7</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1352167,0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306,1</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306,1</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25620,0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25620,0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1325760,9</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1137555,0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188205,9</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37845,7</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28845,7</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6825,6</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8517,6</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13502,5</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 және су бұру жүйелерін дамыту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22045,0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12045,0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230128,6</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134128,0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134128,0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134128,0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17698,1</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17698,1</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спортсаласындағы мемлекеттік саясатты іске асыру жөніндегі қызметтер</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4441,1</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4791,0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3073,0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5393,0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47413,0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47413,0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23802,0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5611,0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30889,5</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30889,5</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18529,5</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1745,0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10615,0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174091,2</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79920,0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11651,0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11651,0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68269,0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32242,0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16527,0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өнделген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10700,0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27606,2</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27606,2</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26150,2</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1456,0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66565,0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5010,0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Жаңартылатын энергия көздерін пайдалануды қолдану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5010,0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ветеринария бөлімі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61555,0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61555,0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21461,2</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21461,2</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21461,2</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21461,2</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82542,0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82542,0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82542,0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82542,0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45368,7</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45368,7</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36813,0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36813,0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8555,7</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8555,7</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68877,9</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68877,9</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68877,9</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2594,2</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өзін-өзі басқару органдарына берілетін трансферттер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43284,0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22999,7</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III.Таза бюджеттік кредит беру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19957,1</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35028,1</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35028,1</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35028,1</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35028,1</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35028,1</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операциялар бойынша сальдо</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-1281600,1</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(профицитті пайдалану)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1281600,1</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942551,0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942551,0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942551,0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354120,1</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354120,1</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354120,1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мәслихаттың</w:t>
            </w:r>
            <w:r>
              <w:br/>
            </w:r>
            <w:r>
              <w:rPr>
                <w:rFonts w:ascii="Times New Roman"/>
                <w:b w:val="false"/>
                <w:i w:val="false"/>
                <w:color w:val="000000"/>
                <w:sz w:val="20"/>
              </w:rPr>
              <w:t>2016 жылғы 9 маусымдағы</w:t>
            </w:r>
            <w:r>
              <w:br/>
            </w:r>
            <w:r>
              <w:rPr>
                <w:rFonts w:ascii="Times New Roman"/>
                <w:b w:val="false"/>
                <w:i w:val="false"/>
                <w:color w:val="000000"/>
                <w:sz w:val="20"/>
              </w:rPr>
              <w:t>№ 23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мәслихаттың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290 шешіміне № 5 қосымша</w:t>
            </w:r>
          </w:p>
        </w:tc>
      </w:tr>
    </w:tbl>
    <w:bookmarkStart w:name="z26" w:id="1"/>
    <w:p>
      <w:pPr>
        <w:spacing w:after="0"/>
        <w:ind w:left="0"/>
        <w:jc w:val="left"/>
      </w:pPr>
      <w:r>
        <w:rPr>
          <w:rFonts w:ascii="Times New Roman"/>
          <w:b/>
          <w:i w:val="false"/>
          <w:color w:val="000000"/>
        </w:rPr>
        <w:t xml:space="preserve"> 123 "Қаладағы аудан, аудандық маңызы бар қала, кент, ауылдық округ әкімінің аппараты" бюджеттік бағдарламалар әкімшілері бойынша шығындары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690"/>
        <w:gridCol w:w="2041"/>
        <w:gridCol w:w="1180"/>
        <w:gridCol w:w="935"/>
        <w:gridCol w:w="1427"/>
        <w:gridCol w:w="935"/>
        <w:gridCol w:w="1180"/>
        <w:gridCol w:w="1180"/>
        <w:gridCol w:w="2044"/>
      </w:tblGrid>
      <w:tr>
        <w:trPr>
          <w:trHeight w:val="30"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мен кенттер атаулары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кодтары</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мың.теңге</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Аблакет</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12722</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Азовое</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10005</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Алмасай</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10703</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15114</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Асубұлақ</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14336</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Багратион</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11078</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Бозанбай</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12055</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Егінсу</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12348</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Каменка</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11009</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Қасым Қайсенов</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16098,2</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22973</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47071,2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Огневка</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12454</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Саратовка</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11999</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Таврия</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19523</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Тарғын</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14380</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Төлеген-Тоқтаров</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13053</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206777,2</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36813</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7989</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264149,2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