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52052" w14:textId="67520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Тарбағатай ауданы әкімдігінің 2013 жылғы 5 қарашадағы № 394 "Ауылдық жердегi жұмысы үшiн лауазымдық айлық ақыларын көтеру белгiленген бiлiм беру, әлеуметтiк қамтамасыз ету, мәдениет, ветеринария мамандары лауазымдарының тiзбесiн айқындау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ауданы әкімдігінің 2016 жылғы 18 қаңтардағы № 16 қаулысы. Шығыс Қазақстан облысының Әділет департаментінде 2016 жылғы 03 ақпанда № 4384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1998 жылғы 24 наурыздағы "Нормативтік 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Тарбағатай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"Ауылдық жердегi жұмысы үшiн лауазымдық айлық ақыларын көтеру белгiленген бiлiм беру, әлеуметтiк қамтамасыз ету, мәдениет, ветеринария мамандары лауазымдарының тiзбесiн айқындау туралы" Тарбағатай ауданының әкімдігінің 2013 жылғы 5 қарашадағы № 394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 мемлекеттік тіркеу тізілімінде № 3109 болып тiркелген, аудандық "Тарбағатай" газетiнiң 2013 жылғы 23 желтоқсандағы № 103 (7793)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2015 жылғы 23 қарашадағы Еңбек кодексiнiң </w:t>
      </w:r>
      <w:r>
        <w:rPr>
          <w:rFonts w:ascii="Times New Roman"/>
          <w:b w:val="false"/>
          <w:i w:val="false"/>
          <w:color w:val="000000"/>
          <w:sz w:val="28"/>
        </w:rPr>
        <w:t>18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139-бабының 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жергiлiктi мемлекеттiк басқару және өзін-өзі басқару туралы"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Тарбағатай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Д. Оразбаев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Тарбағатай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М. Мағжаев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"18" қаңтар 2016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