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2bed5" w14:textId="8e2be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2016 жылғы 30 қарашадағы № 7/5-VI шешімі. Шығыс Қазақстан облысының Әділет департаментінде 2016 жылғы 28 желтоқсанда № 4794 болып тіркелді. Күші жойылды - Шығыс Қазақстан облысы Глубокое аудандық мәслихатының 2018 жылғы 15 наурыздағы № 20/13-VI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Глубокое аудандық мәслихатының 15.03.2018 № 20/13-VI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2008 жылғы 10 желтоқсандағы Қазақстан Республикасы Кодексінің (Салық кодексі) 386-бабының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15)-тармақшасына сәйкес, Глубокое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"Салық және бюджетке төленетін басқа да міндетті төлемдер туралы"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444 - 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Глубокое ауданының ауыл шаруашылығы мақсатындағы пайдаланылмайтын жерлеріне жер салығының базалық мөлшерлемелері және бірыңғай жер салығының мөлшерлемелері он есеге ұлғайтылсын.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Глубокое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