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e19a9" w14:textId="c6e19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Бесқарағай ауданының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2016 жылғы 23 желтоқсандағы № 8/2-VI шешімі. Шығыс Қазақстан облысының Әділет департаментінде 2017 жылғы 9 қаңтарда № 4804 болып тіркелді. Қолданылу мерзімінің аяқталуына байланысты тоқтатылды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1-тармағының 1) тармақшасына және Шығыс Қазақстан облыстық мәслихатының "2017-2019 жылдарға арналған облыстық бюджет туралы" 2016 жылғы 9 желтоқсандағы № 8/75-VI (нормативтік құқықтық актілерді мемлекеттік тіркеу Тізілімінде 4773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2017-2019 жылдарға арналған Бесқарағай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қосымшаларға</w:t>
      </w:r>
      <w:r>
        <w:rPr>
          <w:rFonts w:ascii="Times New Roman"/>
          <w:b w:val="false"/>
          <w:i w:val="false"/>
          <w:color w:val="000000"/>
          <w:sz w:val="28"/>
        </w:rPr>
        <w:t xml:space="preserve"> сәйкес, соның ішінде 2017 жылға мынадай көлемдерде бекітілсін:</w:t>
      </w:r>
    </w:p>
    <w:bookmarkEnd w:id="1"/>
    <w:bookmarkStart w:name="z17" w:id="2"/>
    <w:p>
      <w:pPr>
        <w:spacing w:after="0"/>
        <w:ind w:left="0"/>
        <w:jc w:val="both"/>
      </w:pPr>
      <w:r>
        <w:rPr>
          <w:rFonts w:ascii="Times New Roman"/>
          <w:b w:val="false"/>
          <w:i w:val="false"/>
          <w:color w:val="000000"/>
          <w:sz w:val="28"/>
        </w:rPr>
        <w:t>
      1) түсімдер – 3143326,6 мың теңге, соның ішінде:</w:t>
      </w:r>
    </w:p>
    <w:bookmarkEnd w:id="2"/>
    <w:bookmarkStart w:name="z5" w:id="3"/>
    <w:p>
      <w:pPr>
        <w:spacing w:after="0"/>
        <w:ind w:left="0"/>
        <w:jc w:val="both"/>
      </w:pPr>
      <w:r>
        <w:rPr>
          <w:rFonts w:ascii="Times New Roman"/>
          <w:b w:val="false"/>
          <w:i w:val="false"/>
          <w:color w:val="000000"/>
          <w:sz w:val="28"/>
        </w:rPr>
        <w:t xml:space="preserve">
      салықтық түсімдер – 392292,0 мың теңге; </w:t>
      </w:r>
    </w:p>
    <w:bookmarkEnd w:id="3"/>
    <w:bookmarkStart w:name="z6" w:id="4"/>
    <w:p>
      <w:pPr>
        <w:spacing w:after="0"/>
        <w:ind w:left="0"/>
        <w:jc w:val="both"/>
      </w:pPr>
      <w:r>
        <w:rPr>
          <w:rFonts w:ascii="Times New Roman"/>
          <w:b w:val="false"/>
          <w:i w:val="false"/>
          <w:color w:val="000000"/>
          <w:sz w:val="28"/>
        </w:rPr>
        <w:t xml:space="preserve">
      салықтық емес түсімдер – 18160,0 мың теңге; </w:t>
      </w:r>
    </w:p>
    <w:bookmarkEnd w:id="4"/>
    <w:bookmarkStart w:name="z7" w:id="5"/>
    <w:p>
      <w:pPr>
        <w:spacing w:after="0"/>
        <w:ind w:left="0"/>
        <w:jc w:val="both"/>
      </w:pPr>
      <w:r>
        <w:rPr>
          <w:rFonts w:ascii="Times New Roman"/>
          <w:b w:val="false"/>
          <w:i w:val="false"/>
          <w:color w:val="000000"/>
          <w:sz w:val="28"/>
        </w:rPr>
        <w:t xml:space="preserve">
      негізгі капиталды сатудан түсетін түсімдер – 3450,0 мың теңге; </w:t>
      </w:r>
    </w:p>
    <w:bookmarkEnd w:id="5"/>
    <w:bookmarkStart w:name="z8" w:id="6"/>
    <w:p>
      <w:pPr>
        <w:spacing w:after="0"/>
        <w:ind w:left="0"/>
        <w:jc w:val="both"/>
      </w:pPr>
      <w:r>
        <w:rPr>
          <w:rFonts w:ascii="Times New Roman"/>
          <w:b w:val="false"/>
          <w:i w:val="false"/>
          <w:color w:val="000000"/>
          <w:sz w:val="28"/>
        </w:rPr>
        <w:t xml:space="preserve">
      трансферттердің түсімдері – 2729424,6 мың теңге; </w:t>
      </w:r>
    </w:p>
    <w:bookmarkEnd w:id="6"/>
    <w:bookmarkStart w:name="z9" w:id="7"/>
    <w:p>
      <w:pPr>
        <w:spacing w:after="0"/>
        <w:ind w:left="0"/>
        <w:jc w:val="both"/>
      </w:pPr>
      <w:r>
        <w:rPr>
          <w:rFonts w:ascii="Times New Roman"/>
          <w:b w:val="false"/>
          <w:i w:val="false"/>
          <w:color w:val="000000"/>
          <w:sz w:val="28"/>
        </w:rPr>
        <w:t xml:space="preserve">
      2) шығындар – 3168060,3 мың теңге; </w:t>
      </w:r>
    </w:p>
    <w:bookmarkEnd w:id="7"/>
    <w:bookmarkStart w:name="z10" w:id="8"/>
    <w:p>
      <w:pPr>
        <w:spacing w:after="0"/>
        <w:ind w:left="0"/>
        <w:jc w:val="both"/>
      </w:pPr>
      <w:r>
        <w:rPr>
          <w:rFonts w:ascii="Times New Roman"/>
          <w:b w:val="false"/>
          <w:i w:val="false"/>
          <w:color w:val="000000"/>
          <w:sz w:val="28"/>
        </w:rPr>
        <w:t xml:space="preserve">
      3) таза бюджеттік кредит беру – 59531,0 мың теңге, соның ішінде: </w:t>
      </w:r>
    </w:p>
    <w:bookmarkEnd w:id="8"/>
    <w:bookmarkStart w:name="z11" w:id="9"/>
    <w:p>
      <w:pPr>
        <w:spacing w:after="0"/>
        <w:ind w:left="0"/>
        <w:jc w:val="both"/>
      </w:pPr>
      <w:r>
        <w:rPr>
          <w:rFonts w:ascii="Times New Roman"/>
          <w:b w:val="false"/>
          <w:i w:val="false"/>
          <w:color w:val="000000"/>
          <w:sz w:val="28"/>
        </w:rPr>
        <w:t xml:space="preserve">
      бюджеттік кредиттер – 64666,0 мың теңге; </w:t>
      </w:r>
    </w:p>
    <w:bookmarkEnd w:id="9"/>
    <w:bookmarkStart w:name="z12" w:id="10"/>
    <w:p>
      <w:pPr>
        <w:spacing w:after="0"/>
        <w:ind w:left="0"/>
        <w:jc w:val="both"/>
      </w:pPr>
      <w:r>
        <w:rPr>
          <w:rFonts w:ascii="Times New Roman"/>
          <w:b w:val="false"/>
          <w:i w:val="false"/>
          <w:color w:val="000000"/>
          <w:sz w:val="28"/>
        </w:rPr>
        <w:t>
      бюджеттік кредиттерді өтеу – 5135,0 мың теңге;</w:t>
      </w:r>
    </w:p>
    <w:bookmarkEnd w:id="10"/>
    <w:bookmarkStart w:name="z13" w:id="11"/>
    <w:p>
      <w:pPr>
        <w:spacing w:after="0"/>
        <w:ind w:left="0"/>
        <w:jc w:val="both"/>
      </w:pPr>
      <w:r>
        <w:rPr>
          <w:rFonts w:ascii="Times New Roman"/>
          <w:b w:val="false"/>
          <w:i w:val="false"/>
          <w:color w:val="000000"/>
          <w:sz w:val="28"/>
        </w:rPr>
        <w:t>
      4) қаржы активтерімен жасалатын операциялар бойынша сальдо-0,0 мың теңге, соның ішінде:</w:t>
      </w:r>
    </w:p>
    <w:bookmarkEnd w:id="11"/>
    <w:bookmarkStart w:name="z14" w:id="12"/>
    <w:p>
      <w:pPr>
        <w:spacing w:after="0"/>
        <w:ind w:left="0"/>
        <w:jc w:val="both"/>
      </w:pPr>
      <w:r>
        <w:rPr>
          <w:rFonts w:ascii="Times New Roman"/>
          <w:b w:val="false"/>
          <w:i w:val="false"/>
          <w:color w:val="000000"/>
          <w:sz w:val="28"/>
        </w:rPr>
        <w:t xml:space="preserve">
      қаржы активтерін сатып алу – 0,0 мың теңге; </w:t>
      </w:r>
    </w:p>
    <w:bookmarkEnd w:id="12"/>
    <w:bookmarkStart w:name="z15" w:id="13"/>
    <w:p>
      <w:pPr>
        <w:spacing w:after="0"/>
        <w:ind w:left="0"/>
        <w:jc w:val="both"/>
      </w:pPr>
      <w:r>
        <w:rPr>
          <w:rFonts w:ascii="Times New Roman"/>
          <w:b w:val="false"/>
          <w:i w:val="false"/>
          <w:color w:val="000000"/>
          <w:sz w:val="28"/>
        </w:rPr>
        <w:t xml:space="preserve">
      мемлекеттік қаржы активтерін сатудан түсетін түсімдер – 0,0 мың теңге; </w:t>
      </w:r>
    </w:p>
    <w:bookmarkEnd w:id="13"/>
    <w:bookmarkStart w:name="z16" w:id="14"/>
    <w:p>
      <w:pPr>
        <w:spacing w:after="0"/>
        <w:ind w:left="0"/>
        <w:jc w:val="both"/>
      </w:pPr>
      <w:r>
        <w:rPr>
          <w:rFonts w:ascii="Times New Roman"/>
          <w:b w:val="false"/>
          <w:i w:val="false"/>
          <w:color w:val="000000"/>
          <w:sz w:val="28"/>
        </w:rPr>
        <w:t>
      5) бюджеттің тапшылығы (профицит) – -84264,7 мың теңге;</w:t>
      </w:r>
    </w:p>
    <w:bookmarkEnd w:id="14"/>
    <w:p>
      <w:pPr>
        <w:spacing w:after="0"/>
        <w:ind w:left="0"/>
        <w:jc w:val="both"/>
      </w:pPr>
      <w:r>
        <w:rPr>
          <w:rFonts w:ascii="Times New Roman"/>
          <w:b w:val="false"/>
          <w:i w:val="false"/>
          <w:color w:val="000000"/>
          <w:sz w:val="28"/>
        </w:rPr>
        <w:t>
      6) бюджет тапшылығын қаржыландыру (профицитті пайдалану) –84264,7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Бесқарағай аудандық мәслихатының 05.12.2017 </w:t>
      </w:r>
      <w:r>
        <w:rPr>
          <w:rFonts w:ascii="Times New Roman"/>
          <w:b w:val="false"/>
          <w:i w:val="false"/>
          <w:color w:val="ff0000"/>
          <w:sz w:val="28"/>
        </w:rPr>
        <w:t>№ 17/2-VI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2017 жылға арналған аудандық бюджетте субвенция көлемі 2 300 715,0 мың теңге сомасында көзделсін.</w:t>
      </w:r>
    </w:p>
    <w:bookmarkStart w:name="z18" w:id="15"/>
    <w:p>
      <w:pPr>
        <w:spacing w:after="0"/>
        <w:ind w:left="0"/>
        <w:jc w:val="both"/>
      </w:pPr>
      <w:r>
        <w:rPr>
          <w:rFonts w:ascii="Times New Roman"/>
          <w:b w:val="false"/>
          <w:i w:val="false"/>
          <w:color w:val="000000"/>
          <w:sz w:val="28"/>
        </w:rPr>
        <w:t xml:space="preserve">
      3. Қазақстан Республикасының 2015 жылғы 23 қарашадағы Еңбек кодексінің 139-бабы </w:t>
      </w:r>
      <w:r>
        <w:rPr>
          <w:rFonts w:ascii="Times New Roman"/>
          <w:b w:val="false"/>
          <w:i w:val="false"/>
          <w:color w:val="000000"/>
          <w:sz w:val="28"/>
        </w:rPr>
        <w:t>9 - тармағына</w:t>
      </w:r>
      <w:r>
        <w:rPr>
          <w:rFonts w:ascii="Times New Roman"/>
          <w:b w:val="false"/>
          <w:i w:val="false"/>
          <w:color w:val="000000"/>
          <w:sz w:val="28"/>
        </w:rPr>
        <w:t xml:space="preserve"> сәйкес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5"/>
    <w:bookmarkStart w:name="z19" w:id="16"/>
    <w:p>
      <w:pPr>
        <w:spacing w:after="0"/>
        <w:ind w:left="0"/>
        <w:jc w:val="both"/>
      </w:pPr>
      <w:r>
        <w:rPr>
          <w:rFonts w:ascii="Times New Roman"/>
          <w:b w:val="false"/>
          <w:i w:val="false"/>
          <w:color w:val="000000"/>
          <w:sz w:val="28"/>
        </w:rPr>
        <w:t xml:space="preserve">
      Азаматтық қызметшілер болып табылатын және ауылдық жерде жұмыс iстейтiн әлеуметтiк қамсыздандыру, бiлiм беру, мәдениет, спорт және ветеринария саласындағы мамандар лауазымдарының </w:t>
      </w:r>
      <w:r>
        <w:rPr>
          <w:rFonts w:ascii="Times New Roman"/>
          <w:b w:val="false"/>
          <w:i w:val="false"/>
          <w:color w:val="000000"/>
          <w:sz w:val="28"/>
        </w:rPr>
        <w:t>тiзбесiн</w:t>
      </w:r>
      <w:r>
        <w:rPr>
          <w:rFonts w:ascii="Times New Roman"/>
          <w:b w:val="false"/>
          <w:i w:val="false"/>
          <w:color w:val="000000"/>
          <w:sz w:val="28"/>
        </w:rPr>
        <w:t xml:space="preserve"> жергiлiктi өкiлдi органмен келiсу бойынша жергiлiктi атқарушы орган айқындайды.</w:t>
      </w:r>
    </w:p>
    <w:bookmarkEnd w:id="16"/>
    <w:bookmarkStart w:name="z20" w:id="17"/>
    <w:p>
      <w:pPr>
        <w:spacing w:after="0"/>
        <w:ind w:left="0"/>
        <w:jc w:val="both"/>
      </w:pPr>
      <w:r>
        <w:rPr>
          <w:rFonts w:ascii="Times New Roman"/>
          <w:b w:val="false"/>
          <w:i w:val="false"/>
          <w:color w:val="000000"/>
          <w:sz w:val="28"/>
        </w:rPr>
        <w:t>
      4. Ауданның жергілікті атқарушы органның 2017 жылға арналған резерві 10 000,0 мың теңге сомасында бекітілсін.</w:t>
      </w:r>
    </w:p>
    <w:bookmarkEnd w:id="17"/>
    <w:bookmarkStart w:name="z21" w:id="18"/>
    <w:p>
      <w:pPr>
        <w:spacing w:after="0"/>
        <w:ind w:left="0"/>
        <w:jc w:val="both"/>
      </w:pPr>
      <w:r>
        <w:rPr>
          <w:rFonts w:ascii="Times New Roman"/>
          <w:b w:val="false"/>
          <w:i w:val="false"/>
          <w:color w:val="000000"/>
          <w:sz w:val="28"/>
        </w:rPr>
        <w:t xml:space="preserve">
      5. 2017 жылға арналған аудандық бюджетті орындау барысында секвестрлеуге жатпайтын жергілікті бюджеттік бағдарламалардың тізбесі </w:t>
      </w:r>
      <w:r>
        <w:rPr>
          <w:rFonts w:ascii="Times New Roman"/>
          <w:b w:val="false"/>
          <w:i w:val="false"/>
          <w:color w:val="000000"/>
          <w:sz w:val="28"/>
        </w:rPr>
        <w:t>3 қосымшаға</w:t>
      </w:r>
      <w:r>
        <w:rPr>
          <w:rFonts w:ascii="Times New Roman"/>
          <w:b w:val="false"/>
          <w:i w:val="false"/>
          <w:color w:val="000000"/>
          <w:sz w:val="28"/>
        </w:rPr>
        <w:t xml:space="preserve"> сәйкес ескерілсін.</w:t>
      </w:r>
    </w:p>
    <w:bookmarkEnd w:id="18"/>
    <w:bookmarkStart w:name="z22" w:id="19"/>
    <w:p>
      <w:pPr>
        <w:spacing w:after="0"/>
        <w:ind w:left="0"/>
        <w:jc w:val="both"/>
      </w:pPr>
      <w:r>
        <w:rPr>
          <w:rFonts w:ascii="Times New Roman"/>
          <w:b w:val="false"/>
          <w:i w:val="false"/>
          <w:color w:val="000000"/>
          <w:sz w:val="28"/>
        </w:rPr>
        <w:t xml:space="preserve">
      6. Бесқарағай аудандық мәслихатының </w:t>
      </w:r>
      <w:r>
        <w:rPr>
          <w:rFonts w:ascii="Times New Roman"/>
          <w:b w:val="false"/>
          <w:i w:val="false"/>
          <w:color w:val="000000"/>
          <w:sz w:val="28"/>
        </w:rPr>
        <w:t>6 қосымшаға</w:t>
      </w:r>
      <w:r>
        <w:rPr>
          <w:rFonts w:ascii="Times New Roman"/>
          <w:b w:val="false"/>
          <w:i w:val="false"/>
          <w:color w:val="000000"/>
          <w:sz w:val="28"/>
        </w:rPr>
        <w:t xml:space="preserve"> сәйкес кейбір шешімдерінің күші жойылды деп танылсын. </w:t>
      </w:r>
    </w:p>
    <w:bookmarkEnd w:id="19"/>
    <w:bookmarkStart w:name="z23" w:id="20"/>
    <w:p>
      <w:pPr>
        <w:spacing w:after="0"/>
        <w:ind w:left="0"/>
        <w:jc w:val="both"/>
      </w:pPr>
      <w:r>
        <w:rPr>
          <w:rFonts w:ascii="Times New Roman"/>
          <w:b w:val="false"/>
          <w:i w:val="false"/>
          <w:color w:val="000000"/>
          <w:sz w:val="28"/>
        </w:rPr>
        <w:t>
      7. Осы шешім 2017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КАЙРУЛЛИНА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Бесқарағай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 САДЫҚОВ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8/2-VІ шешіміне 1 қосымша</w:t>
            </w:r>
          </w:p>
        </w:tc>
      </w:tr>
    </w:tbl>
    <w:bookmarkStart w:name="z25" w:id="21"/>
    <w:p>
      <w:pPr>
        <w:spacing w:after="0"/>
        <w:ind w:left="0"/>
        <w:jc w:val="left"/>
      </w:pPr>
      <w:r>
        <w:rPr>
          <w:rFonts w:ascii="Times New Roman"/>
          <w:b/>
          <w:i w:val="false"/>
          <w:color w:val="000000"/>
        </w:rPr>
        <w:t xml:space="preserve"> 2017 жылға арналған аудандық бюджет</w:t>
      </w:r>
    </w:p>
    <w:bookmarkEnd w:id="21"/>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Бесқарағай аудандық мәслихатының 05.12.2017 </w:t>
      </w:r>
      <w:r>
        <w:rPr>
          <w:rFonts w:ascii="Times New Roman"/>
          <w:b w:val="false"/>
          <w:i w:val="false"/>
          <w:color w:val="ff0000"/>
          <w:sz w:val="28"/>
        </w:rPr>
        <w:t>№ 17/2-VI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951"/>
        <w:gridCol w:w="613"/>
        <w:gridCol w:w="951"/>
        <w:gridCol w:w="6011"/>
        <w:gridCol w:w="31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Түсімдер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3143326,6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392292,0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123902,0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123902,0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123902,0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98727,0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кредиттер бойынша сыйақылар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түсетiн түсiмдер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түсетiн түсiмдер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2729424,6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2729424,6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2729424,6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413793,6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2300715,0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41"/>
        <w:gridCol w:w="508"/>
        <w:gridCol w:w="508"/>
        <w:gridCol w:w="12407"/>
        <w:gridCol w:w="12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r>
              <w:br/>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3168060,3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404078,3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301195,2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182993,2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181715,2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17119,1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17119,1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17119,1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13708,6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мен оларды жою</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1899453,4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1707723,4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1707723,4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1625840,4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342719,2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60121,6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46552,6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27368,6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236082,3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236082,3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78048,9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23330,4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26683,3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және жеткізу бойынша қызметтерге ақы төлеу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67572,5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bl>
          <w:p/>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162986,5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67549,4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67549,4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67549,4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кеңістiктi ұйымдастыру жөнiндегi өзге де қызметтер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35201,1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35201,1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23469,1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109415,3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89713,9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89713,9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46953,9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12822,4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12822,4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28996,1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28996,1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18996,1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18996,1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57790,5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57790,5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57790,5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8/2-VІ шешіміне 2 қосымша</w:t>
            </w:r>
          </w:p>
        </w:tc>
      </w:tr>
    </w:tbl>
    <w:bookmarkStart w:name="z27" w:id="22"/>
    <w:p>
      <w:pPr>
        <w:spacing w:after="0"/>
        <w:ind w:left="0"/>
        <w:jc w:val="left"/>
      </w:pPr>
      <w:r>
        <w:rPr>
          <w:rFonts w:ascii="Times New Roman"/>
          <w:b/>
          <w:i w:val="false"/>
          <w:color w:val="000000"/>
        </w:rPr>
        <w:t xml:space="preserve"> Жергілікті өзін-өзі басқару органдарына тарнсферттерге арналған соманы бөлу</w:t>
      </w:r>
    </w:p>
    <w:bookmarkEnd w:id="22"/>
    <w:p>
      <w:pPr>
        <w:spacing w:after="0"/>
        <w:ind w:left="0"/>
        <w:jc w:val="both"/>
      </w:pPr>
      <w:r>
        <w:rPr>
          <w:rFonts w:ascii="Times New Roman"/>
          <w:b w:val="false"/>
          <w:i w:val="false"/>
          <w:color w:val="ff0000"/>
          <w:sz w:val="28"/>
        </w:rPr>
        <w:t xml:space="preserve">
      Ескерту. 2-қосымша жаңа редакцияда - Шығыс Қазақстан облысы Бесқарағай аудандық мәслихатының 05.12.2017 </w:t>
      </w:r>
      <w:r>
        <w:rPr>
          <w:rFonts w:ascii="Times New Roman"/>
          <w:b w:val="false"/>
          <w:i w:val="false"/>
          <w:color w:val="ff0000"/>
          <w:sz w:val="28"/>
        </w:rPr>
        <w:t>№ 17/2-VI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0"/>
        <w:gridCol w:w="4863"/>
        <w:gridCol w:w="5377"/>
      </w:tblGrid>
      <w:tr>
        <w:trPr>
          <w:trHeight w:val="30" w:hRule="atLeast"/>
        </w:trPr>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452 051</w:t>
            </w:r>
            <w:r>
              <w:br/>
            </w:r>
            <w:r>
              <w:rPr>
                <w:rFonts w:ascii="Times New Roman"/>
                <w:b w:val="false"/>
                <w:i w:val="false"/>
                <w:color w:val="000000"/>
                <w:sz w:val="20"/>
              </w:rPr>
              <w:t>
бағдарлама</w:t>
            </w:r>
            <w:r>
              <w:br/>
            </w: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 мемлекеттік мекемесі</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ауылдық округі әкімінің аппараты" мемлекеттік мекемесі бойынша</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"Баскөл ауылдық округі әкімінің аппараты" мемлекеттік мекемесі бойынша</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 ауылдық округі әкімінің аппараты" мемлекеттік мекемесі бойынша</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"Глуховка ауылдық округі әкімінің аппараты" мемлекеттік мекемесі бойынша</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"Долон ауылдық округі әкімінің аппараты" мемлекеттік мекемесі бойынша</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ауылдық округі әкімінің аппараты" мемлекеттік мекемесі бойынша</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"Жетіжар ауылдық округі әкімінің аппараты" мемлекеттік мекемесі бойынша</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"Канонерка ауылдық округі әкімінің аппараты" мемлекеттік мекемесі бойынша</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ауылдық округі әкімінің аппараты" мемлекеттік мекемесі бойынша</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"М-Владимировка ауылдық округі әкімінің аппараты" мемлекеттік мекемесі бойынша</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8/2-VІ шешіміне 3 қосымша</w:t>
            </w:r>
          </w:p>
        </w:tc>
      </w:tr>
    </w:tbl>
    <w:bookmarkStart w:name="z29" w:id="23"/>
    <w:p>
      <w:pPr>
        <w:spacing w:after="0"/>
        <w:ind w:left="0"/>
        <w:jc w:val="left"/>
      </w:pPr>
      <w:r>
        <w:rPr>
          <w:rFonts w:ascii="Times New Roman"/>
          <w:b/>
          <w:i w:val="false"/>
          <w:color w:val="000000"/>
        </w:rPr>
        <w:t xml:space="preserve"> 2017 жылға арналған аудандық бюджетті орындау барысындағы секвестерлеуге жатпайтын бюджеттік бағдарламалардың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4"/>
        <w:gridCol w:w="2454"/>
        <w:gridCol w:w="2454"/>
        <w:gridCol w:w="4938"/>
      </w:tblGrid>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w:t>
            </w:r>
            <w:r>
              <w:br/>
            </w:r>
            <w:r>
              <w:rPr>
                <w:rFonts w:ascii="Times New Roman"/>
                <w:b w:val="false"/>
                <w:i w:val="false"/>
                <w:color w:val="000000"/>
                <w:sz w:val="20"/>
              </w:rPr>
              <w:t>
топ.</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8/2-VІ шешіміне 4 қосымша</w:t>
            </w:r>
          </w:p>
        </w:tc>
      </w:tr>
    </w:tbl>
    <w:bookmarkStart w:name="z31" w:id="24"/>
    <w:p>
      <w:pPr>
        <w:spacing w:after="0"/>
        <w:ind w:left="0"/>
        <w:jc w:val="left"/>
      </w:pPr>
      <w:r>
        <w:rPr>
          <w:rFonts w:ascii="Times New Roman"/>
          <w:b/>
          <w:i w:val="false"/>
          <w:color w:val="000000"/>
        </w:rPr>
        <w:t xml:space="preserve"> 2018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951"/>
        <w:gridCol w:w="613"/>
        <w:gridCol w:w="951"/>
        <w:gridCol w:w="6011"/>
        <w:gridCol w:w="31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кірістер </w:t>
            </w:r>
            <w:r>
              <w:br/>
            </w:r>
            <w:r>
              <w:rPr>
                <w:rFonts w:ascii="Times New Roman"/>
                <w:b w:val="false"/>
                <w:i w:val="false"/>
                <w:color w:val="000000"/>
                <w:sz w:val="20"/>
              </w:rPr>
              <w:t>(мың теңге)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Түсімдер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2893651,0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513129,0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214897,0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214897,0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173340,0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173340,0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173340,0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108308,0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72546,0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72546,0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кредиттер бойынша сыйақылар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түсетiн түсiмдер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түсетiн түсiмдер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2360611,0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2360611,0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2360611,0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2360611,0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595"/>
        <w:gridCol w:w="1255"/>
        <w:gridCol w:w="1255"/>
        <w:gridCol w:w="5199"/>
        <w:gridCol w:w="30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2893651,0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419952,0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310885,0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104095,0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104095,0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184790,0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184225,0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26317,0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26317,0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26317,0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23096,0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23096,0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17859,0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17859,0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23775,0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23775,0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14679,0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мен оларды жою</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1781108,0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104996,0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104996,0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104996,0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1628174,0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1628174,0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1552354,0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50862,0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24958,0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47938,0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47938,0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236953,0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38414,0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23434,0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169930,0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169930,0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32791,0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84316,0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6287,0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28181,0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және жеткізу бойынша қызметтерге ақы төлеу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50185,0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22775,0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22775,0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22775,0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166093,0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70815,0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70815,0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70815,0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9579,0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31158,0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кеңістiктi ұйымдастыру жөнiндегi өзге де қызметтер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30888,0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30888,0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23956,0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89959,0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68879,0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68879,0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18772,0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47325,0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104201,0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101890,0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101890,0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101890,0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30521,0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30521,0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20521,0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20521,0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8/2-VІ шешіміне 5 қосымша</w:t>
            </w:r>
          </w:p>
        </w:tc>
      </w:tr>
    </w:tbl>
    <w:bookmarkStart w:name="z33" w:id="25"/>
    <w:p>
      <w:pPr>
        <w:spacing w:after="0"/>
        <w:ind w:left="0"/>
        <w:jc w:val="left"/>
      </w:pPr>
      <w:r>
        <w:rPr>
          <w:rFonts w:ascii="Times New Roman"/>
          <w:b/>
          <w:i w:val="false"/>
          <w:color w:val="000000"/>
        </w:rPr>
        <w:t xml:space="preserve"> 2019 жылға арналған аудандық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951"/>
        <w:gridCol w:w="613"/>
        <w:gridCol w:w="951"/>
        <w:gridCol w:w="6011"/>
        <w:gridCol w:w="31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кірістер </w:t>
            </w:r>
            <w:r>
              <w:br/>
            </w:r>
            <w:r>
              <w:rPr>
                <w:rFonts w:ascii="Times New Roman"/>
                <w:b w:val="false"/>
                <w:i w:val="false"/>
                <w:color w:val="000000"/>
                <w:sz w:val="20"/>
              </w:rPr>
              <w:t>(мың теңге)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Түсімдер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2962399,0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549047,0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229940,0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229940,0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205440,0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185474,0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185474,0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185474,0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115889,0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77624,0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77624,0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кредиттер бойынша сыйақылар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түсетiн түсiмдер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түсетiн түсiмдер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2392046,0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2392046,0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2392046,0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2392046,0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595"/>
        <w:gridCol w:w="1255"/>
        <w:gridCol w:w="1255"/>
        <w:gridCol w:w="5199"/>
        <w:gridCol w:w="30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2962399,0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мен оларды жою</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1875419,0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111051,0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111051,0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111051,0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1742146,0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1742146,0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1661019,0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54422,0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26705,0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22222,0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22222,0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252101,0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40306,0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24277,0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12938,0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181745,0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181745,0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35086,0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10762,0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90218,0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және жеткізу бойынша қызметтерге ақы төлеу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37884,0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20884,0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20884,0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14884,0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170970,0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кеңістiктi ұйымдастыру жөнiндегi өзге де қызметтер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94925,0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13845,0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13845,0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8/2-VІ шешіміне 6 қосымша</w:t>
            </w:r>
          </w:p>
        </w:tc>
      </w:tr>
    </w:tbl>
    <w:bookmarkStart w:name="z35" w:id="26"/>
    <w:p>
      <w:pPr>
        <w:spacing w:after="0"/>
        <w:ind w:left="0"/>
        <w:jc w:val="both"/>
      </w:pPr>
      <w:r>
        <w:rPr>
          <w:rFonts w:ascii="Times New Roman"/>
          <w:b w:val="false"/>
          <w:i w:val="false"/>
          <w:color w:val="000000"/>
          <w:sz w:val="28"/>
        </w:rPr>
        <w:t xml:space="preserve">
      1) "2016-2018 жылдарға арналған Бесқарағай ауданының бюджеті туралы" 2015 жылғы 23 желтоқсандағы </w:t>
      </w:r>
      <w:r>
        <w:rPr>
          <w:rFonts w:ascii="Times New Roman"/>
          <w:b w:val="false"/>
          <w:i w:val="false"/>
          <w:color w:val="000000"/>
          <w:sz w:val="28"/>
        </w:rPr>
        <w:t>№ 39/3-V</w:t>
      </w:r>
      <w:r>
        <w:rPr>
          <w:rFonts w:ascii="Times New Roman"/>
          <w:b w:val="false"/>
          <w:i w:val="false"/>
          <w:color w:val="000000"/>
          <w:sz w:val="28"/>
        </w:rPr>
        <w:t xml:space="preserve"> шешімі (нормативтік құқықтық актілерді мемлекеттік тіркеу Тізілімінде 4326 нөмірімен тіркелген, "Бесқарағай тынысы" газетінің 2016 жылғы 3 ақпандағы № 12-13 сандарында жарияланған);</w:t>
      </w:r>
    </w:p>
    <w:bookmarkEnd w:id="26"/>
    <w:bookmarkStart w:name="z36" w:id="27"/>
    <w:p>
      <w:pPr>
        <w:spacing w:after="0"/>
        <w:ind w:left="0"/>
        <w:jc w:val="both"/>
      </w:pPr>
      <w:r>
        <w:rPr>
          <w:rFonts w:ascii="Times New Roman"/>
          <w:b w:val="false"/>
          <w:i w:val="false"/>
          <w:color w:val="000000"/>
          <w:sz w:val="28"/>
        </w:rPr>
        <w:t xml:space="preserve">
       2) "2016-2018 жылдарға арналған Бесқарағай ауданының бюджеті туралы" Бесқарағай аудандық мәслихатының 2015 жылғы 23 желтоқсандағы № 39/3-V шешіміне өзгерістер мен толықтырулар енгізу туралы" 2016 жылғы 12 сәуірдегі </w:t>
      </w:r>
      <w:r>
        <w:rPr>
          <w:rFonts w:ascii="Times New Roman"/>
          <w:b w:val="false"/>
          <w:i w:val="false"/>
          <w:color w:val="000000"/>
          <w:sz w:val="28"/>
        </w:rPr>
        <w:t>№ 2/5-VІ</w:t>
      </w:r>
      <w:r>
        <w:rPr>
          <w:rFonts w:ascii="Times New Roman"/>
          <w:b w:val="false"/>
          <w:i w:val="false"/>
          <w:color w:val="000000"/>
          <w:sz w:val="28"/>
        </w:rPr>
        <w:t xml:space="preserve"> (нормативтік құқықтық актілерді мемлекеттік тіркеу Тізілімінде 4513 нөмірімен тіркелген, "Бесқарағай тынысы" газетінің 2016 жылғы 14 мамырдағы № 41 санында жарияланған) ;</w:t>
      </w:r>
    </w:p>
    <w:bookmarkEnd w:id="27"/>
    <w:bookmarkStart w:name="z37" w:id="28"/>
    <w:p>
      <w:pPr>
        <w:spacing w:after="0"/>
        <w:ind w:left="0"/>
        <w:jc w:val="both"/>
      </w:pPr>
      <w:r>
        <w:rPr>
          <w:rFonts w:ascii="Times New Roman"/>
          <w:b w:val="false"/>
          <w:i w:val="false"/>
          <w:color w:val="000000"/>
          <w:sz w:val="28"/>
        </w:rPr>
        <w:t xml:space="preserve">
      3) "2016-2018 жылдарға арналған Бесқарағай ауданының бюджеті туралы" Бесқарағай аудандық мәслихатының 2015 жылғы 23 желтоқсандағы № 39/3-V шешіміне өзгерістер енгізу туралы" 2016 жылғы 8 маусымдағы </w:t>
      </w:r>
      <w:r>
        <w:rPr>
          <w:rFonts w:ascii="Times New Roman"/>
          <w:b w:val="false"/>
          <w:i w:val="false"/>
          <w:color w:val="000000"/>
          <w:sz w:val="28"/>
        </w:rPr>
        <w:t>№ 3/2-VІ</w:t>
      </w:r>
      <w:r>
        <w:rPr>
          <w:rFonts w:ascii="Times New Roman"/>
          <w:b w:val="false"/>
          <w:i w:val="false"/>
          <w:color w:val="000000"/>
          <w:sz w:val="28"/>
        </w:rPr>
        <w:t xml:space="preserve"> (нормативтік құқықтық актілерді мемлекеттік тіркеу Тізілімінде 4561 нөмірімен тіркелген, "Бесқарағай тынысы" газетінің 2016 жылғы 25 маусымдағы № 53 санында жарияланған);</w:t>
      </w:r>
    </w:p>
    <w:bookmarkEnd w:id="28"/>
    <w:bookmarkStart w:name="z38" w:id="29"/>
    <w:p>
      <w:pPr>
        <w:spacing w:after="0"/>
        <w:ind w:left="0"/>
        <w:jc w:val="both"/>
      </w:pPr>
      <w:r>
        <w:rPr>
          <w:rFonts w:ascii="Times New Roman"/>
          <w:b w:val="false"/>
          <w:i w:val="false"/>
          <w:color w:val="000000"/>
          <w:sz w:val="28"/>
        </w:rPr>
        <w:t xml:space="preserve">
      4) "2016-2018 жылдарға арналған Бесқарағай ауданының бюджеті туралы" Бесқарағай аудандық мәслихатының 2015 жылғы 23 желтоқсандағы № 39/3-V шешіміне өзгерістер мен толықтырулар енгізу туралы" 2016 жылғы 1 шілдедегі </w:t>
      </w:r>
      <w:r>
        <w:rPr>
          <w:rFonts w:ascii="Times New Roman"/>
          <w:b w:val="false"/>
          <w:i w:val="false"/>
          <w:color w:val="000000"/>
          <w:sz w:val="28"/>
        </w:rPr>
        <w:t>№ 4/6-VІ</w:t>
      </w:r>
      <w:r>
        <w:rPr>
          <w:rFonts w:ascii="Times New Roman"/>
          <w:b w:val="false"/>
          <w:i w:val="false"/>
          <w:color w:val="000000"/>
          <w:sz w:val="28"/>
        </w:rPr>
        <w:t xml:space="preserve"> (нормативтік құқықтық актілерді мемлекеттік тіркеу Тізілімінде 4599 нөмірімен тіркелген, "Бесқарағай тынысы" газетінің 2016 жылғы 23 шілдеде № 61 санында жарияланған);</w:t>
      </w:r>
    </w:p>
    <w:bookmarkEnd w:id="29"/>
    <w:bookmarkStart w:name="z39" w:id="30"/>
    <w:p>
      <w:pPr>
        <w:spacing w:after="0"/>
        <w:ind w:left="0"/>
        <w:jc w:val="both"/>
      </w:pPr>
      <w:r>
        <w:rPr>
          <w:rFonts w:ascii="Times New Roman"/>
          <w:b w:val="false"/>
          <w:i w:val="false"/>
          <w:color w:val="000000"/>
          <w:sz w:val="28"/>
        </w:rPr>
        <w:t xml:space="preserve">
      5) "2016-2018 жылдарға арналған Бесқарағай ауданының бюджеті туралы" Бесқарағай аудандық мәслихатының 2015 жылғы 23 желтоқсандағы № 39/3-V шешіміне өзгерістер енгізу туралы" 2016 жылғы 28 шілдедегі </w:t>
      </w:r>
      <w:r>
        <w:rPr>
          <w:rFonts w:ascii="Times New Roman"/>
          <w:b w:val="false"/>
          <w:i w:val="false"/>
          <w:color w:val="000000"/>
          <w:sz w:val="28"/>
        </w:rPr>
        <w:t>№ 5/2-VІ</w:t>
      </w:r>
      <w:r>
        <w:rPr>
          <w:rFonts w:ascii="Times New Roman"/>
          <w:b w:val="false"/>
          <w:i w:val="false"/>
          <w:color w:val="000000"/>
          <w:sz w:val="28"/>
        </w:rPr>
        <w:t xml:space="preserve"> (нормативтік құқықтық актілерді мемлекеттік тіркеу Тізілімінде 4635 нөмірімен тіркелген, "Бесқарағай тынысы" газетінің 2016 жылғы 20 тамызда № 69 санында жарияланған);</w:t>
      </w:r>
    </w:p>
    <w:bookmarkEnd w:id="30"/>
    <w:bookmarkStart w:name="z40" w:id="31"/>
    <w:p>
      <w:pPr>
        <w:spacing w:after="0"/>
        <w:ind w:left="0"/>
        <w:jc w:val="both"/>
      </w:pPr>
      <w:r>
        <w:rPr>
          <w:rFonts w:ascii="Times New Roman"/>
          <w:b w:val="false"/>
          <w:i w:val="false"/>
          <w:color w:val="000000"/>
          <w:sz w:val="28"/>
        </w:rPr>
        <w:t xml:space="preserve">
      6) "2016-2018 жылдарға арналған Бесқарағай ауданының бюджеті туралы" Бесқарағай аудандық мәслихатының 2015 жылғы 23 желтоқсандағы № 39/3-V шешіміне өзгерістер мен толықтыру енгізу туралы" 2016 жылғы 14 қазандағы </w:t>
      </w:r>
      <w:r>
        <w:rPr>
          <w:rFonts w:ascii="Times New Roman"/>
          <w:b w:val="false"/>
          <w:i w:val="false"/>
          <w:color w:val="000000"/>
          <w:sz w:val="28"/>
        </w:rPr>
        <w:t>№ 6/11-VІ</w:t>
      </w:r>
      <w:r>
        <w:rPr>
          <w:rFonts w:ascii="Times New Roman"/>
          <w:b w:val="false"/>
          <w:i w:val="false"/>
          <w:color w:val="000000"/>
          <w:sz w:val="28"/>
        </w:rPr>
        <w:t xml:space="preserve"> (нормативтік құқықтық актілерді мемлекеттік тіркеу Тізілімінде 4695 нөмірімен тіркелген, "Бесқарағай тынысы" газетінің 2016 жылғы 5 қарашада № 91 санында жарияланған);</w:t>
      </w:r>
    </w:p>
    <w:bookmarkEnd w:id="31"/>
    <w:bookmarkStart w:name="z41" w:id="32"/>
    <w:p>
      <w:pPr>
        <w:spacing w:after="0"/>
        <w:ind w:left="0"/>
        <w:jc w:val="both"/>
      </w:pPr>
      <w:r>
        <w:rPr>
          <w:rFonts w:ascii="Times New Roman"/>
          <w:b w:val="false"/>
          <w:i w:val="false"/>
          <w:color w:val="000000"/>
          <w:sz w:val="28"/>
        </w:rPr>
        <w:t xml:space="preserve">
      7) "2016-2018 жылдарға арналған Бесқарағай ауданының бюджеті туралы" Бесқарағай аудандық мәслихатының 2015 жылғы 23 желтоқсандағы № 39/3-V шешіміне өзгерістер енгізу туралы" 2016 жылғы 5 желтоқсандағы </w:t>
      </w:r>
      <w:r>
        <w:rPr>
          <w:rFonts w:ascii="Times New Roman"/>
          <w:b w:val="false"/>
          <w:i w:val="false"/>
          <w:color w:val="000000"/>
          <w:sz w:val="28"/>
        </w:rPr>
        <w:t>№ 7/2-VІ</w:t>
      </w:r>
      <w:r>
        <w:rPr>
          <w:rFonts w:ascii="Times New Roman"/>
          <w:b w:val="false"/>
          <w:i w:val="false"/>
          <w:color w:val="000000"/>
          <w:sz w:val="28"/>
        </w:rPr>
        <w:t xml:space="preserve"> (нормативтік құқықтық актілерді мемлекеттік тіркеу Тізілімінде 4770 нөмірімен тіркелген, "Бесқарағай тынысы" газетінің 2016 жылғы 24 желтоқсанда № 103 санында жарияланған).</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