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091" w14:textId="d6dd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желтоқсандығы № 33/3-V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20 қыркүйектегі № 5/2-VI шешімі. Шығыс Қазақстан облысының Әділет департаментінде 2016 жылғы 27 қыркүйекте № 4679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2016 жылғы 16-23 қаңтардағы № 3, 2016 жылғы 23-31 қаңтардағы № 4, 2016 жылғы 1-7 ақпандағы № 5 "Абай елі"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39"/>
        <w:gridCol w:w="406"/>
        <w:gridCol w:w="539"/>
        <w:gridCol w:w="4153"/>
        <w:gridCol w:w="2230"/>
        <w:gridCol w:w="202"/>
        <w:gridCol w:w="539"/>
        <w:gridCol w:w="315"/>
        <w:gridCol w:w="539"/>
        <w:gridCol w:w="541"/>
        <w:gridCol w:w="1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4"/>
        <w:gridCol w:w="957"/>
        <w:gridCol w:w="957"/>
        <w:gridCol w:w="958"/>
        <w:gridCol w:w="5569"/>
        <w:gridCol w:w="2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374 659,0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1 445 483,5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1 345 927,5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1 197 485,5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(профицитті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