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d61e7" w14:textId="63d61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"Курчатов қаласының 2016 – 2018 жылдарға арналған бюджеті туралы" Курчатов қалалық мәслихатының 2015 жылғы 23 желтоқсандағы № 41/295-V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Курчатов қалалық мәслихатының 2016 жылғы 10 маусымдағы № 4/23-VI шешімі. Шығыс Қазақстан облысының Әділет департаментінде 2016 жылғы 20 маусымда № 4575 болып тіркелді. Күші жойылды - Шығыс Қазақстан облысы Курчатов қалалық мәслихатының 2016 жылғы 23 желтоқсандағы № 9/52-VI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Шығыс Қазақстан облысы Курчатов қалалық мәслихатының 23.12.2016 № 9/52-VI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(01.01.2017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04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109 -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6 - 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 тармағы 1) тармақшасына, Шығыс Қазақстан облыстық мәслихатының 2016 жылғы 24 мамырдағы № 3/24-VІ "2016-2018 жылдарға арналған облыстық бюджет туралы" Шығыс Қазақстан облыстық мәслихатының 2015 жылғы 9 желтоқсандағы № 34/406-V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өзгерістер енгізу туралы" (нормативтік құқықтық актілерді мемлекеттік тіркеу Тізілімінде 4553 нөмірімен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Курчатов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"Курчатов қаласының 2016 – 2018 жылдарға арналған бюджеті туралы" 2015 жылғы 23 желтоқсандағы № 41/295-V (нормативтік құқықтық актілерді мемлекеттік тіркеу Тізілімінде 4325 нөмірімен тіркелген, облыстық "7 дней" газетінің 2016 жылғы 21 қаңтардағы № 3 санында жарияланған) мәслихат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- 6) - тармақшалары келесі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"1) кірістер – 1 228 241,0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– 857 486,0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– 6 794,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– 9 570,0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– 354 391,0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2) шығындар – 1 285 515,5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бюджеттік кредиттерді өтеу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жасалатын операциялар бойынша сальдо – 0,0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–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- 57 274,5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57 274,5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7-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"7. 2016 жылға арналған қалалық бюджетте республикалық бюджеттен берілетін ағымдағы нысаналы трансферттер 272 256,0 мың теңге сомасында қарастырылсын.";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1-қосымшасына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 Осы шешім 2016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Сессия төрайымы, Курчатов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қалалық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Қарымбаева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2016 жылғы 10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4/23-VІ 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Курчатов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2015 жылғы 23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41/295-V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Курчатов қаласының 2016 жылға арналған бюджеті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1"/>
        <w:gridCol w:w="932"/>
        <w:gridCol w:w="932"/>
        <w:gridCol w:w="6108"/>
        <w:gridCol w:w="3397"/>
      </w:tblGrid>
      <w:tr>
        <w:trPr>
          <w:trHeight w:val="30" w:hRule="atLeast"/>
        </w:trPr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кірістер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1 228 241,0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857 486,0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370 353,0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289 221,0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170 409,0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106 092,0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 салығы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37 988,0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24 310,0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15 700,0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7 822,0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6 794,0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өзге де кірістер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 де салықтық емес түсiмдер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9 570,0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4 000,0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активтердi сату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354 391,0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35"/>
        <w:gridCol w:w="935"/>
        <w:gridCol w:w="935"/>
        <w:gridCol w:w="935"/>
        <w:gridCol w:w="5667"/>
        <w:gridCol w:w="2893"/>
      </w:tblGrid>
      <w:tr>
        <w:trPr>
          <w:trHeight w:val="30" w:hRule="atLeast"/>
        </w:trPr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Барлық шығындар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багдарлама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1 285 515,5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207 036,6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137 265,6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15 756,6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15 601,0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121 509,0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121 213,0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69 368,0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15 556,0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24 178,6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24 124,6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білім, дене шынықтыру және спорт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18 752,0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Ауданың (облыстық маңызы бар қаланың) кәсіпкерлік, өнеркәсіп және туризм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10 854,4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кәсіпкерлікті, өнеркәсіпті және туризмді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10 817,4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4 167,0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586 065,9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115 019,0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мен оқыту ұйымдарының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62 410,0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52 609,0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448 737,7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448 737,7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376 131,6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 мен жасөспірімдерге қосымша білім беру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46 683,1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25 923,0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22 309,2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14 658,0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5 622,2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95 949,3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11 506,3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7 706,0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1 199,0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Өрлеу жобасы бойынша келісілген қаржылай көмекті енгізу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6 204,0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Патронат тәрбиешілерге берілген баланы (балаларды) асырап бағу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3 800,3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60 196,0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17 506,0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35 523,0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тәрбиеленіп оқытылатын мүгедек балаларды материалдық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4 475,0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24 247,0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22 821,0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мүгедектердің құқықтарын қамтамасыз ету және өмір сүру сапасын жақсарту жөніндегі 2012 – 2018 жылдарға арналған іс-шаралар жоспарын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144 284,2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14 663,8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8 710,8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7 210,8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17 721,9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15 629,0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2 092,9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111 898,5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32 433,5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ұстау және туыстары жоқ адамдарды жерлеу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65 165,0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127 399,0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5 705,0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5 320,0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22 138,0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17 454,0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9 408,0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8 046,0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37 890,0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14 279,0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13 079,0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23 611,0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14 470,0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9 141,0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26 300,0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24 384,0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11 958,4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11 938,0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12 425,6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және ветеринариялық бақылау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9 815,6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Қаңғыбас иттер мен мысықтарды аулауды және жоюды ұйымдастыру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1 536,0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сәйкестендіру жөніндегі іс-шараларды өткізу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ветеринария және ветеринариялық бақылау бөлімі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1 916,0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12 782,5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12 125,0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57 578,0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16 680,1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6 700,9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 қаражатының пайдаланатын қалдығы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57 274,5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