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b6b0" w14:textId="bbcb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2016 жылғы 29 қарашадағы № 12/2-VI шешімі. Шығыс Қазақстан облысының Әділет департаментінде 2016 жылғы 5 желтоқсанда № 4754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00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(нормативтік құқықтық актілерді мемлекеттік тіркеу Тізілімінде 3176 нөмірімен тіркелген, 2014 жылғы 13 ақпандағы № 6 "Өскемен", № 6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8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уәкілетті орган – "Азаматтарға арналған үкімет" мемлекеттік корпорациясы" коммерциялық емес акционерлік қоғамы Шығыс Қазақстан облысы бойынша филиалы "Әлеуметтік төлемдерді ведоствоаралық есептеу орталығы" Департаменті;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9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Атаулы күндер мен мереке күндеріне бір реттік әлеуметтік көмек азаматтардың келесі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әскерді шығару күні, интернационалист-жауынгерлерді еске алу күні – 15 ақпан:</w:t>
      </w:r>
      <w:r>
        <w:br/>
      </w:r>
      <w:r>
        <w:rPr>
          <w:rFonts w:ascii="Times New Roman"/>
          <w:b w:val="false"/>
          <w:i w:val="false"/>
          <w:color w:val="000000"/>
          <w:sz w:val="28"/>
        </w:rPr>
        <w:t xml:space="preserve">
      </w:t>
      </w:r>
      <w:r>
        <w:rPr>
          <w:rFonts w:ascii="Times New Roman"/>
          <w:b w:val="false"/>
          <w:i w:val="false"/>
          <w:color w:val="000000"/>
          <w:sz w:val="28"/>
        </w:rPr>
        <w:t>басқа мемлекеттердiң аумақтарындағы ұрыс қимылдарына қатысушыларға – 67 000 теңге;</w:t>
      </w:r>
      <w:r>
        <w:br/>
      </w:r>
      <w:r>
        <w:rPr>
          <w:rFonts w:ascii="Times New Roman"/>
          <w:b w:val="false"/>
          <w:i w:val="false"/>
          <w:color w:val="000000"/>
          <w:sz w:val="28"/>
        </w:rPr>
        <w:t xml:space="preserve">
      </w:t>
      </w:r>
      <w:r>
        <w:rPr>
          <w:rFonts w:ascii="Times New Roman"/>
          <w:b w:val="false"/>
          <w:i w:val="false"/>
          <w:color w:val="000000"/>
          <w:sz w:val="28"/>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60 000 теңге;</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алқасымен, І мен ІІ дәрежелі "Ана даңқы" ордендерімен марапатталған немесе "Батыр ана" атағын алған көп балалы аналарға – 20 000 теңге;</w:t>
      </w:r>
      <w:r>
        <w:br/>
      </w:r>
      <w:r>
        <w:rPr>
          <w:rFonts w:ascii="Times New Roman"/>
          <w:b w:val="false"/>
          <w:i w:val="false"/>
          <w:color w:val="000000"/>
          <w:sz w:val="28"/>
        </w:rPr>
        <w:t xml:space="preserve">
      </w:t>
      </w:r>
      <w:r>
        <w:rPr>
          <w:rFonts w:ascii="Times New Roman"/>
          <w:b w:val="false"/>
          <w:i w:val="false"/>
          <w:color w:val="000000"/>
          <w:sz w:val="28"/>
        </w:rPr>
        <w:t>"Күміс алқа" алқасымен марапатталған көп балалы аналарға – 15 000 теңге;</w:t>
      </w:r>
      <w:r>
        <w:br/>
      </w:r>
      <w:r>
        <w:rPr>
          <w:rFonts w:ascii="Times New Roman"/>
          <w:b w:val="false"/>
          <w:i w:val="false"/>
          <w:color w:val="000000"/>
          <w:sz w:val="28"/>
        </w:rPr>
        <w:t xml:space="preserve">
      </w:t>
      </w:r>
      <w:r>
        <w:rPr>
          <w:rFonts w:ascii="Times New Roman"/>
          <w:b w:val="false"/>
          <w:i w:val="false"/>
          <w:color w:val="000000"/>
          <w:sz w:val="28"/>
        </w:rPr>
        <w:t>төрт және одан аса бірге тұратын кәмелетке толмаған балалары бар көп балалы отбасыларға – 15 000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65 000 теңге;</w:t>
      </w:r>
      <w:r>
        <w:br/>
      </w:r>
      <w:r>
        <w:rPr>
          <w:rFonts w:ascii="Times New Roman"/>
          <w:b w:val="false"/>
          <w:i w:val="false"/>
          <w:color w:val="000000"/>
          <w:sz w:val="28"/>
        </w:rPr>
        <w:t xml:space="preserve">
      </w:t>
      </w:r>
      <w:r>
        <w:rPr>
          <w:rFonts w:ascii="Times New Roman"/>
          <w:b w:val="false"/>
          <w:i w:val="false"/>
          <w:color w:val="000000"/>
          <w:sz w:val="28"/>
        </w:rPr>
        <w:t>4) Қазақстан халқының бірлігі мерекесі – 1 мамыр – мөлшері 43000 (қырық үш мың) теңгеден аспайтын зейнетақы төлемін алушыларға – 14 000 теңге;</w:t>
      </w:r>
      <w:r>
        <w:br/>
      </w:r>
      <w:r>
        <w:rPr>
          <w:rFonts w:ascii="Times New Roman"/>
          <w:b w:val="false"/>
          <w:i w:val="false"/>
          <w:color w:val="000000"/>
          <w:sz w:val="28"/>
        </w:rPr>
        <w:t xml:space="preserve">
      </w:t>
      </w:r>
      <w:r>
        <w:rPr>
          <w:rFonts w:ascii="Times New Roman"/>
          <w:b w:val="false"/>
          <w:i w:val="false"/>
          <w:color w:val="000000"/>
          <w:sz w:val="28"/>
        </w:rPr>
        <w:t>5)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 мүгедектері мен қатысушыларына – 100 000 теңге;</w:t>
      </w:r>
      <w:r>
        <w:br/>
      </w:r>
      <w:r>
        <w:rPr>
          <w:rFonts w:ascii="Times New Roman"/>
          <w:b w:val="false"/>
          <w:i w:val="false"/>
          <w:color w:val="000000"/>
          <w:sz w:val="28"/>
        </w:rPr>
        <w:t xml:space="preserve">
      </w:t>
      </w:r>
      <w:r>
        <w:rPr>
          <w:rFonts w:ascii="Times New Roman"/>
          <w:b w:val="false"/>
          <w:i w:val="false"/>
          <w:color w:val="000000"/>
          <w:sz w:val="28"/>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қызметшілеріне, сондай-ақ бұрынғы КСР Одағы ішкі істер және мемлекеттік қауіпсіздік органдарының басшы және қатардағы құрамының адамдарына – 60 000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65 000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болғандарға – 60 000 теңге;</w:t>
      </w:r>
      <w:r>
        <w:br/>
      </w:r>
      <w:r>
        <w:rPr>
          <w:rFonts w:ascii="Times New Roman"/>
          <w:b w:val="false"/>
          <w:i w:val="false"/>
          <w:color w:val="000000"/>
          <w:sz w:val="28"/>
        </w:rPr>
        <w:t xml:space="preserve">
      </w:t>
      </w:r>
      <w:r>
        <w:rPr>
          <w:rFonts w:ascii="Times New Roman"/>
          <w:b w:val="false"/>
          <w:i w:val="false"/>
          <w:color w:val="000000"/>
          <w:sz w:val="28"/>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антифашисттік құрамалар құрамында қатысқан адамдарға – 60 000 теңге;</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60 000 теңге;</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65 000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65 000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некеген отырмаған Ұлы Отан соғысы уақытында қаза тапқан әскери қызметшілердің зайыптарына – 65000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10 000 теңге;</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соғысының мүгедектеріне теңестірілген адамдарға – 24 000 теңге;</w:t>
      </w:r>
      <w:r>
        <w:br/>
      </w:r>
      <w:r>
        <w:rPr>
          <w:rFonts w:ascii="Times New Roman"/>
          <w:b w:val="false"/>
          <w:i w:val="false"/>
          <w:color w:val="000000"/>
          <w:sz w:val="28"/>
        </w:rPr>
        <w:t xml:space="preserve">
      </w:t>
      </w:r>
      <w:r>
        <w:rPr>
          <w:rFonts w:ascii="Times New Roman"/>
          <w:b w:val="false"/>
          <w:i w:val="false"/>
          <w:color w:val="000000"/>
          <w:sz w:val="28"/>
        </w:rPr>
        <w:t>бейбіт уақытта әскери қызметін өткеру кезінде қаза тапқан (қайтыс болған) әскери қызметшілердің отбасыларына – 5000 теңге;</w:t>
      </w:r>
      <w:r>
        <w:br/>
      </w:r>
      <w:r>
        <w:rPr>
          <w:rFonts w:ascii="Times New Roman"/>
          <w:b w:val="false"/>
          <w:i w:val="false"/>
          <w:color w:val="000000"/>
          <w:sz w:val="28"/>
        </w:rPr>
        <w:t xml:space="preserve">
      </w:t>
      </w:r>
      <w:r>
        <w:rPr>
          <w:rFonts w:ascii="Times New Roman"/>
          <w:b w:val="false"/>
          <w:i w:val="false"/>
          <w:color w:val="000000"/>
          <w:sz w:val="28"/>
        </w:rPr>
        <w:t>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5000 теңге.</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Тәуелсіздігі күні – 16 желтоқсан – 2016 жылғы 1 желтоқсандағы жағдайына 41000 (қырық бір мың) теңгеден аспайтын мөлшерде зейнетақы төлемін алушыларға – 7 000 теңге.".</w:t>
      </w:r>
      <w:r>
        <w:br/>
      </w:r>
      <w:r>
        <w:rPr>
          <w:rFonts w:ascii="Times New Roman"/>
          <w:b w:val="false"/>
          <w:i w:val="false"/>
          <w:color w:val="000000"/>
          <w:sz w:val="28"/>
        </w:rPr>
        <w:t xml:space="preserve">
      </w:t>
      </w:r>
      <w:r>
        <w:rPr>
          <w:rFonts w:ascii="Times New Roman"/>
          <w:b w:val="false"/>
          <w:i w:val="false"/>
          <w:color w:val="000000"/>
          <w:sz w:val="28"/>
        </w:rPr>
        <w:t>2. Осы шешім алғаш ресми жарияланған күннен кейiн он күнтізбелік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