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936c8" w14:textId="57936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және фармацевтикалық қызмет саласындағы мемлекеттік көрсетілетін қызмет регламенттерін бекіту туралы" Шығыс Қазақстан облысы әкімдігінің 2015 жылғы 10 қыркүйектегі № 229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9 тамыздағы № 251 қаулысы. Шығыс Қазақстан облысының Әділет департаментінде 2016 жылғы 8 қыркүйекте № 4672 болып тіркелді. Күші жойылды - Шығыс Қазақстан облысы әкімдігінің 2020 жылғы 24 сәуірдегі № 136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24.04.2020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"Мемлекеттік көрсетілетін қызметтер тізілімін бекіту туралы" Қазақстан Республикасы Үкіметінің 2013 жылғы 18 қыркүйектегі № 983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 Денсаулық сақтау және әлеуметтік даму министрінің "Фармацевтикалық қызмет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28 сәуірдегі № 293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2016 жылғы 28 қаңтардағы </w:t>
      </w:r>
      <w:r>
        <w:rPr>
          <w:rFonts w:ascii="Times New Roman"/>
          <w:b w:val="false"/>
          <w:i w:val="false"/>
          <w:color w:val="000000"/>
          <w:sz w:val="28"/>
        </w:rPr>
        <w:t>№ 62</w:t>
      </w:r>
      <w:r>
        <w:rPr>
          <w:rFonts w:ascii="Times New Roman"/>
          <w:b w:val="false"/>
          <w:i w:val="false"/>
          <w:color w:val="000000"/>
          <w:sz w:val="28"/>
        </w:rPr>
        <w:t xml:space="preserve"> (Нормативтік құқықтық актілерді мемлекеттік тіркеу тізілімінде 13372 нөмірімен тіркелген), "Медициналық қызмет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28 сәуірдегі № 294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2016 жылғы 27 қаңтардағы </w:t>
      </w:r>
      <w:r>
        <w:rPr>
          <w:rFonts w:ascii="Times New Roman"/>
          <w:b w:val="false"/>
          <w:i w:val="false"/>
          <w:color w:val="000000"/>
          <w:sz w:val="28"/>
        </w:rPr>
        <w:t>№ 55</w:t>
      </w:r>
      <w:r>
        <w:rPr>
          <w:rFonts w:ascii="Times New Roman"/>
          <w:b w:val="false"/>
          <w:i w:val="false"/>
          <w:color w:val="000000"/>
          <w:sz w:val="28"/>
        </w:rPr>
        <w:t xml:space="preserve"> (Нормативтік құқықтық актілерді мемлекеттік тіркеу тізілімінде 13385 нөмірімен тіркелген) бұйрықтарына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"Медициналық және фармацевтикалық қызмет саласындағы мемлекеттік көрсетілетін қызмет регламенттерін бекіту туралы" Шығыс Қазақстан облысы әкімдігінің 2015 жылғы 10 қыркүйектегі № 229 (Нормативтік құқықтық актілерді мемлекеттік тіркеу тізілімінде 4172 нөмірімен тіркелген, 2015 жылғы 8 желтоқсандағы № 141 (17230) "Дидар", 2015 жылғы 9 желтоқсандағы № 145 (19744)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"Медициналық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2016 жылғы " 9" тамыз </w:t>
            </w:r>
            <w:r>
              <w:br/>
            </w:r>
            <w:r>
              <w:rPr>
                <w:rFonts w:ascii="Times New Roman"/>
                <w:b w:val="false"/>
                <w:i w:val="false"/>
                <w:color w:val="000000"/>
                <w:sz w:val="20"/>
              </w:rPr>
              <w:t>№ 251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10 қыркүйектегі </w:t>
            </w:r>
            <w:r>
              <w:br/>
            </w:r>
            <w:r>
              <w:rPr>
                <w:rFonts w:ascii="Times New Roman"/>
                <w:b w:val="false"/>
                <w:i w:val="false"/>
                <w:color w:val="000000"/>
                <w:sz w:val="20"/>
              </w:rPr>
              <w:t>№ 229 қаулысымен бекітілген</w:t>
            </w:r>
          </w:p>
        </w:tc>
      </w:tr>
    </w:tbl>
    <w:bookmarkStart w:name="z15" w:id="1"/>
    <w:p>
      <w:pPr>
        <w:spacing w:after="0"/>
        <w:ind w:left="0"/>
        <w:jc w:val="left"/>
      </w:pPr>
      <w:r>
        <w:rPr>
          <w:rFonts w:ascii="Times New Roman"/>
          <w:b/>
          <w:i w:val="false"/>
          <w:color w:val="000000"/>
        </w:rPr>
        <w:t xml:space="preserve"> "Медициналық қызметке лицензия беру" мемлекеттік көрсетілетін қызмет регламенті</w:t>
      </w:r>
      <w:r>
        <w:br/>
      </w:r>
      <w:r>
        <w:rPr>
          <w:rFonts w:ascii="Times New Roman"/>
          <w:b/>
          <w:i w:val="false"/>
          <w:color w:val="000000"/>
        </w:rPr>
        <w:t>1. Жалпы ережелер</w:t>
      </w:r>
    </w:p>
    <w:bookmarkEnd w:id="1"/>
    <w:bookmarkStart w:name="z16" w:id="2"/>
    <w:p>
      <w:pPr>
        <w:spacing w:after="0"/>
        <w:ind w:left="0"/>
        <w:jc w:val="both"/>
      </w:pPr>
      <w:r>
        <w:rPr>
          <w:rFonts w:ascii="Times New Roman"/>
          <w:b w:val="false"/>
          <w:i w:val="false"/>
          <w:color w:val="000000"/>
          <w:sz w:val="28"/>
        </w:rPr>
        <w:t xml:space="preserve">
      1. "Медициналық қызметке лицензия беру" мемлекеттік көрсетілетін қызметінің (бұдан әрі – мемлекеттік көрсетілетін қызмет) көрсетілетін қызмет берушісі жергілікті атқарушы орган (бұдан әрі – көрсетілетін қызмет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арналған өтініштерді қабылдау және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үкіметтің" www.egov.kz, www.elicense.kz веб-порталдары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Қазақстан Республикасы Денсаулық сақтау және әлеуметтік даму министрінің 2015 жылғы 28 сәуірдегі № 294 (Нормативтік құқықтық актілерді мемлекеттік тіркеу тізілімінде 11356 нөмірімен тіркелген) бұйрығымен бекітілген "Медициналық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қағаз жеткізгіште лицензияны алу үшін жүгінген жағдайда, лицензия және (немесе) лицензия электрондық нұсқада ресімделеді, басып шығарылады және көрсетілетін қызметті беруші басшысының мөрімен және қолымен куәландырылады.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2"/>
    <w:bookmarkStart w:name="z26" w:id="3"/>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3"/>
    <w:bookmarkStart w:name="z27" w:id="4"/>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өтініші мен құжаттарының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iс-қимылдың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 xml:space="preserve">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2 іс-қимыл – көрсетілетін қызмет беруші басшысының немесе оның орынбасарының орындаушыны анықтауы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іс-қимыл – көрсетілетін қызмет алушы құжаттарының лицензия алушының біліктілік талаптарына толық сәйкестігін қарау – 7 (жеті) сағат 30 (отыз) минут; </w:t>
      </w:r>
      <w:r>
        <w:br/>
      </w:r>
      <w:r>
        <w:rPr>
          <w:rFonts w:ascii="Times New Roman"/>
          <w:b w:val="false"/>
          <w:i w:val="false"/>
          <w:color w:val="000000"/>
          <w:sz w:val="28"/>
        </w:rPr>
        <w:t xml:space="preserve">
      </w:t>
      </w:r>
      <w:r>
        <w:rPr>
          <w:rFonts w:ascii="Times New Roman"/>
          <w:b w:val="false"/>
          <w:i w:val="false"/>
          <w:color w:val="000000"/>
          <w:sz w:val="28"/>
        </w:rPr>
        <w:t xml:space="preserve">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 </w:t>
      </w:r>
      <w:r>
        <w:br/>
      </w:r>
      <w:r>
        <w:rPr>
          <w:rFonts w:ascii="Times New Roman"/>
          <w:b w:val="false"/>
          <w:i w:val="false"/>
          <w:color w:val="000000"/>
          <w:sz w:val="28"/>
        </w:rPr>
        <w:t xml:space="preserve">
      </w:t>
      </w:r>
      <w:r>
        <w:rPr>
          <w:rFonts w:ascii="Times New Roman"/>
          <w:b w:val="false"/>
          <w:i w:val="false"/>
          <w:color w:val="000000"/>
          <w:sz w:val="28"/>
        </w:rPr>
        <w:t xml:space="preserve">4 іс-қимыл – лицензия алушы - көрсетілетін қызмет алушының деректерін порталға енгізу және Қазақстан Республикасы Ұлттық экономика министрлігінің Тұтынушылардың құқықтарын қорғау комитетінің Шығыс Қазақстан облысы тұтынушылардың құқықтарын қорғау департаментіне (бұдан әрі – мемлекеттік орган) көрсетілетін қызмет алушының қойылатын біліктілік талаптарына сәйкестігі немесе сәйкес еместігі жөнінде сұраным жолдау – 2 (екі) жұмыс күні; </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органнан жауап алу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порталда өңдеу және дайындау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7 іс-қимыл – мемлекеттік көрсетілетін қызметтің нәтижесін – медициналық қызметке лицензияны және (немесе) лицензияға қосымшаны не болмаса мемлекеттік қызмет көрсетуден бас тарту туралы уәжделген жауапты беру – 1 (бір) жұмыс күні; </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 xml:space="preserve">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 </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сәйкестігіне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порталда өңдеу және дайындау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 xml:space="preserve">6 іс-қимыл – мемлекеттік көрсетілетін қызметтің нәтижесін – медициналық қызметке лицензияны және (немесе) лицензияға қосымшаны не болмаса мемлекеттік қызмет көрсетуден бас тарту туралы уәжделген жауапты беру – 4 (төрт) жұмыс сағаты ішінде; </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іс-қимыл – көрсетілетін қызмет беруші басшысының немесе оның орынбасарымен орындаушыны анықтауы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7 (жеті) сағат 30 (отыз) минут; </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 медициналық қызметке лицензияның және (немесе) лицензияға қосымшаның телнұсқасын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 топтамасын тапсырған сәтінен бастап, сондай-ақ 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телнұсқаларын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4-ші іс-қимылдың нәтижесi мемлекеттік органға сұраным жолдау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5-ші іс-қимылдың нәтижесi мемлекеттік органнан жауап алу болып табылады, ол 6-шы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6-шы іс-қимылдың нәтижесi мемлекеттік көрсетілетін қызметтің нәтижесін порталда дайындау болып табылады, ол 7-ші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7-ші іс-қимылдың нәтижесi көрсетілетін мемлекеттік қызметтің нәтижесін көрсетілетін қызмет алушыға беру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4-ші іс-қимылдың нәтижесi көрсетілетін қызмет алушының деректерін порталға енгізу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5-ші іс-қимылдың нәтижесi мемлекеттік көрсетілетін қызметтің нәтижесін порталда дайындау болып табылады, ол 6-шы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6-шы іс-қимылдың нәтижесi мемлекеттік көрсетілетін қызметтің нәтижесін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3-ші іс-қимылдың нәтижесi мемлекеттік көрсетілетін қызметтің нәтижесін порталда дайындау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3) тармақшасында көрсетілген 4-ші іс-қимылдың нәтижесi мемлекеттік көрсетілетін қызметтің нәтижесін көрсетілетін қызмет алушыға беру болып табылады. </w:t>
      </w:r>
    </w:p>
    <w:bookmarkEnd w:id="4"/>
    <w:bookmarkStart w:name="z71" w:id="5"/>
    <w:p>
      <w:pPr>
        <w:spacing w:after="0"/>
        <w:ind w:left="0"/>
        <w:jc w:val="left"/>
      </w:pPr>
      <w:r>
        <w:rPr>
          <w:rFonts w:ascii="Times New Roman"/>
          <w:b/>
          <w:i w:val="false"/>
          <w:color w:val="000000"/>
        </w:rPr>
        <w:t xml:space="preserve"> 3. Мемлекеттiк көрсетілетін қызмет процесiнде көрсетiлетiн қызмет берушiнiң құрылымдық бөлiмшелерiнiң (қызметкерлерiнiң) өзара iс-қимыл тәртiбiн сипаттау</w:t>
      </w:r>
    </w:p>
    <w:bookmarkEnd w:id="5"/>
    <w:bookmarkStart w:name="z72" w:id="6"/>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 немесе оның орынбасары;</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 берушінің бөлім маманы;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берушінің маманы лицензия алушы - көрсетілетін қызмет алушының деректерін порталға енгізеді және мемлекеттік органға көрсетілетін қызмет алушының Қазақстан Республикасы заңнамасының талаптарына сәйкестігіне келісім алу үшін сұраным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жауап алу - мемлекеттік орган көрсетілетін қызмет берушінің сұранымының негізінде көрсетілетін қызмет алушының қойылатын біліктілік талаптарына сәйкестігі немесе сәйкес еместігі жөнінде санитарлық-эпидимиологиялық қорытынды жолдайды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медициналық қызметке лицензияны және (немесе) лицензияға қосымшаны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беруді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алушының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 медициналық қызметке лицензияны және (немесе) лицензияға қосымшаны қайта ресімдеу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4 (төрт) жұмыс сағат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беруді көрсетілетін қызмет беруші бөлімінің маманы жүзеге асырады – 4 (төрт) жұмыс сағат ішінде;</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мемлекеттік көрсетілетін қызметтің нәтижесін – медициналық қызметке лицензияның және (немесе) лицензияға қосымшаның телнұсқасын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беруді көрсетілетін қызмет беруші бөлімінің маманы жүзеге асырады – 1 (бір) жұмыс күні.</w:t>
      </w:r>
    </w:p>
    <w:bookmarkEnd w:id="6"/>
    <w:bookmarkStart w:name="z98" w:id="7"/>
    <w:p>
      <w:pPr>
        <w:spacing w:after="0"/>
        <w:ind w:left="0"/>
        <w:jc w:val="left"/>
      </w:pPr>
      <w:r>
        <w:rPr>
          <w:rFonts w:ascii="Times New Roman"/>
          <w:b/>
          <w:i w:val="false"/>
          <w:color w:val="000000"/>
        </w:rPr>
        <w:t xml:space="preserve"> 4. Мемлекеттік корпорациямен және (немесе) өзге де көрсетілетін қызмет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7"/>
    <w:bookmarkStart w:name="z99" w:id="8"/>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 алу үшін сондай-ақ,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 алушының сұранымын өңдеу ұзақтығы – жүгінген күні қызмет көрсетудің рұқсат етілетін ең ұзақ уақыты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көрсетілетін қызмет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1 процесс – Мемлекеттік корпорация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2) 2 процесс – Мемлекеттік корпорация операторының қызметті таңдауы, қызметті көрсету үшін сұраным нысанын экранға шығару және Мемлекеттік корпорация операторының мемлекеттік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 процесс – "электрондық үкімет" шлюзі арқылы (бұдан әрі – ЭҮШ) мемлекеттік көрсетілетін қызметті алушының деректері туралы "Жеке тұлғалар" мемлекеттік деректер қорына (бұдан әрі – ЖТ МДҚ) "Заңды тұлғалар" мемлекеттік деректер қорына (бұдан әрі – ЗТ МДҚ) сұраным жолдау;</w:t>
      </w:r>
      <w:r>
        <w:br/>
      </w:r>
      <w:r>
        <w:rPr>
          <w:rFonts w:ascii="Times New Roman"/>
          <w:b w:val="false"/>
          <w:i w:val="false"/>
          <w:color w:val="000000"/>
          <w:sz w:val="28"/>
        </w:rPr>
        <w:t xml:space="preserve">
      </w:t>
      </w:r>
      <w:r>
        <w:rPr>
          <w:rFonts w:ascii="Times New Roman"/>
          <w:b w:val="false"/>
          <w:i w:val="false"/>
          <w:color w:val="000000"/>
          <w:sz w:val="28"/>
        </w:rPr>
        <w:t xml:space="preserve">4) 1 шарт – мемлекеттік көрсетілетін қызметті алушы деректерінің ЖТ МДҚ/ЗТ МДҚ болуын тексеру; </w:t>
      </w:r>
      <w:r>
        <w:br/>
      </w:r>
      <w:r>
        <w:rPr>
          <w:rFonts w:ascii="Times New Roman"/>
          <w:b w:val="false"/>
          <w:i w:val="false"/>
          <w:color w:val="000000"/>
          <w:sz w:val="28"/>
        </w:rPr>
        <w:t xml:space="preserve">
      </w:t>
      </w:r>
      <w:r>
        <w:rPr>
          <w:rFonts w:ascii="Times New Roman"/>
          <w:b w:val="false"/>
          <w:i w:val="false"/>
          <w:color w:val="000000"/>
          <w:sz w:val="28"/>
        </w:rPr>
        <w:t>5) 4 процесс – мемлекеттік көрсетілетін қызметті алушы деректерінің ЖТ МДҚ/ЗТ МДҚ жоқтығына байланысты деректерді алу мүмкін еместігі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 5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 6 процесс – Мемлекеттік корпорация операторының ЭЦҚ куәландырылған (қолы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xml:space="preserve">
      </w:t>
      </w:r>
      <w:r>
        <w:rPr>
          <w:rFonts w:ascii="Times New Roman"/>
          <w:b w:val="false"/>
          <w:i w:val="false"/>
          <w:color w:val="000000"/>
          <w:sz w:val="28"/>
        </w:rPr>
        <w:t>8) 7 процесс – электрондық құжатты "Е-лицензиялау" МДҚ АЖ-да тіркеу;</w:t>
      </w:r>
      <w:r>
        <w:br/>
      </w:r>
      <w:r>
        <w:rPr>
          <w:rFonts w:ascii="Times New Roman"/>
          <w:b w:val="false"/>
          <w:i w:val="false"/>
          <w:color w:val="000000"/>
          <w:sz w:val="28"/>
        </w:rPr>
        <w:t xml:space="preserve">
      </w:t>
      </w:r>
      <w:r>
        <w:rPr>
          <w:rFonts w:ascii="Times New Roman"/>
          <w:b w:val="false"/>
          <w:i w:val="false"/>
          <w:color w:val="000000"/>
          <w:sz w:val="28"/>
        </w:rPr>
        <w:t xml:space="preserve">9) 2 шарт – көрсетілетін қызметті берушінің мемлекеттік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8 процесс – "Е-лицензиялау" МДҚ АЖ-да мемлекеттік көрсетілетін қызметті алушының құжаттарындағы бұзушылықтарға байланысты сұратылған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9 процесс – көрсетілетін қызметті алушының мемлекеттік көрсетілетін қызмет нәтижесiн Мемлекеттік корпорация операторы арқылы алуы.</w:t>
      </w:r>
      <w:r>
        <w:br/>
      </w:r>
      <w:r>
        <w:rPr>
          <w:rFonts w:ascii="Times New Roman"/>
          <w:b w:val="false"/>
          <w:i w:val="false"/>
          <w:color w:val="000000"/>
          <w:sz w:val="28"/>
        </w:rPr>
        <w:t xml:space="preserve">
      </w:t>
      </w:r>
      <w:r>
        <w:rPr>
          <w:rFonts w:ascii="Times New Roman"/>
          <w:b w:val="false"/>
          <w:i w:val="false"/>
          <w:color w:val="000000"/>
          <w:sz w:val="28"/>
        </w:rPr>
        <w:t>Құжаттарды Мемлекеттік корпорацияға тапсырған, сондай-ақ порталға жүгінген сәттен бастап мемлекеттік қызмет көрсету ұзақтығы:</w:t>
      </w:r>
      <w:r>
        <w:br/>
      </w:r>
      <w:r>
        <w:rPr>
          <w:rFonts w:ascii="Times New Roman"/>
          <w:b w:val="false"/>
          <w:i w:val="false"/>
          <w:color w:val="000000"/>
          <w:sz w:val="28"/>
        </w:rPr>
        <w:t xml:space="preserve">
      </w:t>
      </w:r>
      <w:r>
        <w:rPr>
          <w:rFonts w:ascii="Times New Roman"/>
          <w:b w:val="false"/>
          <w:i w:val="false"/>
          <w:color w:val="000000"/>
          <w:sz w:val="28"/>
        </w:rPr>
        <w:t xml:space="preserve">лицензияны және (немесе) лицензияға қосымшаны беру кезінде – 15 (он бес) жұмыс күні; </w:t>
      </w:r>
      <w:r>
        <w:br/>
      </w:r>
      <w:r>
        <w:rPr>
          <w:rFonts w:ascii="Times New Roman"/>
          <w:b w:val="false"/>
          <w:i w:val="false"/>
          <w:color w:val="000000"/>
          <w:sz w:val="28"/>
        </w:rPr>
        <w:t xml:space="preserve">
      </w:t>
      </w:r>
      <w:r>
        <w:rPr>
          <w:rFonts w:ascii="Times New Roman"/>
          <w:b w:val="false"/>
          <w:i w:val="false"/>
          <w:color w:val="000000"/>
          <w:sz w:val="28"/>
        </w:rPr>
        <w:t xml:space="preserve">лицензияны және (немесе) лицензияға қосымшаны қайта ресімдеу кезінде – 3 (үш) жұмыс күні; </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телнұсқасын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 кезіндегі ақпараттық жүйелердің функционалдық өзара іс-қимылының диаграммасында келтірілген.</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көрсетілетін қызмет алу кезіндегі іс-қимылдардың реттілігі:</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алушы көрсетілетін қызмет алушының компьютерінің интернет-браузерінде сақталатын өзінің ЭЦҚ тіркеу куәлігінің көмегімен порталда тіркелуді жүзеге асырады (порталда тiркелмеген мемлекеттік көрсетілетін қызметті алушылар үшiн жүзеге асырылады);</w:t>
      </w:r>
      <w:r>
        <w:br/>
      </w:r>
      <w:r>
        <w:rPr>
          <w:rFonts w:ascii="Times New Roman"/>
          <w:b w:val="false"/>
          <w:i w:val="false"/>
          <w:color w:val="000000"/>
          <w:sz w:val="28"/>
        </w:rPr>
        <w:t xml:space="preserve">
      </w:t>
      </w:r>
      <w:r>
        <w:rPr>
          <w:rFonts w:ascii="Times New Roman"/>
          <w:b w:val="false"/>
          <w:i w:val="false"/>
          <w:color w:val="000000"/>
          <w:sz w:val="28"/>
        </w:rPr>
        <w:t>2) 1 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3) 1 шарт – логин (жеке сәйкестендіру нөмірі (бұдан әрі – ЖСН) бизнес сәйкестендіру нөмірі (бұдан әрі – БСН) және пароль арқылы тiркелген көрсетілетін қызмет алушы туралы деректердiң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 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 процесс – көрсетілетін қызметті алушының мемлекеттік көрсетілетін қызметтi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бекiте отырып, нысанды оның құрылымдық және пішіндік талаптарын ескере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 процесс – "электрондық үкіметтің" төлем шлюзінде (бұдан әрі –ЭҮТШ) қызметті төлеу, содан кейін осы ақпарат порталға түседі;</w:t>
      </w:r>
      <w:r>
        <w:br/>
      </w:r>
      <w:r>
        <w:rPr>
          <w:rFonts w:ascii="Times New Roman"/>
          <w:b w:val="false"/>
          <w:i w:val="false"/>
          <w:color w:val="000000"/>
          <w:sz w:val="28"/>
        </w:rPr>
        <w:t xml:space="preserve">
      </w:t>
      </w:r>
      <w:r>
        <w:rPr>
          <w:rFonts w:ascii="Times New Roman"/>
          <w:b w:val="false"/>
          <w:i w:val="false"/>
          <w:color w:val="000000"/>
          <w:sz w:val="28"/>
        </w:rPr>
        <w:t>7) 2 шарт – қызмет көрсеткені үшін төлеу фактісін порталда тексеру;</w:t>
      </w:r>
      <w:r>
        <w:br/>
      </w:r>
      <w:r>
        <w:rPr>
          <w:rFonts w:ascii="Times New Roman"/>
          <w:b w:val="false"/>
          <w:i w:val="false"/>
          <w:color w:val="000000"/>
          <w:sz w:val="28"/>
        </w:rPr>
        <w:t xml:space="preserve">
      </w:t>
      </w:r>
      <w:r>
        <w:rPr>
          <w:rFonts w:ascii="Times New Roman"/>
          <w:b w:val="false"/>
          <w:i w:val="false"/>
          <w:color w:val="000000"/>
          <w:sz w:val="28"/>
        </w:rPr>
        <w:t>8) 5 процесс – порталда қызмет көрсеткені үшін төлем болмағандықтан,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 процесс – сұранымды куәландыру (қол қою) үшін мемлекеттік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 xml:space="preserve">10) 3 шарт – ЭЦҚ тіркеу куәлігінің әрекет ету мерзімін және қайтарып алынған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 </w:t>
      </w:r>
      <w:r>
        <w:br/>
      </w:r>
      <w:r>
        <w:rPr>
          <w:rFonts w:ascii="Times New Roman"/>
          <w:b w:val="false"/>
          <w:i w:val="false"/>
          <w:color w:val="000000"/>
          <w:sz w:val="28"/>
        </w:rPr>
        <w:t xml:space="preserve">
      </w:t>
      </w:r>
      <w:r>
        <w:rPr>
          <w:rFonts w:ascii="Times New Roman"/>
          <w:b w:val="false"/>
          <w:i w:val="false"/>
          <w:color w:val="000000"/>
          <w:sz w:val="28"/>
        </w:rPr>
        <w:t>11) 7 процесс – көретілетін қызмет алушының ЭЦҚ түпнұсқалығы расталмағанына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процесс – қызметті көрсетуге толтырылған сұранымның нысанын (деректер енгізумен)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 процесс – порталда электрондық құжатты тiркеу (көрсетілетін қызметті алушының сұранымы) және сұранымды порталда өңдеу;</w:t>
      </w:r>
      <w:r>
        <w:br/>
      </w:r>
      <w:r>
        <w:rPr>
          <w:rFonts w:ascii="Times New Roman"/>
          <w:b w:val="false"/>
          <w:i w:val="false"/>
          <w:color w:val="000000"/>
          <w:sz w:val="28"/>
        </w:rPr>
        <w:t xml:space="preserve">
      </w:t>
      </w:r>
      <w:r>
        <w:rPr>
          <w:rFonts w:ascii="Times New Roman"/>
          <w:b w:val="false"/>
          <w:i w:val="false"/>
          <w:color w:val="000000"/>
          <w:sz w:val="28"/>
        </w:rPr>
        <w:t>14) 4 шарт – көрсетілетін қызметті беруші мемлекеттік қызмет көрсету үшін көрсетілетін қызметті алушының біліктілік талаптарға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15) 10 процесс – көрсетілетін қызметті алушының порталдағы деректерiндегі бұзушылықтарға байланысты сұратылған қызметтi ұсынудан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16) 11 процесс – көрсетілетін қызметті алушының порталда қалыптастырылған қызмет нәтижесiн алуы. Электрондық құжат көрсетілетін қызметті беруші басшысының ЭЦҚ пайдаланумен қалыптасады.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 берушінің интернет-ресурсында орналастырылған.</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w:t>
            </w:r>
            <w:r>
              <w:br/>
            </w:r>
            <w:r>
              <w:rPr>
                <w:rFonts w:ascii="Times New Roman"/>
                <w:b w:val="false"/>
                <w:i w:val="false"/>
                <w:color w:val="000000"/>
                <w:sz w:val="20"/>
              </w:rPr>
              <w:t xml:space="preserve">қызметке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37" w:id="9"/>
    <w:p>
      <w:pPr>
        <w:spacing w:after="0"/>
        <w:ind w:left="0"/>
        <w:jc w:val="left"/>
      </w:pPr>
      <w:r>
        <w:rPr>
          <w:rFonts w:ascii="Times New Roman"/>
          <w:b/>
          <w:i w:val="false"/>
          <w:color w:val="000000"/>
        </w:rPr>
        <w:t xml:space="preserve"> Портал арқылы электрондық мемлекеттік қызмет көрсету кезіндегі ақпараттық жүйелердің функционалдық өзара іс-қимылының диаграммасы</w:t>
      </w:r>
    </w:p>
    <w:bookmarkEnd w:id="9"/>
    <w:bookmarkStart w:name="z138"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55499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499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1"/>
    <w:p>
      <w:pPr>
        <w:spacing w:after="0"/>
        <w:ind w:left="0"/>
        <w:jc w:val="left"/>
      </w:pPr>
      <w:r>
        <w:rPr>
          <w:rFonts w:ascii="Times New Roman"/>
          <w:b/>
          <w:i w:val="false"/>
          <w:color w:val="000000"/>
        </w:rPr>
        <w:t xml:space="preserve"> Шартты белгілер:</w:t>
      </w:r>
    </w:p>
    <w:bookmarkEnd w:id="11"/>
    <w:bookmarkStart w:name="z14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8199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199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w:t>
            </w:r>
            <w:r>
              <w:br/>
            </w:r>
            <w:r>
              <w:rPr>
                <w:rFonts w:ascii="Times New Roman"/>
                <w:b w:val="false"/>
                <w:i w:val="false"/>
                <w:color w:val="000000"/>
                <w:sz w:val="20"/>
              </w:rPr>
              <w:t xml:space="preserve">қызметке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42" w:id="13"/>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bookmarkEnd w:id="13"/>
    <w:bookmarkStart w:name="z143" w:id="14"/>
    <w:p>
      <w:pPr>
        <w:spacing w:after="0"/>
        <w:ind w:left="0"/>
        <w:jc w:val="left"/>
      </w:pPr>
      <w:r>
        <w:rPr>
          <w:rFonts w:ascii="Times New Roman"/>
          <w:b/>
          <w:i w:val="false"/>
          <w:color w:val="000000"/>
        </w:rPr>
        <w:t xml:space="preserve"> 1) лицензия беру және (немесе) лицензияға қосымша беру кезінде көрсетілетін қызметті берушінің кеңсесі арқылы мемлекеттік қызметті көрсету кезінде</w:t>
      </w:r>
    </w:p>
    <w:bookmarkEnd w:id="14"/>
    <w:bookmarkStart w:name="z14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6388100" cy="1253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88100" cy="1253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5435600" cy="129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35600" cy="129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7"/>
    <w:p>
      <w:pPr>
        <w:spacing w:after="0"/>
        <w:ind w:left="0"/>
        <w:jc w:val="left"/>
      </w:pPr>
      <w:r>
        <w:rPr>
          <w:rFonts w:ascii="Times New Roman"/>
          <w:b/>
          <w:i w:val="false"/>
          <w:color w:val="000000"/>
        </w:rPr>
        <w:t xml:space="preserve"> 2) лицензияны және (немесе) лицензияға қосымшаны қайта ресімдеу кезінде мемлекеттік қызметті көрсетілетін қызметті берушінің кеңсесі арқылы көрсету кезінде</w:t>
      </w:r>
    </w:p>
    <w:bookmarkEnd w:id="17"/>
    <w:bookmarkStart w:name="z147"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162800" cy="1242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1242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9"/>
    <w:p>
      <w:pPr>
        <w:spacing w:after="0"/>
        <w:ind w:left="0"/>
        <w:jc w:val="left"/>
      </w:pPr>
      <w:r>
        <w:rPr>
          <w:rFonts w:ascii="Times New Roman"/>
          <w:b/>
          <w:i w:val="false"/>
          <w:color w:val="000000"/>
        </w:rPr>
        <w:t xml:space="preserve"> 3) лицензияның және (немесе) лицензияға қосымшаның телнұсқасын беру кезінде мемлекеттік қызметті көрсетілетін қызметті берушінің кеңсесі арқылы көрсету кезінде</w:t>
      </w:r>
    </w:p>
    <w:bookmarkEnd w:id="19"/>
    <w:bookmarkStart w:name="z149"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5524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524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21"/>
    <w:p>
      <w:pPr>
        <w:spacing w:after="0"/>
        <w:ind w:left="0"/>
        <w:jc w:val="left"/>
      </w:pPr>
      <w:r>
        <w:rPr>
          <w:rFonts w:ascii="Times New Roman"/>
          <w:b/>
          <w:i w:val="false"/>
          <w:color w:val="000000"/>
        </w:rPr>
        <w:t xml:space="preserve"> 4) Мемлекеттік корпорация арқылы мемлекеттік қызмет көрсету кезінде</w:t>
      </w:r>
    </w:p>
    <w:bookmarkEnd w:id="21"/>
    <w:bookmarkStart w:name="z151"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27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271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23"/>
    <w:p>
      <w:pPr>
        <w:spacing w:after="0"/>
        <w:ind w:left="0"/>
        <w:jc w:val="left"/>
      </w:pPr>
      <w:r>
        <w:rPr>
          <w:rFonts w:ascii="Times New Roman"/>
          <w:b/>
          <w:i w:val="false"/>
          <w:color w:val="000000"/>
        </w:rPr>
        <w:t xml:space="preserve"> 5) портал арқылы мемлекеттік қызмет көрсету кезінде</w:t>
      </w:r>
    </w:p>
    <w:bookmarkEnd w:id="23"/>
    <w:bookmarkStart w:name="z153"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28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8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25"/>
    <w:p>
      <w:pPr>
        <w:spacing w:after="0"/>
        <w:ind w:left="0"/>
        <w:jc w:val="left"/>
      </w:pPr>
      <w:r>
        <w:rPr>
          <w:rFonts w:ascii="Times New Roman"/>
          <w:b/>
          <w:i w:val="false"/>
          <w:color w:val="000000"/>
        </w:rPr>
        <w:t xml:space="preserve"> Шартты белгілер:</w:t>
      </w:r>
    </w:p>
    <w:bookmarkEnd w:id="25"/>
    <w:bookmarkStart w:name="z155"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2016 жылғы " 9 " тамыз </w:t>
            </w:r>
            <w:r>
              <w:br/>
            </w:r>
            <w:r>
              <w:rPr>
                <w:rFonts w:ascii="Times New Roman"/>
                <w:b w:val="false"/>
                <w:i w:val="false"/>
                <w:color w:val="000000"/>
                <w:sz w:val="20"/>
              </w:rPr>
              <w:t>№ 251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10 қыркүйектегі </w:t>
            </w:r>
            <w:r>
              <w:br/>
            </w:r>
            <w:r>
              <w:rPr>
                <w:rFonts w:ascii="Times New Roman"/>
                <w:b w:val="false"/>
                <w:i w:val="false"/>
                <w:color w:val="000000"/>
                <w:sz w:val="20"/>
              </w:rPr>
              <w:t>№ 229 қаулысымен бекітілген</w:t>
            </w:r>
          </w:p>
        </w:tc>
      </w:tr>
    </w:tbl>
    <w:bookmarkStart w:name="z158" w:id="27"/>
    <w:p>
      <w:pPr>
        <w:spacing w:after="0"/>
        <w:ind w:left="0"/>
        <w:jc w:val="left"/>
      </w:pPr>
      <w:r>
        <w:rPr>
          <w:rFonts w:ascii="Times New Roman"/>
          <w:b/>
          <w:i w:val="false"/>
          <w:color w:val="000000"/>
        </w:rPr>
        <w:t xml:space="preserve">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регламенті </w:t>
      </w:r>
      <w:r>
        <w:br/>
      </w:r>
      <w:r>
        <w:rPr>
          <w:rFonts w:ascii="Times New Roman"/>
          <w:b/>
          <w:i w:val="false"/>
          <w:color w:val="000000"/>
        </w:rPr>
        <w:t>1. Жалпы ережелер</w:t>
      </w:r>
    </w:p>
    <w:bookmarkEnd w:id="27"/>
    <w:bookmarkStart w:name="z159" w:id="28"/>
    <w:p>
      <w:pPr>
        <w:spacing w:after="0"/>
        <w:ind w:left="0"/>
        <w:jc w:val="both"/>
      </w:pPr>
      <w:r>
        <w:rPr>
          <w:rFonts w:ascii="Times New Roman"/>
          <w:b w:val="false"/>
          <w:i w:val="false"/>
          <w:color w:val="000000"/>
          <w:sz w:val="28"/>
        </w:rPr>
        <w:t>
      1. "Денсаулық сақтау саласында есiрткi құралдарының, психотроптық заттар мен прекурсорлардың айналымына байланысты қызметтерге лицензия беру" көрсетілетін қызметінің (бұдан әрі – мемлекеттік көрсетілетін қызмет) көрсетілетін қызмет берушісі жергілікті атқарушы орган (бұдан әрі – көрсетілетін қызмет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арналған өтініштерді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www.elicense.kz веб-порталдары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денсаулық сақтау саласындағы есірткі құралдарының, психотроптық заттар мен прекурсорлардың айналымына байланысты қызметке лицензия, қайта ресімделген лицензия, лицензияның телнұсқасы.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қағаз жеткізгіште лицензияны алу үшін жүгінген жағдайда, мемлекеттік қызмет көрсету нәтижесі электрондық нұсқада ресімделеді, басып шығарылады және көрсетілетін қызметті беруші басшысының мөрімен және қолымен куәландырылады.</w:t>
      </w:r>
    </w:p>
    <w:bookmarkEnd w:id="28"/>
    <w:bookmarkStart w:name="z169" w:id="29"/>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29"/>
    <w:bookmarkStart w:name="z170" w:id="30"/>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(Нормативтік құқықтық актілерді мемлекеттік тіркеу тізілімінде 11338 нөмірімен тіркелген) бұйрығымен бекітілген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өтініші мен құжаттарының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iс-қимылдың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лицензия алушы - көрсетілетін қызмет алушының деректерін порталға енгізу және Қазақстан Республикасы Ұлттық экономика министрлігінің Тұтынушылардың құқықтарын қорғау комитетінің Шығыс Қазақстан облысы тұтынушылардың құқықтарын қорғау департаментіне және Қазақстан Республикасы Инвестициялар және даму министрлігі Индустриалық даму және өнеркәсіптік қауіпсіздік комитетінің Шығыс Қазақстан облысы бойынша департаментіне (бұдан әрі – мемлекеттік органдар) көрсетілетін қызмет алушының қойылатын біліктілік талаптарына сәйкестігі немесе сәйкес еместігі жөнінде сұраным жолдау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органнан жауап алу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порталда өңдеу және дайындау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порталда өңдеу және дайындау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беру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лицензияның және (немесе) лицензияға қосымшаның телнұсқасын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 топтамасын тапсырған сәтінен бастап, сондай-ақ 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телнұсқаларын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4-ші іс-қимылдың нәтижесi мемлекеттік органға сұраным жолдау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5-ші іс-қимылдың нәтижесi мемлекеттік органнан жауап алу болып табылады, ол 6-шы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6-шы іс-қимылдың нәтижесi мемлекеттік көрсетілетін қызметтің нәтижесін порталда дайындау болып табылады, ол 7-ші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7-ші іс-қимылдың нәтижесi көрсетілетін мемлекеттік қызметтің нәтижесін көрсетілетін қызмет алушыға беру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4-ші іс-қимылдың нәтижесi көрсетілетін қызмет алушының деректерін порталға енгізу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5-ші іс-қимылдың нәтижесi мемлекеттік көрсетілетін қызметтің нәтижесін порталда дайындау болып табылады, ол 6-шы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6-шы іс-қимылдың нәтижесi мемлекеттік көрсетілетін қызметтің нәтижесін беру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3)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3-ші іс-қимылдың нәтижесi мемлекеттік көрсетілетін қызметтің нәтижесін порталда дайындау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3) тармақшасында көрсетілген 4-ші іс-қимылдың нәтижесi мемлекеттік көрсетілетін қызметтің нәтижесін көрсетілетін қызмет алушыға беру болып табылады. </w:t>
      </w:r>
    </w:p>
    <w:bookmarkEnd w:id="30"/>
    <w:bookmarkStart w:name="z214" w:id="31"/>
    <w:p>
      <w:pPr>
        <w:spacing w:after="0"/>
        <w:ind w:left="0"/>
        <w:jc w:val="left"/>
      </w:pPr>
      <w:r>
        <w:rPr>
          <w:rFonts w:ascii="Times New Roman"/>
          <w:b/>
          <w:i w:val="false"/>
          <w:color w:val="000000"/>
        </w:rPr>
        <w:t xml:space="preserve"> 3. Мемлекеттiк көрсетілетін қызмет процесiнде көрсетiлетiн қызмет берушiнiң құрылымдық бөлiмшелерiнiң (қызметкерлерiнiң) өзара iс-қимыл тәртiбiн сипаттау</w:t>
      </w:r>
    </w:p>
    <w:bookmarkEnd w:id="31"/>
    <w:bookmarkStart w:name="z215" w:id="32"/>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 немесе оның орынбасары;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бөлім маманы;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берушінің маманы лицензия алушы - көрсетілетін қызмет алушының деректерін порталға енгізу және мемлекеттік органдарға көрсетілетін қызмет алушының Қазақстан Республикасы заңнамасының талаптарына сәйкестігіне келісім алу үшін сұраным жолдау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жауап алу - мемлекеттік органдар көрсетілетін қызмет берушінің сұранымының негізінде көрсетілетін қызмет алушының қойылатын біліктілік талаптарға сәйкестігі немесе сәйкес еместігі жөнінде жауаптар жолдайды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орынбасарына мөрін бастыру мен қол қойғызуды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беруді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қайта ресімдеуді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беруді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 xml:space="preserve">3) лицензияның және (немесе) лицензияға қосымшаның телнұсқасын беру кезінде: </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іс-қимыл – орындаушыны - көрсетілетін қызмет беруші бөлімінің маманын анықтау көрсетілетін қызмет беруші басшысының немесе оның орынбасарының қол қою арқылы жүзеге асырылады – 15 (он бес) минут; </w:t>
      </w:r>
      <w:r>
        <w:br/>
      </w:r>
      <w:r>
        <w:rPr>
          <w:rFonts w:ascii="Times New Roman"/>
          <w:b w:val="false"/>
          <w:i w:val="false"/>
          <w:color w:val="000000"/>
          <w:sz w:val="28"/>
        </w:rPr>
        <w:t xml:space="preserve">
      </w:t>
      </w:r>
      <w:r>
        <w:rPr>
          <w:rFonts w:ascii="Times New Roman"/>
          <w:b w:val="false"/>
          <w:i w:val="false"/>
          <w:color w:val="000000"/>
          <w:sz w:val="28"/>
        </w:rPr>
        <w:t>3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лицензияның және (немесе) лицензияға қосымшаның телнұсқасын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4 іс-қимыл – мемлекеттік көрсетілетін қызметтің нәтижесін беруді көрсетілетін қызмет беруші бөлімінің маманы жүзеге асырады – 1 (бір) жұмыс күні. </w:t>
      </w:r>
    </w:p>
    <w:bookmarkEnd w:id="32"/>
    <w:bookmarkStart w:name="z241" w:id="33"/>
    <w:p>
      <w:pPr>
        <w:spacing w:after="0"/>
        <w:ind w:left="0"/>
        <w:jc w:val="left"/>
      </w:pPr>
      <w:r>
        <w:rPr>
          <w:rFonts w:ascii="Times New Roman"/>
          <w:b/>
          <w:i w:val="false"/>
          <w:color w:val="000000"/>
        </w:rPr>
        <w:t xml:space="preserve"> 4. Мемлекеттік корпорациямен және (немесе) өзге де көрсетілетін қызмет берушілермен өзара іс- қимыл тәртібінің, сондай-ақ мемлекеттік көрсетілетін қызмет процесінде ақпараттық жүйелерді қолдану тәртібінің сипаттамасы</w:t>
      </w:r>
    </w:p>
    <w:bookmarkEnd w:id="33"/>
    <w:bookmarkStart w:name="z242" w:id="34"/>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 алу үшін сондай-ақ,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 алушының сұранымын өңдеу ұзақтығы – жүгінген күні қызмет көрсетудің рұқсат етілетін ең ұзақ уақыты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көрсетілетін қызмет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процесс – Мемлекеттік корпорация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2) 2 процесс – Мемлекеттік корпорация операторының қызметті таңдауы, қызметті көрсету үшін сұраным нысанын экранға шығару және Мемлекеттік корпорация операторының мемлекеттік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 процесс – "электрондық үкімет" шлюзі арқылы (бұдан әрі – ЭҮШ) мемлекеттік көрсетілетін қызметті алушының деректері туралы "Жеке тұлғалар" мемлекеттік деректер қорына (бұдан әрі – ЖТ МДҚ) "Заңды тұлғалар" мемлекеттік деректер қорына (бұдан әрі – ЗТ МДҚ) сұраным жолдау;</w:t>
      </w:r>
      <w:r>
        <w:br/>
      </w:r>
      <w:r>
        <w:rPr>
          <w:rFonts w:ascii="Times New Roman"/>
          <w:b w:val="false"/>
          <w:i w:val="false"/>
          <w:color w:val="000000"/>
          <w:sz w:val="28"/>
        </w:rPr>
        <w:t xml:space="preserve">
      </w:t>
      </w:r>
      <w:r>
        <w:rPr>
          <w:rFonts w:ascii="Times New Roman"/>
          <w:b w:val="false"/>
          <w:i w:val="false"/>
          <w:color w:val="000000"/>
          <w:sz w:val="28"/>
        </w:rPr>
        <w:t>4) 1 шарт – мемлекеттік көрсетілетін қызметті алушы деректерінің ЖТ МДҚ/ЗТ МДҚ болуын тексеру;</w:t>
      </w:r>
      <w:r>
        <w:br/>
      </w:r>
      <w:r>
        <w:rPr>
          <w:rFonts w:ascii="Times New Roman"/>
          <w:b w:val="false"/>
          <w:i w:val="false"/>
          <w:color w:val="000000"/>
          <w:sz w:val="28"/>
        </w:rPr>
        <w:t xml:space="preserve">
      </w:t>
      </w:r>
      <w:r>
        <w:rPr>
          <w:rFonts w:ascii="Times New Roman"/>
          <w:b w:val="false"/>
          <w:i w:val="false"/>
          <w:color w:val="000000"/>
          <w:sz w:val="28"/>
        </w:rPr>
        <w:t>5) 4 процесс – мемлекеттік көрсетілетін қызметті алушы деректерінің ЖТ МДҚ/ЗТ МДҚ жоқтығына байланысты деректерді алу мүмкін еместігі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 5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қажетті құжаттарды сканерден өткізуі, оларды сұраным нысанына қоса тіркеуі және мемлекеттік қызметті көрсетуге сұранымның толтырылған нысанын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 6 процесс – Орталық операторының ЭЦҚ куәландырылған (қолы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xml:space="preserve">
      </w:t>
      </w:r>
      <w:r>
        <w:rPr>
          <w:rFonts w:ascii="Times New Roman"/>
          <w:b w:val="false"/>
          <w:i w:val="false"/>
          <w:color w:val="000000"/>
          <w:sz w:val="28"/>
        </w:rPr>
        <w:t xml:space="preserve">8) 7 процесс – электрондық құжатты "Е-лицензиялау" МДҚ АЖ-да тіркеу; </w:t>
      </w:r>
      <w:r>
        <w:br/>
      </w:r>
      <w:r>
        <w:rPr>
          <w:rFonts w:ascii="Times New Roman"/>
          <w:b w:val="false"/>
          <w:i w:val="false"/>
          <w:color w:val="000000"/>
          <w:sz w:val="28"/>
        </w:rPr>
        <w:t xml:space="preserve">
      </w:t>
      </w:r>
      <w:r>
        <w:rPr>
          <w:rFonts w:ascii="Times New Roman"/>
          <w:b w:val="false"/>
          <w:i w:val="false"/>
          <w:color w:val="000000"/>
          <w:sz w:val="28"/>
        </w:rPr>
        <w:t xml:space="preserve">9) 2 шарт – көрсетілетін қызметті берушінің мемлекеттік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8 процесс – "Е-лицензиялау" МДҚ АЖ-да мемлекеттік көрсетілетін қызметті алушының құжаттарындағы бұзушылықтарға байланысты сұратылған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9 процесс – көрсетілетін қызметті алушының мемлекеттік көрсетілетін қызмет нәтижесiн Мемлекеттік корпорация операторы арқылы алуы.</w:t>
      </w:r>
      <w:r>
        <w:br/>
      </w:r>
      <w:r>
        <w:rPr>
          <w:rFonts w:ascii="Times New Roman"/>
          <w:b w:val="false"/>
          <w:i w:val="false"/>
          <w:color w:val="000000"/>
          <w:sz w:val="28"/>
        </w:rPr>
        <w:t xml:space="preserve">
      </w:t>
      </w:r>
      <w:r>
        <w:rPr>
          <w:rFonts w:ascii="Times New Roman"/>
          <w:b w:val="false"/>
          <w:i w:val="false"/>
          <w:color w:val="000000"/>
          <w:sz w:val="28"/>
        </w:rPr>
        <w:t>Құжаттарды Мемлекеттік корпорацияға тапсырған, сондай-ақ порталға жүгінген сәттен бастап мемлекеттік қызмет көрсету ұзақтығы:</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лицензияны және (немесе) лицензияға қосымшаны қайта ресімдеу кезінде – 3 (үш) жұмыс күні; </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телнұсқасын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 кезіндегі ақпараттық жүйелердің функционалдық өзара іс-қимылының диаграммасында келтірілген.</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көрсетілетін қызмет алу кезіндегі іс-қимылдардың реттілігі:</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алушы көрсетілетін қызмет алушының компьютерінің интернет-браузерінде сақталатын өзінің ЭЦҚ тіркеу куәлігінің көмегімен порталда тіркелуді жүзеге асырады (порталда тiркелмеген мемлекеттік көрсетілетін қызметті алушылар үшiн жүзеге асырылады);</w:t>
      </w:r>
      <w:r>
        <w:br/>
      </w:r>
      <w:r>
        <w:rPr>
          <w:rFonts w:ascii="Times New Roman"/>
          <w:b w:val="false"/>
          <w:i w:val="false"/>
          <w:color w:val="000000"/>
          <w:sz w:val="28"/>
        </w:rPr>
        <w:t xml:space="preserve">
      </w:t>
      </w:r>
      <w:r>
        <w:rPr>
          <w:rFonts w:ascii="Times New Roman"/>
          <w:b w:val="false"/>
          <w:i w:val="false"/>
          <w:color w:val="000000"/>
          <w:sz w:val="28"/>
        </w:rPr>
        <w:t>2) 1 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3) 1 шарт – логин (жеке сәйкестендіру нөмірі (бұдан әрі – ЖСН)/ бизнес сәйкестендіру нөмірі (бұдан әрі – БСН) және пароль арқылы тiркелген көрсетілетін қызмет алушы туралы деректердiң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 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 процесс – көрсетілетін қызметті алушынының мемлекеттік көрсетілетін қызметтi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бекiте отырып, нысанды оның құрылымдық және пішіндік талаптарын ескере толтыруы (деректерді енгізуі); </w:t>
      </w:r>
      <w:r>
        <w:br/>
      </w:r>
      <w:r>
        <w:rPr>
          <w:rFonts w:ascii="Times New Roman"/>
          <w:b w:val="false"/>
          <w:i w:val="false"/>
          <w:color w:val="000000"/>
          <w:sz w:val="28"/>
        </w:rPr>
        <w:t xml:space="preserve">
      </w:t>
      </w:r>
      <w:r>
        <w:rPr>
          <w:rFonts w:ascii="Times New Roman"/>
          <w:b w:val="false"/>
          <w:i w:val="false"/>
          <w:color w:val="000000"/>
          <w:sz w:val="28"/>
        </w:rPr>
        <w:t>6) 4 процесс – "электрондық үкіметтің" төлем шлюзінде (бұдан әрі –ЭҮТШ) қызметті төлеу, содан кейін осы ақпарат порталға түседі;</w:t>
      </w:r>
      <w:r>
        <w:br/>
      </w:r>
      <w:r>
        <w:rPr>
          <w:rFonts w:ascii="Times New Roman"/>
          <w:b w:val="false"/>
          <w:i w:val="false"/>
          <w:color w:val="000000"/>
          <w:sz w:val="28"/>
        </w:rPr>
        <w:t xml:space="preserve">
      </w:t>
      </w:r>
      <w:r>
        <w:rPr>
          <w:rFonts w:ascii="Times New Roman"/>
          <w:b w:val="false"/>
          <w:i w:val="false"/>
          <w:color w:val="000000"/>
          <w:sz w:val="28"/>
        </w:rPr>
        <w:t>7) 2 шарт – қызмет көрсеткені үшін төлеу фактісін порталда тексеру;</w:t>
      </w:r>
      <w:r>
        <w:br/>
      </w:r>
      <w:r>
        <w:rPr>
          <w:rFonts w:ascii="Times New Roman"/>
          <w:b w:val="false"/>
          <w:i w:val="false"/>
          <w:color w:val="000000"/>
          <w:sz w:val="28"/>
        </w:rPr>
        <w:t xml:space="preserve">
      </w:t>
      </w:r>
      <w:r>
        <w:rPr>
          <w:rFonts w:ascii="Times New Roman"/>
          <w:b w:val="false"/>
          <w:i w:val="false"/>
          <w:color w:val="000000"/>
          <w:sz w:val="28"/>
        </w:rPr>
        <w:t>8) 5 процесс – порталда қызмет көрсеткені үшін төлем болмағандықтан,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 процесс – сұранымды куәландыру (қол қою) үшін мемлекеттік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 шарт – ЭЦҚ тіркеу куәлігінің әрекет ету мерзімін және шақырылған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w:t>
      </w:r>
      <w:r>
        <w:br/>
      </w:r>
      <w:r>
        <w:rPr>
          <w:rFonts w:ascii="Times New Roman"/>
          <w:b w:val="false"/>
          <w:i w:val="false"/>
          <w:color w:val="000000"/>
          <w:sz w:val="28"/>
        </w:rPr>
        <w:t xml:space="preserve">
      </w:t>
      </w:r>
      <w:r>
        <w:rPr>
          <w:rFonts w:ascii="Times New Roman"/>
          <w:b w:val="false"/>
          <w:i w:val="false"/>
          <w:color w:val="000000"/>
          <w:sz w:val="28"/>
        </w:rPr>
        <w:t>11) 7 процесс – көретілетін қызмет алушының ЭЦҚ түпнұсқалығы расталмағанына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процесс – қызметті көрсетуге толтырылған сұранымның нысанын (деректер енгізумен)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 процесс – порталда электрондық құжатты тiркеу (көрсетілетін қызметті алушының сұранымы) және сұранымды порталда өңдеу;</w:t>
      </w:r>
      <w:r>
        <w:br/>
      </w:r>
      <w:r>
        <w:rPr>
          <w:rFonts w:ascii="Times New Roman"/>
          <w:b w:val="false"/>
          <w:i w:val="false"/>
          <w:color w:val="000000"/>
          <w:sz w:val="28"/>
        </w:rPr>
        <w:t xml:space="preserve">
      </w:t>
      </w:r>
      <w:r>
        <w:rPr>
          <w:rFonts w:ascii="Times New Roman"/>
          <w:b w:val="false"/>
          <w:i w:val="false"/>
          <w:color w:val="000000"/>
          <w:sz w:val="28"/>
        </w:rPr>
        <w:t>14) 4 шарт – көрсетілетін қызметті беруші мемлекеттік қызмет көрсету үшін көрсетілетін қызметті алушының біліктілік талаптарға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15) 10 процесс – көрсетілетін қызметті алушының порталдағы деректерiндегі бұзушылықтарға байланысты сұратылған қызметтi ұсынудан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16) 11 процесс – көрсетілетін қызметті алушының порталда қалыптастырылған қызмет нәтижесiн алуы. Электрондық құжат көрсетілетін қызметті беруші басшысының ЭЦҚ пайдаланумен қалыптасады.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 берушінің интернет-ресурсында орналастырылған.</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"Денсаулық сақтау саласында </w:t>
            </w:r>
            <w:r>
              <w:br/>
            </w:r>
            <w:r>
              <w:rPr>
                <w:rFonts w:ascii="Times New Roman"/>
                <w:b w:val="false"/>
                <w:i w:val="false"/>
                <w:color w:val="000000"/>
                <w:sz w:val="20"/>
              </w:rPr>
              <w:t xml:space="preserve">есiрткi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 xml:space="preserve">прекурсорлардың </w:t>
            </w:r>
            <w:r>
              <w:br/>
            </w:r>
            <w:r>
              <w:rPr>
                <w:rFonts w:ascii="Times New Roman"/>
                <w:b w:val="false"/>
                <w:i w:val="false"/>
                <w:color w:val="000000"/>
                <w:sz w:val="20"/>
              </w:rPr>
              <w:t xml:space="preserve">айналымына байланысты </w:t>
            </w:r>
            <w:r>
              <w:br/>
            </w:r>
            <w:r>
              <w:rPr>
                <w:rFonts w:ascii="Times New Roman"/>
                <w:b w:val="false"/>
                <w:i w:val="false"/>
                <w:color w:val="000000"/>
                <w:sz w:val="20"/>
              </w:rPr>
              <w:t xml:space="preserve">қызметтерге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1-қосымша </w:t>
            </w:r>
          </w:p>
        </w:tc>
      </w:tr>
    </w:tbl>
    <w:bookmarkStart w:name="z280" w:id="35"/>
    <w:p>
      <w:pPr>
        <w:spacing w:after="0"/>
        <w:ind w:left="0"/>
        <w:jc w:val="left"/>
      </w:pPr>
      <w:r>
        <w:rPr>
          <w:rFonts w:ascii="Times New Roman"/>
          <w:b/>
          <w:i w:val="false"/>
          <w:color w:val="000000"/>
        </w:rPr>
        <w:t xml:space="preserve"> Портал арқылы электрондық мемлекеттік қызмет көрсету кезіндегі ақпараттық жүйелердің функционалдық өзара іс-қимылының диаграммасы</w:t>
      </w:r>
    </w:p>
    <w:bookmarkEnd w:id="35"/>
    <w:bookmarkStart w:name="z28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5562600" cy="127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62600" cy="1271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37"/>
    <w:p>
      <w:pPr>
        <w:spacing w:after="0"/>
        <w:ind w:left="0"/>
        <w:jc w:val="left"/>
      </w:pPr>
      <w:r>
        <w:rPr>
          <w:rFonts w:ascii="Times New Roman"/>
          <w:b/>
          <w:i w:val="false"/>
          <w:color w:val="000000"/>
        </w:rPr>
        <w:t xml:space="preserve"> Шартты белгілер:</w:t>
      </w:r>
    </w:p>
    <w:bookmarkEnd w:id="37"/>
    <w:bookmarkStart w:name="z283"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429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29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"Денсаулық сақтау саласында </w:t>
            </w:r>
            <w:r>
              <w:br/>
            </w:r>
            <w:r>
              <w:rPr>
                <w:rFonts w:ascii="Times New Roman"/>
                <w:b w:val="false"/>
                <w:i w:val="false"/>
                <w:color w:val="000000"/>
                <w:sz w:val="20"/>
              </w:rPr>
              <w:t xml:space="preserve">есiрткi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 xml:space="preserve">прекурсорлардың айналымына </w:t>
            </w:r>
            <w:r>
              <w:br/>
            </w:r>
            <w:r>
              <w:rPr>
                <w:rFonts w:ascii="Times New Roman"/>
                <w:b w:val="false"/>
                <w:i w:val="false"/>
                <w:color w:val="000000"/>
                <w:sz w:val="20"/>
              </w:rPr>
              <w:t xml:space="preserve">байланысты қызметтерге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85" w:id="39"/>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bookmarkEnd w:id="39"/>
    <w:bookmarkStart w:name="z286" w:id="40"/>
    <w:p>
      <w:pPr>
        <w:spacing w:after="0"/>
        <w:ind w:left="0"/>
        <w:jc w:val="left"/>
      </w:pPr>
      <w:r>
        <w:rPr>
          <w:rFonts w:ascii="Times New Roman"/>
          <w:b/>
          <w:i w:val="false"/>
          <w:color w:val="000000"/>
        </w:rPr>
        <w:t xml:space="preserve"> 1) лицензия беру және (немесе) лицензияға қосымша беру кезінде көрсетілетін қызметті берушінің кеңсесі арқылы мемлекеттік қызметті көрсету кезінде</w:t>
      </w:r>
    </w:p>
    <w:bookmarkEnd w:id="40"/>
    <w:bookmarkStart w:name="z287"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616700" cy="1262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16700" cy="1262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63373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37300" cy="1264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43"/>
    <w:p>
      <w:pPr>
        <w:spacing w:after="0"/>
        <w:ind w:left="0"/>
        <w:jc w:val="left"/>
      </w:pPr>
      <w:r>
        <w:rPr>
          <w:rFonts w:ascii="Times New Roman"/>
          <w:b/>
          <w:i w:val="false"/>
          <w:color w:val="000000"/>
        </w:rPr>
        <w:t xml:space="preserve"> 2) лицензияны және (немесе) лицензияға қосымшаны қайта ресімдеу кезінде мемлекеттік қызметті көрсетілетін қызметті берушінің кеңсесі арқылы көрсету кезінде</w:t>
      </w:r>
    </w:p>
    <w:bookmarkEnd w:id="43"/>
    <w:bookmarkStart w:name="z29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467600" cy="1253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1253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45"/>
    <w:p>
      <w:pPr>
        <w:spacing w:after="0"/>
        <w:ind w:left="0"/>
        <w:jc w:val="left"/>
      </w:pPr>
      <w:r>
        <w:rPr>
          <w:rFonts w:ascii="Times New Roman"/>
          <w:b/>
          <w:i w:val="false"/>
          <w:color w:val="000000"/>
        </w:rPr>
        <w:t xml:space="preserve"> 3) лицензияның және (немесе) лицензияға қосымшаның телнұсқасын беру кезінде мемлекеттік қызметті көрсетілетін қызметті берушінің кеңсесі арқылы көрсету кезінде</w:t>
      </w:r>
    </w:p>
    <w:bookmarkEnd w:id="45"/>
    <w:bookmarkStart w:name="z29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53213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3213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47"/>
    <w:p>
      <w:pPr>
        <w:spacing w:after="0"/>
        <w:ind w:left="0"/>
        <w:jc w:val="left"/>
      </w:pPr>
      <w:r>
        <w:rPr>
          <w:rFonts w:ascii="Times New Roman"/>
          <w:b/>
          <w:i w:val="false"/>
          <w:color w:val="000000"/>
        </w:rPr>
        <w:t xml:space="preserve"> 4) Мемлекеттік корпорация арқылы мемлекеттік қызмет көрсету кезінде</w:t>
      </w:r>
    </w:p>
    <w:bookmarkEnd w:id="47"/>
    <w:bookmarkStart w:name="z294"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225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25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49"/>
    <w:p>
      <w:pPr>
        <w:spacing w:after="0"/>
        <w:ind w:left="0"/>
        <w:jc w:val="left"/>
      </w:pPr>
      <w:r>
        <w:rPr>
          <w:rFonts w:ascii="Times New Roman"/>
          <w:b/>
          <w:i w:val="false"/>
          <w:color w:val="000000"/>
        </w:rPr>
        <w:t xml:space="preserve"> 5) Портал арқылы мемлекеттік қызмет көрсету кезінде </w:t>
      </w:r>
    </w:p>
    <w:bookmarkEnd w:id="49"/>
    <w:bookmarkStart w:name="z29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8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51"/>
    <w:p>
      <w:pPr>
        <w:spacing w:after="0"/>
        <w:ind w:left="0"/>
        <w:jc w:val="left"/>
      </w:pPr>
      <w:r>
        <w:rPr>
          <w:rFonts w:ascii="Times New Roman"/>
          <w:b/>
          <w:i w:val="false"/>
          <w:color w:val="000000"/>
        </w:rPr>
        <w:t xml:space="preserve"> Шартты белгілер:</w:t>
      </w:r>
    </w:p>
    <w:bookmarkEnd w:id="51"/>
    <w:bookmarkStart w:name="z29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