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547" w14:textId="48a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түрлерінің тізбесін және гербицид жеткізушілерден сатып алған 1 бірлікке (литр, килограмм)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27 шілдедегі N 237 қаулысы. Шығыс Қазақстан облысының Әділет департаментінде 2016 жылғы 28 шілдеде N 4616 болып тіркелді. Күші жойылды - Шығыс Қазақстан облысы әкімдігінің 2017 жылғы 26 маусымдағы № 161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26.06.2017 № 161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(Нормативтік құқықтық актілерді мемлекеттік тіркеу тізілімінде тіркелген нөмірі 13717)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Қазақстан Республикасы Ауыл шаруашылығы министрлігінің 2016 жылғы 23 маусымдағы № 14-1-16/11897 хаты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түрлерінің тізбесі және гербицид жеткiзушiлерден сатып алған 1 бірлікке (литр, килограмм) арналған субсидиялардың шекті нормалары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Д. М. Мусинге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27 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түрлерінің тізбесі және гербицид жеткізушілерден сатып алған 1 бірлікке (литр, килограмм) арналған субсидиялардың шекті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934"/>
        <w:gridCol w:w="432"/>
        <w:gridCol w:w="912"/>
        <w:gridCol w:w="2112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гербицидтердің түрлері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 құнын арзандату пайызы, дейін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(литр, килограмм) арналған субсидия-лардың шекті нормалары, теңге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750, 75 %, суда еритін концентрат (диметиламин тұзы МСРА)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 (феноксапроп-п-этил, 100 г/л + фенклоразол-этил (антидот), 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 (феноксапроп-п-этил, 120 г/л + фенклоразол-этил (антидот), 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суда ыдырайтын түйіршіктер (трибенурон-метил, 375 г/кг + тифенсульфурон-метил, 375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 (пиноксаден, 45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96%, эмульсия концентраты (метолахлор, 960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 4,5%, эмульсия концентраты (тепралоксидим, 45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(феноксапроп-п-этил, 80 г/л + клодинафоп-пропаргил, 24 г/л + мефенпир-диэтил, 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жібитін ұнтақ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 ерітіндісі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 ерітіндісі (бентазон 25% + МСРА натрий-калий тұзы, 12,5%)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 (күрделі 2-этилгексил эфирі түріндегі 2,4-Д қышқылы, 410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эмульсия концентраты (феноксапроп-п-этил, 100 г/л + мефенпир-диэтил (антидот), 27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суда ыдырайтын түйіршіктер (метрибузин, 700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 (феноксапроп-п-этил 140 г/л + клоквинтоцет-мексил 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 (этофумезат, 126 + фенмедифам, 63 + десмедифам, 21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суда ыдырайтын түйіршіктер (азимсульфурон, 500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 (просульфокарб, 800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 ерітіндісі (глифосат, 360 г/л 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суспензия концентраты (метазахлор, 400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 33%, эмульсия концентраты (пендиметалин, 330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 72%,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 тұзы, 720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 (дикамба, 124 г/л + 2.4 Д, 357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 (клопиралид,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60%, суда ыдырайтын түйіршіктер (метсульфурон-метил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 (галоксифоп-Р-метил, 104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 75%, құрғақ аққыш суспензия (трибенурон-метил, 750 г/кг)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 (галаксифоп-Р-метил, 108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 (с-метолахлор 312,5 г/л + тербутилазин 187,5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 (прометрин,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 концентрат (прометрин,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 (диметиламин, калий және натрий тұздары түріндегі МЦПА қышқылы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 (оксифлуорфен,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 (пиклорам, 150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 (клодинафоп–пропаргил, 80 г/л + клоксинтоцет-мексил, 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 (оксифлуорфен,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 (феноксапроп-п-этил, 100 г/л+антидот, 27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 (трибенурон-метил,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 (трибенурон-метил,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 (трибенурон-метил,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гликольді ерітінді (имазапир, 250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 (2-этилгексил эфирі түріндегі 2,4-Д қышқылы, 720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 (2,4-Д диметиламин тұзы, 720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 (2,4 дихлорфеноксиуксус қышқылының 2-этилгексил эфирі 600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 (азимсульфурон, 500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 ерітіндісі (дикамба, 480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 ерітіндісі (2,4 –Д диметиламин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 (2,4-Д диметиламин тұздары, 357 г/л + дикамба, 124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72%, су ерітіндісі (2,4-Д амин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72%, су концентраты (2,4-Д диметиламин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 (флуроксипир, 350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 (С-метолахлор, 960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 (никосульфурон, 600 г/кг + тифенсульфурон-метил, 150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су ерітіндісі (имазетапир, 100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суда еритін концентрат (имазамокс, 33 г/л + имазапир, 15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суда ыдырайтын түйіршіктер (глифосат, 747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 (галоксифоп-Р-метил, 108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 ерітіндісінің концентраты (2,4-Д қышқылының 2-этилгексил эфирі, 950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 (метрибузин, 600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 (2,4-Д 2- этилгексил эфирі түріндегі 2,4-Д қышқылы,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Зонтран, коллоид ерітіндісінің концентраты (метрибузин, 250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жібитін ұнтақ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 10%, эмульсия концентраты (феноксапроп-п-этил, 100 г/л + клоквинтоцет-мексил (антидот), 27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 (галаксифоп-п-метил 108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 (галаксифоп-п-метил,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аққыш суспензия (тифенсульфурон-метил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аққыш суспензия (тифенсульфурон-метил 680 г/кг + метсульфурон-метил 70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 (кломазон, 480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суда ыдырайтын түйіршіктер (метсульфурон-метил 600г/кг)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 (имазамокс 33 г/л + имазапир 15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жібитін ұнтақ (метрибузин, 700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Кассиус, суда еритін ұнтақ (римсульфурон, 250 г/кг)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жібитін ұнтақ (пропизамид, 50%)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 (клетодим,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эмульсия концентраты (феноксапроп-п-этил, 100 г/л + фенклоразол-этил (антидот), 27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 (бентазон, 480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 (изопропиламин және калий тұздары түріндегі 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 (феноксапроп-п-этил, 140 г/л + клоквинтоцет-мексил,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жібитін ұнтақ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 (метрибузин, 700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(метрибузин, 270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 (аминопиралид,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суда ыдырайтын түйіршіктер (аминопиралид, 300 г/кг + флорасулам, 150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майлы-сулы эмульсия (феноксапроп-п-этил, 100 г/л + клоквинтосет-мексил, (антидот), 20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микрокапсулденген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 (феноксапроп-п-этил, 70 г/л + клоквинтосет-мексил (антидот),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 (клодинафоп-пропаргил 240 г/л + клоквинтоцет-мексил 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8%, эмульсия концентраты (клодинафоп-пропаргил, 80 г/л + клоквинтоцет-мексил (антидот), 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 (дикамба, 659 г/кг + триасульфурон, 41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 (клопиралид,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 (клопиралид, 300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 (метсульфурон-метил, 300 г/кг + трибенурон-метил, 450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 (пироксулам, 45 г/л + клоквинтоцет-мексил (антидот), 90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 (с-метолахлор, 960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 (хизалофоп-п-этил, 125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 (метсульфурон-метил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суда ыдырайтын түйіршіктер (трибенурон-метил,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 ерітіндісі (глифосат,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Никомекс Плюс, суда ыдырайтын түйіршіктер (никосульфурон, 700 г/кг + тифенсульфурон-метил, 125 г/кг)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 (метазахлор, 375 г/л + имазамокс, 25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(феноксапроп-п-этил, 140 г/л + клохинтоцет-мексил (антидот), 47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 (феноксапроп-п-этил, 140 г/л + фенклоразол-этил (антидот), 35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эмульсия концентраты (феноксапроп-п-этил, 120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 (хизалофоп-п-тефурил,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 (имазамокс, 120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 концентраты (имазетапир, 100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 ерітіндісі (2,4-Д диметиламин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 концентраты (имазетапир, 100 г/л,)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Гранд, суда ыдырайтын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 (метсульфурон-метил, 125 г/кг + трибенурон-метил, 625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 (2,4-Д қышқылының 2-этилгексил эфирі, 300 г/л + флорасулам, 3,7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 (2,4-Д қышқылының 2-этилгексил эфирі, 905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 (метрибузин, 600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 ерітіндісі (имазамокс,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 (феноксапроп-п-этил, 120 г/л + мефенпир-диэтил (антидот), 33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 (феноксапроп-п-этил, 100 г/л + мефенпир-диэтил (антидот), 27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 (феноксапроп-п-этил, 69 г/л + мефенпир-диэтил (антидот), 75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 (галоксифоп-Р-метил, 104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 (этофумезат, 112 г/л + фенмедифам, 91 г/л + десмедифам, 71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54%, су ерітіндісі (глифосат,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 (пеноксулам, 25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 (трибенурон-метил,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 (тифенсульфурон-метил, 545 г/кг + метсульфурон-метила, 164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 (2,4-Д қышқылының 2-этилгексил эфирі, 905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жібитін ұнтақ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жібитін ұнтақ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 (феноксапроп-п-этил, 100 г/л + фенклоразол-этил (антидот) 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жібитін ұнтақ (этаметсульфурон-метил,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 ерітіндісі (клопиралид, 300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 (хизалофоп-п-этил, 50 г/л + имазамокс, 38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 (иодосульфурон-метил-натрия, 25 г/л + амидосульфурон, 100 г/л + мефенпир-диэтил (антидот), 250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 (клетодим, 120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 (феноксапроп-п-этил 140 г/л + клодинафоп-пропаргил 90 г/л + клоквинтоцет-мексил 72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 (глифосат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 (претилахлор, 300 г/л + пирибензоксим, 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Солярис, эмульсия концентраты (флуазиафоп-п-бутил 150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Сопик 080, эмульсия концентраты (клодинафоп-пропаргил, 80 г/л + клоквинтоцет-мексил (антидот), 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 (клетодим,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 (клопиралид,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 ерітіндісі (глифосат,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 (пендиметалин, 350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 (клопиралид,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 (циклосидим, 100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36%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 ерітіндісі (2,4-Д диметиламин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 (2,4-Д диметиламин тұзы, 357 г/л + дикамба, 124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 (пендиметалин, 330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 (пендиметалин, 330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 (флуроксипир, 333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 ерітіндісі (клопиралид, 300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 (имазетапир, 100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 ерітіндісі (глифосат, 500 г/л (калий тұзы)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 (клодинафоп-пропаргил, 80 г/л + клоквинтоцет-мексил (антидот), 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 (глифосат қышқылы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4%, эмульсия концентраты (хизалофоп-П-тефурил, 40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аққыш суспензия (римсульфурон, 250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 (клодинафоп-пропаргил 240 г/л + клоквинтоцет-мексил 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 ерітіндісі (глифосат,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 (клопиралид, 300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 ерітіндісі (глифосат, 360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 ерітіндісі (глифосат,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 (ацетохлор, 900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 ерітіндісі (калий тұзы түріндегі глифосат,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 (имазетапир, 450 г/кг + хлоримурон-этил, 150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 ерітіндісі (глифосат, 450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 ерітіндісі (глифосат, 540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 (дикамба қышқылының, 360 г/л + хлорсульфурон қышқылының, 22,2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эмульсия концентраты (феноксапроп-п-этил, 90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 (феноксапроп-п-этил, 100 г/л + фенклоразол-этил (антидот) 27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 (хлорсульфурон, 333, 75 г/кг + метсульфурон-метил, 333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 (оксифлуорфен, 240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 (феноксапроп-п-этил, 69 г/л + клоквинтоцет-мексил (антидот), 34,5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 (феноксапроп-п-этил, 90 г/л + клодинафоп-пропаргил, 45 г/л + клоквинтоцет-мексил (антидот), 34,5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 (хизалофоп-п-этил, 60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 (диметенамид, 720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 (феноксапроп-п-этил, 110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 (флуазифоп-п-бутил, 150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суда ыдырайтын түйіршіктер (метсульфурон-метил, 600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 (клопиралид,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құрғақ аққыш суспензия (тифенсульфурон-метил,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75% суда ыдырайтын түйіршіктер (тифенсульфурон-метил, 750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(хизалофоп-п-тефурил, 40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Хит, су ерітіндісі (глифосат қышқылының 540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суда ыдырайтын түйіршіктер (флукарбазон, 700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 (метсульфурон-метил, 391 г/кг + трибенурон-метил, 261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 (метсульфурон-метил, 391 г/кг + трибенурон-метил, 261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 (мезотрион, 75 г/л + никосульфурон, 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 (2-этилгексил эфирі түріндегі 2,4-Д қышқылы, 850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 (римсульфурон, 500 г/кг)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 (пендиметалин, 330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 (2-этилгексил эфирі түріндегі 2,4-Д қышқылы, 850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эмульсия концентраты (2-этилгексил эфирі түріндегі 2,4-Д қышқылы, 850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 (2-этилгексил эфирі түріндегі 2,4-Д дихлорфеноксиуксус қышқылы, 600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суспензиялы эмульсия (күрделі 2-этилгексил эфирі түріндегі 2,4-Д қышқылы, 410 г/л + флорасулам, 7,4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 (аз буланатын эфирлер түріндегі 2,4-Д қышқылының, 500 г/л)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эмульсия концентраты (2-этилгексил эфирі түріндегі 2,4-Д қышқылы, 905 г/л)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