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aa12" w14:textId="e83a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учаскесінің нысаналы мақсатын өзгертуге шешім беру" мемлекеттік көрсетілетін қызмет регламентін бекіту туралы" Шығыс Қазақстан облысы әкімдігінің 2015 жылғы 2 қарашадағы № 288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18 сәуірдегі № 108 қаулысы. Шығыс Қазақстан облысының Әділет департаментінде 2016 жылғы 19 мамырда № 4551 болып тіркелді. Күші жойылды - Шығыс Қазақстан облысы әкімдігінің 2020 жылғы 17 наурыздағы № 85 қаулысымен</w:t>
      </w:r>
    </w:p>
    <w:p>
      <w:pPr>
        <w:spacing w:after="0"/>
        <w:ind w:left="0"/>
        <w:jc w:val="left"/>
      </w:pP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00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міндетін атқарушының 2016 жылғы 21 қаңтардағы № 24 (Нормативтік құқықтық актілерді мемлекеттік тіркеу тізілімінде тіркелген нөмірі 13161) нысаналы мақсатын өзгертуге шешім беру" мемлекеттік көрсетілетін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"Жер учаскесінің қызмет регламентін бекіту туралы" Шығыс Қазақстан облысы әкімдігінің 2015 жылғы 2 қарашадағы № 288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4249, 2015 жылғы 14 желтоқсандағы № 148 (17237) "Дидар", 2015 жылғы 23 желтоқсандағы № 151 (19751) "Рудный Алтай" газеттерінде, "Әділет" ақпараттық-құқықтық жүйесінде 2015 жылғы 29 желтоқсанда жарияланды) мынадай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108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 әкімдігінің</w:t>
            </w:r>
            <w:r>
              <w:br/>
            </w:r>
            <w:r>
              <w:rPr>
                <w:rFonts w:ascii="Times New Roman"/>
                <w:b w:val="false"/>
                <w:i w:val="false"/>
                <w:color w:val="000000"/>
                <w:sz w:val="20"/>
              </w:rPr>
              <w:t>2015 жылғы 2 қарашадағы</w:t>
            </w:r>
            <w:r>
              <w:br/>
            </w:r>
            <w:r>
              <w:rPr>
                <w:rFonts w:ascii="Times New Roman"/>
                <w:b w:val="false"/>
                <w:i w:val="false"/>
                <w:color w:val="000000"/>
                <w:sz w:val="20"/>
              </w:rPr>
              <w:t>№ 288 қаулысымен</w:t>
            </w:r>
            <w:r>
              <w:br/>
            </w:r>
            <w:r>
              <w:rPr>
                <w:rFonts w:ascii="Times New Roman"/>
                <w:b w:val="false"/>
                <w:i w:val="false"/>
                <w:color w:val="000000"/>
                <w:sz w:val="20"/>
              </w:rPr>
              <w:t xml:space="preserve"> бекітілген</w:t>
            </w:r>
          </w:p>
        </w:tc>
      </w:tr>
    </w:tbl>
    <w:bookmarkStart w:name="z7" w:id="1"/>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қызметін (бұдан әрі – мемлекеттік көрсетілетін қызмет) облыстың, аудандардың, облыстық маңызы бар қаланың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жер учаскесінің нысаналы мақсатын өзгерту туралы қаулы немесе Қазақстан Республикасы Ұлттық экономика министрінің міндетін атқарушының 2015 жылғы 27 наурыздағы № 272 (Нормативтік құқықтық актілерді мемлекеттік тіркеу тізілімінде тіркелген нөмірі 11050) бұйрығымен бекітілген "Жер учаскесінің нысаналы мақсатын өзгертуге шешім беру" мемлекеттік көрсетілетін қызмет стандартының (бұдан әрі – Стандарт) 10-тармағында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түрінде.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форматта ресімделеді, басып шығарылады және мөрмен және көрсетілетін қызметті берушінің уәкілетті адамының қолымен куәландырылады.</w:t>
      </w:r>
    </w:p>
    <w:bookmarkEnd w:id="3"/>
    <w:bookmarkStart w:name="z19"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4"/>
    <w:bookmarkStart w:name="z20" w:id="5"/>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Стандартқа 1-қосымшада берілген нысанға сәйкес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өтінішінің және Стандарттың 9-тармағында көзделген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құжаттарды қабылдауы және тіркеуі. Құжаттардың сәйкестігін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тізімге сәйкес тексеруі. Құжаттар пакетінің қабылданған күні мен уақытын көрсетіп, тіркелгені туралы белгі соғылған өтініштің көшірмесін көрсетілетін қызметті алушыға беруі және қарауға көрсетілетін қызмет берушінің басшысына 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1 - шарт – ұсынылған құжаттардың толық еместігі анықталған жағдайда көрсетілетін қызметті беруші екі жұмыс күні ішінде өтінішті одан әрі қараудан дәлелді жазбаша бас тартады;</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басшысы көрсетілетін қызметті алушының құжаттарымен танысуы және құжаттарды сәулет және қала құрылысы саласындағы органға жіберуі.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 іс-қимыл – сәулет және қала құрылысы саласындағы органның басшысы көрсетілетін қызметті алушының құжаттарын қарайды және оларды орындауға маманға береді.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4 - іс-қимыл – маман жер учаскесінің мәлімделген нысаналы мақсатқа пайдаланылуы мүмкіндігін анықтайды және бір уақытта барлық мүдделі мемлекеттік органдарға, тиісті қызметтерге келісуге жібереді.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5 - іс-қимыл – келісуші органдар жер учаскесінің мәлімделген нысаналы мақсатқа пайдаланылуы мүмкіндігі туралы, ал қажет болған жағдайда, инженерлік желілерге қосылуға техникалық шарттар туралы тиісті қорытындыны ұсынады.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6 - іс-қимыл – маман жер комиссиясына (бұдан әрі – комиссия) қарауға жер қатынастары саласындағы органға ұсыну үшін жер учаскесінің мәлімделген нысаналы мақсатқа пайдаланылуы мүмкіндігі туралы ұсынысты дайындайды.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7 - іс-қимыл – комиссия қарайды және қорытындыны береді. Комиссияның қорытындысы хаттамалық шешім нысанында екі данада құрылады, ол қаулының жобасын дайындау үшін маманға беріледі. Орындалу ұзақтығы - 4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8 - іс-қимыл – жер қатынастары саласындағы органның басшысы маманды анықтайды, ол жер учаскесінің нысаналы мақсатын өзгерту туралы қаулының жобасын немесе Стандарттың 10-тармағында көзделген жағдайлар мен негіздер бойынша мемлекеттік қызметті көрсетуден бас тарту туралы дәлелді жауап дайындайды.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9 - іс-қимыл – көрсетілетін қызметті берушінің басшысы көрсетілетін мемлекеттік қызмет нәтижесіне қол қояды (жер учаскесінің нысаналы мақсатын өзгерту туралы қаулы немесе мемлекеттік қызметті көрсетуден бас тарту туралы дәлелді жауап).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10 - іс-қимыл – көрсетілетін қызметті беруші кеңсесінің қызметкері жер учаскесінің нысаналы мақсатын өзгерту туралы қаулыны немесе мемлекеттік қызметті көрсетуден бас тарту туралы дәлелді жауапты тіркейді және мемлекеттік қызметті көрсету нәтижесін көрсетілетін қызметті алушыға береді.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Мемлекеттік корпорацияға немесе порталға құжаттар пакетін тапсырған күннен бастап - 30 (отыз) күнтізбелік күнге дейін (немесе 22 (жиырма екі)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1 - іс-қимыл бойынша мемлекеттік көрсетілетін қызмет рәсімінің (іс-қимылының) нәтижесі құжаттар пакетінің қабылданған күні мен уақытын көрсетіп, тіркелгені туралы белгі соғылған өтініштің көшірмесін көрсетілетін қызметті алушыға беру болып табылады. Көрсетілетін қызметті берушінің басшысына құжаттарды беру осы Регламенттің 5 тармағында көрсетілген 2 - іс-қимылды орындауды бастау үшін негіз болады. Осы Регламенттің 5 тармағында көрсетілген 2 - іс-қимылдың нәтижесі көрсетілетін қызметті беруші басшысының құжаттарды қарауы және бұрыштамасы бар құжаттарды сәулет және қала құрылысы саласындағы органға беруі болып табылады, ол 3 - іс-қимылды бастауға негіз болып табылады. Осы Регламенттің 5 тармағында көрсетілген 3 - іс-қимылдың нәтижесі сәулет және қала құрылысы саласындағы орган басшысының құжаттарды қарауы және оларды маманға орындауға беруі болып табылады, ол 4 - іс-қимылды бастау үшін негіз болады. Осы Регламенттің 5 тармағында көрсетілген 4 - іс-қимылдың нәтижесі құжаттарды мүдделі мемлекеттік органдарға, тиісті қызметтерге келісуге жіберу болып табылады, ол 5 - іс-қимылды бастау үшін негіз болады. Осы Регламенттің 5 тармағында көрсетілген 5 - іс-қимылдың нәтижесі келісуші органдардың ұсынылған қорытындылары болып табылады, ол 6 - іс-қимылды бастау үшін негіз болады. Осы Регламенттің 5 тармағында көрсетілген 6 - іс-қимылдың нәтижесі комиссияға қарауға жер қатынастары органына ұсыну үшін жер учаскесінің мәлімделген нысаналы мақсатқа пайдаланылуы мүмкіндігі туралы дайындалған ұсыныс болып табылады, ол 7 - іс-қимылды бастау үшін негіз болады. Осы Регламенттің 5 тармағында көрсетілген 7 - іс-қимылдың нәтижесі комиссия қорытындысын маманға беру болып табылады, ол 8 - іс-қимылды бастау үшін негіз болады. Осы Регламенттің 5 тармағында көрсетілген 8 - іс-қимылдың нәтижесі жер учаскесінің нысаналы мақсатын өзгерту туралы қаулының жобасын немесе мемлекеттік қызметті көрсетуден бас тарту туралы дәлелді жауап дайындау болып табылады, ол 9 - іс-қимылды бастау үшін негіз болады. Осы Регламенттің 5 тармағында көрсетілген 9 - іс-қимылдың нәтижесі мемлекеттік көрсетілетін қызмет нәтижесіне қол қою болып табылады, ол 10 - іс-қимылды бастау үшін негіз болады. Осы Регламенттің 5 тармағында көрсетілген 10 - іс-қимылдың нәтижесі мемлекеттік көрсетілетін қызмет нәтижесін тіркеу және оны көрсетілетін қызметті алушыға беру болып табылады.</w:t>
      </w:r>
    </w:p>
    <w:bookmarkEnd w:id="5"/>
    <w:bookmarkStart w:name="z37" w:id="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w:t>
      </w:r>
    </w:p>
    <w:bookmarkEnd w:id="6"/>
    <w:bookmarkStart w:name="z38" w:id="7"/>
    <w:p>
      <w:pPr>
        <w:spacing w:after="0"/>
        <w:ind w:left="0"/>
        <w:jc w:val="left"/>
      </w:pPr>
      <w:r>
        <w:rPr>
          <w:rFonts w:ascii="Times New Roman"/>
          <w:b/>
          <w:i w:val="false"/>
          <w:color w:val="000000"/>
        </w:rPr>
        <w:t xml:space="preserve"> iс-қимыл тәртiбiн сипаттау</w:t>
      </w:r>
    </w:p>
    <w:bookmarkEnd w:id="7"/>
    <w:bookmarkStart w:name="z39" w:id="8"/>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орган;</w:t>
      </w:r>
      <w:r>
        <w:br/>
      </w:r>
      <w:r>
        <w:rPr>
          <w:rFonts w:ascii="Times New Roman"/>
          <w:b w:val="false"/>
          <w:i w:val="false"/>
          <w:color w:val="000000"/>
          <w:sz w:val="28"/>
        </w:rPr>
        <w:t xml:space="preserve">
      </w:t>
      </w:r>
      <w:r>
        <w:rPr>
          <w:rFonts w:ascii="Times New Roman"/>
          <w:b w:val="false"/>
          <w:i w:val="false"/>
          <w:color w:val="000000"/>
          <w:sz w:val="28"/>
        </w:rPr>
        <w:t>4) келісуші органдар;</w:t>
      </w:r>
      <w:r>
        <w:br/>
      </w:r>
      <w:r>
        <w:rPr>
          <w:rFonts w:ascii="Times New Roman"/>
          <w:b w:val="false"/>
          <w:i w:val="false"/>
          <w:color w:val="000000"/>
          <w:sz w:val="28"/>
        </w:rPr>
        <w:t xml:space="preserve">
      </w:t>
      </w:r>
      <w:r>
        <w:rPr>
          <w:rFonts w:ascii="Times New Roman"/>
          <w:b w:val="false"/>
          <w:i w:val="false"/>
          <w:color w:val="000000"/>
          <w:sz w:val="28"/>
        </w:rPr>
        <w:t>5) комиссия;</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саласындағы орган;</w:t>
      </w:r>
      <w:r>
        <w:br/>
      </w:r>
      <w:r>
        <w:rPr>
          <w:rFonts w:ascii="Times New Roman"/>
          <w:b w:val="false"/>
          <w:i w:val="false"/>
          <w:color w:val="000000"/>
          <w:sz w:val="28"/>
        </w:rPr>
        <w:t xml:space="preserve">
      </w:t>
      </w:r>
      <w:r>
        <w:rPr>
          <w:rFonts w:ascii="Times New Roman"/>
          <w:b w:val="false"/>
          <w:i w:val="false"/>
          <w:color w:val="000000"/>
          <w:sz w:val="28"/>
        </w:rPr>
        <w:t>7) маман.</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құжаттарды қабылдауы және тіркеуі. Құжаттардың сәйкестігін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тізімге сәйкес тексеруі. Құжаттар пакетінің қабылданған күні мен уақытын көрсетіп, тіркелгені туралы белгі соғылған өтініштің көшірмесін көрсетілетін қызметті алушыға беру және қарауға көрсетілетін қызмет берушінің басшысына беру.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1 - шарт – ұсынылған құжаттардың толық еместігі анықталған жағдайда көрсетілетін қызметті беруші екі жұмыс күні ішінде өтінішті одан әрі қараудан дәлелді жазбаша бас тартады;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көрсетілетін қызметті алушының құжаттарымен танысуы және құжаттарды сәулет және қала құрылысы саласындағы органға жіберуі.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органның басшысы көрсетілетін қызметті алушының құжаттарын қарайды және оларды орындауға маманға береді.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4) маман жер учаскесінің мәлімделген нысаналы мақсатқа пайдаланылуы мүмкіндігін анықтайды және бір уақытта барлық мүдделі мемлекеттік органдарға, тиісті қызметтерге келісуге жібереді.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келісуші органдар жер телімінің мәлімделген нысаналы мақсатқа пайдаланылуы мүмкіндігі туралы, ал қажет болған жағдайда, инженерлік желілерге қосылуға техникалық шарттар туралы тиісті қорытындыны ұсынады.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6) маман комиссияға қарауға жер қатынастары саласындағы органға ұсыну үшін жер учаскесінің мәлімделген нысаналы мақсатқа пайдаланылуы мүмкіндігі туралы ұсынысты дайындайды.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7) комиссия қарайды және қорытындыны береді. Комиссияның қорытындысы хаттамалық шешім нысанында екі данада құрылады, ол қаулының жобасын дайындау үшін маманға беріледі. Орындалу ұзақтығы - 4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8) жер қатынастары саласындағы органның басшысы маманды анықтайды, ол жер учаскесінің нысаналы мақсатын өзгерту туралы қаулының жобасын немесе Стандарттың 10-тармағында көзделген жағдайлар мен негіздер бойынша мемлекеттік қызметті көрсетуден бас тарту туралы дәлелді жауап дайындайды.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көрсетілетін мемлекеттік қызмет нәтижесіне қол қояды (жер учаскесінің нысаналы мақсатын өзгерту туралы қаулы немесе мемлекеттік қызметті көрсетуден бас тарту туралы дәлелді жауап).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кеңсесінің қызметкері жер учаскесінің нысаналы мақсатын өзгерту туралы қаулыны немесе мемлекеттік қызметті көрсетуден бас тарту туралы дәлелді жауапты тіркейді және мемлекеттік қызмет көрсету нәтижесін көрсетілетін қызметті алушыға береді. Орындалу ұзақтығы - 1 (бір) жұмыс күні ішінде.</w:t>
      </w:r>
    </w:p>
    <w:bookmarkEnd w:id="8"/>
    <w:bookmarkStart w:name="z59" w:id="9"/>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9"/>
    <w:bookmarkStart w:name="z60" w:id="1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қызметті алушының сұранымын өңдеу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Сұранымды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 көрсетуге ЭЦҚ арқылы куәландырылған (қол қойылған) сұранымның толтырылған нысанын (енгізілген деректерді)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 </w:t>
      </w:r>
      <w:r>
        <w:br/>
      </w:r>
      <w:r>
        <w:rPr>
          <w:rFonts w:ascii="Times New Roman"/>
          <w:b w:val="false"/>
          <w:i w:val="false"/>
          <w:color w:val="000000"/>
          <w:sz w:val="28"/>
        </w:rPr>
        <w:t xml:space="preserve">
      </w:t>
      </w:r>
      <w:r>
        <w:rPr>
          <w:rFonts w:ascii="Times New Roman"/>
          <w:b w:val="false"/>
          <w:i w:val="false"/>
          <w:color w:val="000000"/>
          <w:sz w:val="28"/>
        </w:rPr>
        <w:t>3) қабылданған құжаттардың топтамасы көрсетілетін қызметті берушіге жинақтау секторы және Мемлекеттік корпорацияның курьері арқылы беріледі.</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қызметкері.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r>
        <w:br/>
      </w:r>
      <w:r>
        <w:rPr>
          <w:rFonts w:ascii="Times New Roman"/>
          <w:b w:val="false"/>
          <w:i w:val="false"/>
          <w:color w:val="000000"/>
          <w:sz w:val="28"/>
        </w:rPr>
        <w:t xml:space="preserve">
      </w:t>
      </w:r>
      <w:r>
        <w:rPr>
          <w:rFonts w:ascii="Times New Roman"/>
          <w:b w:val="false"/>
          <w:i w:val="false"/>
          <w:color w:val="000000"/>
          <w:sz w:val="28"/>
        </w:rPr>
        <w:t>1) 1 - процесс – Мемлекеттік корпорация қызметкерінің қызмет көрсету үшін ХҚО БАЖ-ға логин мен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r>
        <w:br/>
      </w:r>
      <w:r>
        <w:rPr>
          <w:rFonts w:ascii="Times New Roman"/>
          <w:b w:val="false"/>
          <w:i w:val="false"/>
          <w:color w:val="000000"/>
          <w:sz w:val="28"/>
        </w:rPr>
        <w:t xml:space="preserve">
      </w:t>
      </w:r>
      <w:r>
        <w:rPr>
          <w:rFonts w:ascii="Times New Roman"/>
          <w:b w:val="false"/>
          <w:i w:val="false"/>
          <w:color w:val="000000"/>
          <w:sz w:val="28"/>
        </w:rPr>
        <w:t>4) 1 - шарт - көрсетілетін қызметті алушы деректерінің ЖТ МДҚ/ЗТ МДҚ-да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 5 - процесс –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6 -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r>
        <w:br/>
      </w:r>
      <w:r>
        <w:rPr>
          <w:rFonts w:ascii="Times New Roman"/>
          <w:b w:val="false"/>
          <w:i w:val="false"/>
          <w:color w:val="000000"/>
          <w:sz w:val="28"/>
        </w:rPr>
        <w:t xml:space="preserve">
      </w:t>
      </w:r>
      <w:r>
        <w:rPr>
          <w:rFonts w:ascii="Times New Roman"/>
          <w:b w:val="false"/>
          <w:i w:val="false"/>
          <w:color w:val="000000"/>
          <w:sz w:val="28"/>
        </w:rPr>
        <w:t>8) 7 - процесс – Мемлекеттік корпорация қызметкерінің ХҚО БАЖ-да мемлекеттік көрсетілетін қызметтің дайын болғандығы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9) 8 - процесс – көрсетілетін қызметті алушының мемлекеттік көрсетілетін қызмет нәтижесiн Мемлекеттік корпорация қызметкері арқылы алуы. </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алу кезінде жүгіну тәртібі және қызмет беруші мен қызмет алушы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нөмірі (бұдан әрі - ЖСН) және бизнес-сәйкестендіру нөмірі (бұдан әрі - БСН) және пароль (порталда тіркелмеген көрсетілетін қызметтi алушылар үшін жүзеге асырылады) көмегімен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ЖСН/БСН және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ЖСН/БСН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9-тармағында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 xml:space="preserve">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орнына (бұдан әрі – АЖО) ЭҮШ арқылы электрондық құжатты (сұраным) жолдау;</w:t>
      </w:r>
      <w:r>
        <w:br/>
      </w:r>
      <w:r>
        <w:rPr>
          <w:rFonts w:ascii="Times New Roman"/>
          <w:b w:val="false"/>
          <w:i w:val="false"/>
          <w:color w:val="000000"/>
          <w:sz w:val="28"/>
        </w:rPr>
        <w:t xml:space="preserve">
      </w:t>
      </w:r>
      <w:r>
        <w:rPr>
          <w:rFonts w:ascii="Times New Roman"/>
          <w:b w:val="false"/>
          <w:i w:val="false"/>
          <w:color w:val="000000"/>
          <w:sz w:val="28"/>
        </w:rPr>
        <w:t>9) 6 - процесс – көрсетілетін қызметті берушінің АЖО электрондық құжатты тіркеуі;</w:t>
      </w:r>
      <w:r>
        <w:br/>
      </w:r>
      <w:r>
        <w:rPr>
          <w:rFonts w:ascii="Times New Roman"/>
          <w:b w:val="false"/>
          <w:i w:val="false"/>
          <w:color w:val="000000"/>
          <w:sz w:val="28"/>
        </w:rPr>
        <w:t xml:space="preserve">
      </w:t>
      </w:r>
      <w:r>
        <w:rPr>
          <w:rFonts w:ascii="Times New Roman"/>
          <w:b w:val="false"/>
          <w:i w:val="false"/>
          <w:color w:val="000000"/>
          <w:sz w:val="28"/>
        </w:rPr>
        <w:t xml:space="preserve">10) 3 - шарт – мемлекеттік қызметті көрсету үшін негіз болатын көрсетілетін қызметті беруші электрондық құжаттардың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11) 7 - процесс – бұзушылықтардың болуына байланысты сұралынып отырылған мемлекеттік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2 - 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94" w:id="1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1"/>
    <w:bookmarkStart w:name="z95" w:id="12"/>
    <w:p>
      <w:pPr>
        <w:spacing w:after="0"/>
        <w:ind w:left="0"/>
        <w:jc w:val="left"/>
      </w:pPr>
    </w:p>
    <w:bookmarkEnd w:id="12"/>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59300"/>
                    </a:xfrm>
                    <a:prstGeom prst="rect">
                      <a:avLst/>
                    </a:prstGeom>
                  </pic:spPr>
                </pic:pic>
              </a:graphicData>
            </a:graphic>
          </wp:inline>
        </w:drawing>
      </w:r>
    </w:p>
    <w:p>
      <w:pPr>
        <w:spacing w:after="0"/>
        <w:ind w:left="0"/>
        <w:jc w:val="left"/>
      </w:pPr>
      <w:r>
        <w:br/>
      </w:r>
    </w:p>
    <w:bookmarkStart w:name="z96" w:id="13"/>
    <w:p>
      <w:pPr>
        <w:spacing w:after="0"/>
        <w:ind w:left="0"/>
        <w:jc w:val="left"/>
      </w:pPr>
      <w:r>
        <w:rPr>
          <w:rFonts w:ascii="Times New Roman"/>
          <w:b/>
          <w:i w:val="false"/>
          <w:color w:val="000000"/>
        </w:rPr>
        <w:t xml:space="preserve"> Шартты белгілер:</w:t>
      </w:r>
    </w:p>
    <w:bookmarkEnd w:id="13"/>
    <w:bookmarkStart w:name="z97" w:id="14"/>
    <w:p>
      <w:pPr>
        <w:spacing w:after="0"/>
        <w:ind w:left="0"/>
        <w:jc w:val="left"/>
      </w:pPr>
    </w:p>
    <w:bookmarkEnd w:id="1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99" w:id="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
    <w:bookmarkStart w:name="z100" w:id="16"/>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қызметті көрсету кезінде</w:t>
      </w:r>
      <w:r>
        <w:br/>
      </w:r>
      <w:r>
        <w:rPr>
          <w:rFonts w:ascii="Times New Roman"/>
          <w:b w:val="false"/>
          <w:i w:val="false"/>
          <w:color w:val="000000"/>
          <w:sz w:val="28"/>
        </w:rPr>
        <w:t>
</w:t>
      </w:r>
    </w:p>
    <w:bookmarkEnd w:id="16"/>
    <w:bookmarkStart w:name="z101"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124700" cy="143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24700" cy="1430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4749800" cy="136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49800" cy="136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8"/>
    <w:p>
      <w:pPr>
        <w:spacing w:after="0"/>
        <w:ind w:left="0"/>
        <w:jc w:val="both"/>
      </w:pPr>
      <w:r>
        <w:rPr>
          <w:rFonts w:ascii="Times New Roman"/>
          <w:b w:val="false"/>
          <w:i w:val="false"/>
          <w:color w:val="000000"/>
          <w:sz w:val="28"/>
        </w:rPr>
        <w:t>
      2) Мемлекеттік корпорация арқылы мемлекеттік қызметті көрсету кезінде</w:t>
      </w:r>
      <w:r>
        <w:br/>
      </w:r>
      <w:r>
        <w:rPr>
          <w:rFonts w:ascii="Times New Roman"/>
          <w:b w:val="false"/>
          <w:i w:val="false"/>
          <w:color w:val="000000"/>
          <w:sz w:val="28"/>
        </w:rPr>
        <w:t>
</w:t>
      </w:r>
    </w:p>
    <w:bookmarkEnd w:id="18"/>
    <w:bookmarkStart w:name="z10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51054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05400" cy="128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20"/>
    <w:p>
      <w:pPr>
        <w:spacing w:after="0"/>
        <w:ind w:left="0"/>
        <w:jc w:val="both"/>
      </w:pPr>
      <w:r>
        <w:rPr>
          <w:rFonts w:ascii="Times New Roman"/>
          <w:b w:val="false"/>
          <w:i w:val="false"/>
          <w:color w:val="000000"/>
          <w:sz w:val="28"/>
        </w:rPr>
        <w:t>
      3) портал арқылы мемлекеттік қызметті көрсету кезінде</w:t>
      </w:r>
      <w:r>
        <w:br/>
      </w:r>
      <w:r>
        <w:rPr>
          <w:rFonts w:ascii="Times New Roman"/>
          <w:b w:val="false"/>
          <w:i w:val="false"/>
          <w:color w:val="000000"/>
          <w:sz w:val="28"/>
        </w:rPr>
        <w:t>
</w:t>
      </w:r>
    </w:p>
    <w:bookmarkEnd w:id="20"/>
    <w:bookmarkStart w:name="z106"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493000" cy="132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0" cy="132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22"/>
    <w:p>
      <w:pPr>
        <w:spacing w:after="0"/>
        <w:ind w:left="0"/>
        <w:jc w:val="left"/>
      </w:pPr>
      <w:r>
        <w:rPr>
          <w:rFonts w:ascii="Times New Roman"/>
          <w:b/>
          <w:i w:val="false"/>
          <w:color w:val="000000"/>
        </w:rPr>
        <w:t xml:space="preserve">  Шартты белгілер:</w:t>
      </w:r>
    </w:p>
    <w:bookmarkEnd w:id="22"/>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