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7a84" w14:textId="8537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2015 жылғы 22 желтоқсандағы № 50-286-V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Шардара аудандық мәслихатының 2016 жылғы 6 желтоқсандағы № 8-60-VI шешiмi. Оңтүстiк Қазақстан облысының Әдiлет департаментiнде 2016 жылғы 9 желтоқсанда № 3911 болып тiркелдi.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18 қарашадағы № 7/67-VІ "2016-2018 жылдарға арналған облыстық бюджет туралы" Оңтүстік Қазақстан облыстық мәслихатының 2015 жылғы 9 желтоқсандағы № 44/351-V шешіміне өзгерістер мен толықтырулар енгізу туралы" Нормативтік құқықтық актілерді мемлекеттік тіркеу тізілімінде № 3881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Шардара аудандық мәслихатының 2015 жылғы 22 желтоқсандағы № 50-286-V "2016-2018 жылдарға арналған аудандық бюджет туралы" (Нормативтік құқықтық актілерді мемлекеттік тіркеу тізілімінде № 3508 тіркелген, 2016 жылдың 11 қаңтардағы "Шартарап-Шарайна"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Шардара ауданының 2016-2018 жылдарға арналған аудандық бюджеті тиісінше 1, 2, 3 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кiрiстер – 12 704 159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түсiмдер – 2 266 345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– 14 035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20 000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түсiмi – 10 403 779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12 731 093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– 2 459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9 545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7 086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активтерiн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мемлекеттiң қаржы активтерiн сатудан түсетiн түсiмдер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- 29 393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29 393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түсiмi – 9 545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7 086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26 934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П.Куметов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8-60-V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50-286-V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71"/>
        <w:gridCol w:w="952"/>
        <w:gridCol w:w="952"/>
        <w:gridCol w:w="6421"/>
        <w:gridCol w:w="263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10 403 779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10 403 779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10 403 779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12 731 093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6 334 096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қамсыздардыру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сыйақвлар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заңнамасымен қарастырылған жағдайларда жалпы сипаттағы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8-60-VІ шешіміне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50-286-V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бюджеттен қаржыландырылатын қалалық және ауылдық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523"/>
        <w:gridCol w:w="1270"/>
        <w:gridCol w:w="1270"/>
        <w:gridCol w:w="4640"/>
        <w:gridCol w:w="3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Қ.Тұрысбеков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Қоссейіт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Ұзыната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Ақшеңгелді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Суткент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