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fa08" w14:textId="328f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2015 жылғы 22 желтоқсандағы № 50-286-V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2016 жылғы 18 қарашадағы № 7-57-VI шешімі. Оңтүстік Қазақстан облысының Әділет департаментінде 2016 жылғы 23 қарашада № 3880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Шардара аудандық мәслихатының 2015 жылғы 22 желтоқсандағы № 50-286-V "2016-2018 жылдарға арналған аудандық бюджет туралы" (Нормативтік құқықтық актілерді мемлекеттік тіркеу тізілімінде № 3508 тіркелген, 2016 жылдың 11 қаңтардағы "Шартарап-Шарайна"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Шардара ауданының 2016-2018 жылдарға арналған аудандық бюджеті тиісінше 1, 2,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кiрiстер – 12 635 947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түсiмдер – 2 122 014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түсiмдер – 14 035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20 000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түсiмi – 10 479 898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12 662 881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2 459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активтерiн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- 29 393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29 393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түсiмi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7 086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26 934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П.Куметов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7-57-VІ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 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952"/>
        <w:gridCol w:w="952"/>
        <w:gridCol w:w="6421"/>
        <w:gridCol w:w="2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8 150 993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қамсыздардыру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сыйақвлар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заңнамасымен қарастырылған жағдайларда жалпы сипаттағы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7-57-VI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бюджеттің атқарылу барысында қысқартылуға жатпайтын жергілікті бюджеттің бағдарламалар тізбесі.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Білім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Аудан (облыстық маңызы бар қала) білім беру бөлімі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4 2 464 003 "Жалпы білім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7-57-VІ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бюджеттен қаржыландырылатын қалалық және ауылдық 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565"/>
        <w:gridCol w:w="1374"/>
        <w:gridCol w:w="1374"/>
        <w:gridCol w:w="4014"/>
        <w:gridCol w:w="4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7-57-VІ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50-286-V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қалалық және ауылдық округтер арасында бөлінуі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Суткент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