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c27d5" w14:textId="94c27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"Кандидаттардың үгіттік баспа материалдарын орналастыратын орындарды және сайлаушылармен кездесу өткізу үшін үй-жайларды белгілеу туралы" Шардара ауданы әкімдігінің 2011 жылғы 1 қарашадағы № 519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Шардара ауданы әкімдігінің 2016 жылғы 3 ақпандағы № 49 қаулысы. Оңтүстік Қазақстан облысының Әділет департаментінде 2016 жылғы 10 ақпанда № 3574 болып тіркелді. Күші жойылды - Түркістан облысы Шардара ауданы әкiмдiгiнiң 2019 жылғы 6 мамырдағы № 170 қаулысымен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Түркістан облысы Шардара ауданы әкiмдiгiнiң 06.05.2019 № 170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Қазақстан Республикасының 1995 жылғы 28 қыркүйектегі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28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және 6 тармағына және 2001 жылғы 23 қаңтардағы "Қазақстан Республикасындағы жергілікті мемлекеттік басқару және өзін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Шардара ауданы әкімдігінің 2011 жылғы 1 қарашадағы № 519 "Кандидаттардың үгіттік баспа материалдарын орналастыратын орындарды және сайлаушылармен кездесу өткізу үшін үй-жайларды белгілеу туралы" (Нормативтік құқықтық актілерді мемлекеттік тіркеу тізілімінде № 14-15-126 тіркелген, 2011 жылдың 2 желтоқсанындағы "Шартарап-Шарайна"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 аппаратының басшысы Т.Анашбековке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 күннен бастап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К.Айтуреев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Шардара аудандық аумақтық сайлау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комиссиясының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______________Ж.Шүкір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"3" ақпан 2016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ақпан 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 қаулысына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қараша 2011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519 қаулысына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Шардара ауданы бойынша барлық кандидаттар үшін үгіттік баспа материалдарын орналастыру орындары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Шардара қаласы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30"/>
        <w:gridCol w:w="9368"/>
        <w:gridCol w:w="902"/>
      </w:tblGrid>
      <w:tr>
        <w:trPr>
          <w:trHeight w:val="30" w:hRule="atLeast"/>
        </w:trPr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Ө.Түгелбаев даңғылы, Б.Соқпақбаев атындағы жалпы орта мектебінің алаңы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тақта</w:t>
            </w:r>
          </w:p>
        </w:tc>
      </w:tr>
      <w:tr>
        <w:trPr>
          <w:trHeight w:val="30" w:hRule="atLeast"/>
        </w:trPr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Ғ.Мұратбаев көшесі № 1, М.Әуезов атындағы жалпы орта мектебі ғимаратының алды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тақта</w:t>
            </w:r>
          </w:p>
        </w:tc>
      </w:tr>
      <w:tr>
        <w:trPr>
          <w:trHeight w:val="30" w:hRule="atLeast"/>
        </w:trPr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Қазыбек би көшесі, М.Горький атындағы жалпы орта мектебі ғимаратының алды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тақта</w:t>
            </w:r>
          </w:p>
        </w:tc>
      </w:tr>
      <w:tr>
        <w:trPr>
          <w:trHeight w:val="30" w:hRule="atLeast"/>
        </w:trPr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С.Әшіров көшесі, аудандық орталық аурухана ғимаратының алды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тақта</w:t>
            </w:r>
          </w:p>
        </w:tc>
      </w:tr>
      <w:tr>
        <w:trPr>
          <w:trHeight w:val="30" w:hRule="atLeast"/>
        </w:trPr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Ж.Қолдасов көшесі, Ж.Жабаев атындағы бастауыш мектебі ғимаратының алды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тақта</w:t>
            </w:r>
          </w:p>
        </w:tc>
      </w:tr>
      <w:tr>
        <w:trPr>
          <w:trHeight w:val="30" w:hRule="atLeast"/>
        </w:trPr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Төменгі тоғай елді мекені, Қ.Аманжолов атындағы жалпы орта мектебі ғимаратының алды 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тақта</w:t>
            </w:r>
          </w:p>
        </w:tc>
      </w:tr>
      <w:tr>
        <w:trPr>
          <w:trHeight w:val="30" w:hRule="atLeast"/>
        </w:trPr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Өтеғұл ауылы, Құрманғазы атындағы жалпы орта мектебі ғимаратының алды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тақта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 2. Қ.Тұрысбеков ауылдық округі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86"/>
        <w:gridCol w:w="8709"/>
        <w:gridCol w:w="1105"/>
      </w:tblGrid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С.Қарабеков көшесі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тақта</w:t>
            </w: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Ақберді елді мекені, № 7 бастауыш мектебі ғимаратының алды 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тақта</w:t>
            </w: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Қуанқұдық ауылдық фельдшерлік-акушерлік пункті ғимаратының алды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тақта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 3. Қоссейіт ауылдық округі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40"/>
        <w:gridCol w:w="8054"/>
        <w:gridCol w:w="1306"/>
      </w:tblGrid>
      <w:tr>
        <w:trPr>
          <w:trHeight w:val="30" w:hRule="atLeast"/>
        </w:trPr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Қонаев пен Ұзыната көшесінің қиылысы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тақта</w:t>
            </w:r>
          </w:p>
        </w:tc>
      </w:tr>
      <w:tr>
        <w:trPr>
          <w:trHeight w:val="30" w:hRule="atLeast"/>
        </w:trPr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"Сырдария" жалпы орта мектебі ғимаратының алды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тақта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 4. Көксу ауылдық округі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14"/>
        <w:gridCol w:w="8958"/>
        <w:gridCol w:w="1028"/>
      </w:tblGrid>
      <w:tr>
        <w:trPr>
          <w:trHeight w:val="30" w:hRule="atLeast"/>
        </w:trPr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Т.Айбергенов атындағы мектеп-гимназиясы ғимаратының алды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тақта</w:t>
            </w:r>
          </w:p>
        </w:tc>
      </w:tr>
      <w:tr>
        <w:trPr>
          <w:trHeight w:val="30" w:hRule="atLeast"/>
        </w:trPr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С.Ерубаев атындағы жалпы орта мектебі ғимаратының алды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тақта</w:t>
            </w:r>
          </w:p>
        </w:tc>
      </w:tr>
      <w:tr>
        <w:trPr>
          <w:trHeight w:val="30" w:hRule="atLeast"/>
        </w:trPr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Айдаркұл-Қашар елді мекені, № 8 бастауыш мектебі ғимаратының алды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тақта</w:t>
            </w:r>
          </w:p>
        </w:tc>
      </w:tr>
      <w:tr>
        <w:trPr>
          <w:trHeight w:val="30" w:hRule="atLeast"/>
        </w:trPr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Баспанды елді мекені, № 9 бастауыш мектебі ғимаратының алды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тақта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 5. Ұзыната ауылдық округі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57"/>
        <w:gridCol w:w="8318"/>
        <w:gridCol w:w="1225"/>
      </w:tblGrid>
      <w:tr>
        <w:trPr>
          <w:trHeight w:val="30" w:hRule="atLeast"/>
        </w:trPr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"Ұзын ата" жалпы орта мектебі ғимаратының алды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тақта</w:t>
            </w:r>
          </w:p>
        </w:tc>
      </w:tr>
      <w:tr>
        <w:trPr>
          <w:trHeight w:val="30" w:hRule="atLeast"/>
        </w:trPr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мәдениет үйі ғимаратының алды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тақта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 6. Алатау батыр ауылдық округі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8"/>
        <w:gridCol w:w="5775"/>
        <w:gridCol w:w="2007"/>
      </w:tblGrid>
      <w:tr>
        <w:trPr>
          <w:trHeight w:val="30" w:hRule="atLeast"/>
        </w:trPr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мәдениет үйі ғимараты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тақта</w:t>
            </w:r>
          </w:p>
        </w:tc>
      </w:tr>
      <w:tr>
        <w:trPr>
          <w:trHeight w:val="30" w:hRule="atLeast"/>
        </w:trPr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Қисабеков көшесі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тақта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 7. Қызылқұм ауылдық округі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0"/>
        <w:gridCol w:w="6379"/>
        <w:gridCol w:w="1821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Молдағұлова мен Сейфуллин көшесінің қиылысы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мәдениет үйі ғимараты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тақта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 8 Сүткент ауылдық округі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91"/>
        <w:gridCol w:w="7980"/>
        <w:gridCol w:w="1329"/>
      </w:tblGrid>
      <w:tr>
        <w:trPr>
          <w:trHeight w:val="30" w:hRule="atLeast"/>
        </w:trPr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Тәжібаев атындағы жалпы орта мектебі ғимаратының алды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тақта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 9. Ақшеңгелді ауылдық округі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8"/>
        <w:gridCol w:w="5775"/>
        <w:gridCol w:w="2007"/>
      </w:tblGrid>
      <w:tr>
        <w:trPr>
          <w:trHeight w:val="30" w:hRule="atLeast"/>
        </w:trPr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мәдениет үйі ғимараты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тақта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 10. Достық ауылдық округі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8"/>
        <w:gridCol w:w="5775"/>
        <w:gridCol w:w="2007"/>
      </w:tblGrid>
      <w:tr>
        <w:trPr>
          <w:trHeight w:val="30" w:hRule="atLeast"/>
        </w:trPr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мәдениет үйі ғимараты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тақта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 11. Жаушықұм ауылдық округі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78"/>
        <w:gridCol w:w="4100"/>
        <w:gridCol w:w="2522"/>
      </w:tblGrid>
      <w:tr>
        <w:trPr>
          <w:trHeight w:val="30" w:hRule="atLeast"/>
        </w:trPr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Жаушықұм көшесі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тақта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ақпан 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 қаулысына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қараша 2011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519 қаулысына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Кандидаттардың сайлаушылармен кездесу өткізу үшін шарттық негізінде берілетін үй-жайлар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17"/>
        <w:gridCol w:w="2323"/>
        <w:gridCol w:w="4400"/>
        <w:gridCol w:w="3260"/>
      </w:tblGrid>
      <w:tr>
        <w:trPr>
          <w:trHeight w:val="30" w:hRule="atLeast"/>
        </w:trPr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ауылдық округтер атауы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Өткізілетін орны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 жайы</w:t>
            </w:r>
          </w:p>
        </w:tc>
      </w:tr>
      <w:tr>
        <w:trPr>
          <w:trHeight w:val="30" w:hRule="atLeast"/>
        </w:trPr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Шардара қаласы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16 кәсіптік колледж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С.Әшіров көшесі</w:t>
            </w:r>
          </w:p>
        </w:tc>
      </w:tr>
      <w:tr>
        <w:trPr>
          <w:trHeight w:val="30" w:hRule="atLeast"/>
        </w:trPr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"Шардара" мектеп-лицейі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Әл-Фараби көшесі</w:t>
            </w:r>
          </w:p>
        </w:tc>
      </w:tr>
      <w:tr>
        <w:trPr>
          <w:trHeight w:val="30" w:hRule="atLeast"/>
        </w:trPr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Оқушылар үйі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</w:t>
            </w:r>
          </w:p>
        </w:tc>
      </w:tr>
      <w:tr>
        <w:trPr>
          <w:trHeight w:val="30" w:hRule="atLeast"/>
        </w:trPr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Шардара орман және жануарлар дүниесін қорғау жөніндегі мемлекеттік мекемесі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А.Мамытов көшесі</w:t>
            </w:r>
          </w:p>
        </w:tc>
      </w:tr>
      <w:tr>
        <w:trPr>
          <w:trHeight w:val="30" w:hRule="atLeast"/>
        </w:trPr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Қ.Аманжолов атындағы жалпы орта мектебі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Темірбеков көшесі</w:t>
            </w:r>
          </w:p>
        </w:tc>
      </w:tr>
      <w:tr>
        <w:trPr>
          <w:trHeight w:val="30" w:hRule="atLeast"/>
        </w:trPr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А.Иманов атындағы жалпы орта мектебі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Жібек жолы көшесі</w:t>
            </w:r>
          </w:p>
        </w:tc>
      </w:tr>
      <w:tr>
        <w:trPr>
          <w:trHeight w:val="30" w:hRule="atLeast"/>
        </w:trPr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М.Әуезов атындағы жалпы орта мектебі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Ғ.Мұратбаев көшесі </w:t>
            </w:r>
          </w:p>
        </w:tc>
      </w:tr>
      <w:tr>
        <w:trPr>
          <w:trHeight w:val="30" w:hRule="atLeast"/>
        </w:trPr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батыр ауылдық округі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Қисабеков көшесі </w:t>
            </w:r>
          </w:p>
        </w:tc>
      </w:tr>
      <w:tr>
        <w:trPr>
          <w:trHeight w:val="30" w:hRule="atLeast"/>
        </w:trPr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Достық ауылдық округі 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Қазыбек би көшесі</w:t>
            </w:r>
          </w:p>
        </w:tc>
      </w:tr>
      <w:tr>
        <w:trPr>
          <w:trHeight w:val="30" w:hRule="atLeast"/>
        </w:trPr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Жаушықұм ауылдық округі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"Жаушықұм" мектеп-лицейі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Жаушықұм көшесі</w:t>
            </w:r>
          </w:p>
        </w:tc>
      </w:tr>
      <w:tr>
        <w:trPr>
          <w:trHeight w:val="30" w:hRule="atLeast"/>
        </w:trPr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Қ.Тұрысбеков ауылдық округі 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Ш.Уалиханов атындағы жалпы орта мектебі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А.Әлімбетов көшесі</w:t>
            </w:r>
          </w:p>
        </w:tc>
      </w:tr>
      <w:tr>
        <w:trPr>
          <w:trHeight w:val="30" w:hRule="atLeast"/>
        </w:trPr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7 бастауыш мектебі 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"Ақберді" елді мекені</w:t>
            </w:r>
          </w:p>
        </w:tc>
      </w:tr>
      <w:tr>
        <w:trPr>
          <w:trHeight w:val="30" w:hRule="atLeast"/>
        </w:trPr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Қоссейіт ауылдық округі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Д.Қонаев көшесі</w:t>
            </w:r>
          </w:p>
        </w:tc>
      </w:tr>
      <w:tr>
        <w:trPr>
          <w:trHeight w:val="30" w:hRule="atLeast"/>
        </w:trPr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Көксу ауылдық округі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Т.Айбергенов атындағы мектеп гимназиясы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көшесі</w:t>
            </w:r>
          </w:p>
        </w:tc>
      </w:tr>
      <w:tr>
        <w:trPr>
          <w:trHeight w:val="30" w:hRule="atLeast"/>
        </w:trPr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8 бастауыш мектебі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"Айдарқұл қашар" елді мекені</w:t>
            </w:r>
          </w:p>
        </w:tc>
      </w:tr>
      <w:tr>
        <w:trPr>
          <w:trHeight w:val="30" w:hRule="atLeast"/>
        </w:trPr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9 бастауыш мектебі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"Баспанды" елді мекені</w:t>
            </w:r>
          </w:p>
        </w:tc>
      </w:tr>
      <w:tr>
        <w:trPr>
          <w:trHeight w:val="30" w:hRule="atLeast"/>
        </w:trPr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С.Ерубаев атындағы жалпы орта мектебі 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А.Асылбеков көшесі</w:t>
            </w:r>
          </w:p>
        </w:tc>
      </w:tr>
      <w:tr>
        <w:trPr>
          <w:trHeight w:val="30" w:hRule="atLeast"/>
        </w:trPr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 ата ауылдық округі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"Ұзын ата" жалпы орта мектебі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Ынтымақ көшесі</w:t>
            </w:r>
          </w:p>
        </w:tc>
      </w:tr>
      <w:tr>
        <w:trPr>
          <w:trHeight w:val="30" w:hRule="atLeast"/>
        </w:trPr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Қызылқұм ауылдық округі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Ә.Молдағұлова көшесі</w:t>
            </w:r>
          </w:p>
        </w:tc>
      </w:tr>
      <w:tr>
        <w:trPr>
          <w:trHeight w:val="30" w:hRule="atLeast"/>
        </w:trPr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Сүткент ауылдық округі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Т.Тәжібаев атындағы жалпы орта мектебі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Ә.Тоқсанбаев көшесі</w:t>
            </w:r>
          </w:p>
        </w:tc>
      </w:tr>
      <w:tr>
        <w:trPr>
          <w:trHeight w:val="30" w:hRule="atLeast"/>
        </w:trPr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Ақшеңгелді ауылдық округі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"Ақ-алтын" жалпы орта мектебі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Қозыбағаров көшесі</w:t>
            </w:r>
          </w:p>
        </w:tc>
      </w:tr>
      <w:tr>
        <w:trPr>
          <w:trHeight w:val="30" w:hRule="atLeast"/>
        </w:trPr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"Егізқұм" жалпы орта мектебі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Ы.Алтынсарин көшесі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