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09e56" w14:textId="9309e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субсидияланатын басым ауыл шаруашылығы дақылдарының әрбір түрі бойынша субсидия алушылардың тізіміне қосуға өтінім беру мерзімдерін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ауданы әкімдігінің 2016 жылғы 18 қарашадағы № 404 қаулысы. Оңтүстік Қазақстан облысының Әділет департаментінде 2016 жылғы 25 қарашада № 3886 болып тіркелді. 2017 жылдың 6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Ауыл шаруашылығы министрінің міндетін атқарушының 2015 жылғы 27 ақпандағы № 4-3/177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Басым дақылдар өндiрудi субсидиялау арқылы өсiмдiк шаруашылығының шығымдылығын және өнім сапасын арттыруды, жанар-жағармай материалдарының және көктемгi егіс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11094 тіркелген), Түлкібас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 жылы субсидияланатын басым ауыл шаруашылығы дақылдарының әрбір түрi бойынша басым дақылдар өндiрудi субсидиялау арқылы өсiмдiк шаруашылығының шығымдылығын және өнiм сапасын арттыруға, жанар-жағармай материалдарының және көктемгi егіс пен егін жинау жұмыстарын жүргізу үшін қажетті басқа да тауарлық-материалдық құндылықтардың құнына және ауыл шаруашылығы дақылдарын қорғалған топырақта өңдеп өсіру шығындарының құнына субсидиялар алуға арналған ауыл шаруашылығы тауарын өндірушілердің тізіміне қосу үшін өтінімді ұсыну мерзімдері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М.Жанесенге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бастап қолданысқа енгізіледі және 2016 жылдың 1 қарашасынан туындаған құқықтық қатынастарға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Тұрғымбеков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404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жылы субсидияланатын басым ауыл шаруашылығы дақылдарының әрбір түрi бойынша басым дақылдар өндiрудi субсидиялау арқылы өсiмдiк шаруашылығының шығымдылығын және өнiм сапасын арттыруға, жанар-жағармай материалдарының және көктемгi егіс пен егін жинау жұмыстарын жүргізу үшін қажетті басқа да тауарлық-материалдық құндылықтардың құнына және ауыл шаруашылығы дақылдарын қорғалған топырақта өңдеп өсіру шығындарының құнына субсидиялар алуға арналған ауыл шаруашылығы тауарын өндірушілердің тізіміне қосу үшін өтінімді ұсыну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7"/>
        <w:gridCol w:w="5422"/>
        <w:gridCol w:w="5381"/>
      </w:tblGrid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Басымды ауыл шаруашылығы дақылдарының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Өтінімдерді қабылдау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Дәндік жүгері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1 қарашасынан 30 қарашасына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 өнеркәсіптік үлгідегі тамшылатып суару жүйелерін, өнеркәсіптік үлгідегі спринклерлік суару жүйелерін қолдана отырып өсірілген дәндік жүгері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1 қарашасынан 30 қарашасына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Майлы дақылдар (мақсары, күнбағыс)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1 қарашасынан 30 қарашасына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1 қарашасынан 30 қарашасына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және бақша дақылдары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1 қарашасынан 30 қарашасына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 өнеркәсіптік үлгідегі тамшылатып суару жүйелерін, өнеркәсіптік үлгідегі спринклерлік суару жүйелерін қолдана отырып өсірілген көкөніс және бақша дақылдары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1 қарашасынан 30 қарашасына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 шөптік дақылдар (өткен жылғы егілген көп жылдық шөптерді қоспағанда)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1 қарашасынан 30 қарашасына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жылыжай кешенінде өсірілген қорғалған топырақтағы көкөністер (1 дақыл айналымына)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1 қарашасынан 30 қарашасына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