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1101" w14:textId="a891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Түлкібас аудандық мәслихатының 2015 жылғы 23 желтоқсандағы № 45/1-05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2016 жылғы 15 шілдедегі № 4/1-06 шешімі. Оңтүстік Қазақстан облысының Әділет департаментінде 2016 жылғы 19 шілдеде № 3790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Түлкібас аудандық мәслихатының 2015 жылғы 23 желтоқсандағы № 45/1-05 "2016-2018 жылдарға арналған аудандық бюджет туралы" (Нормативтік құқықтық актілерді мемлекеттік тіркеу тізілімінде 3497 нөмірмен тіркелген, 2016 жылғы 8 қаңтардағы "Шамшырақ"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Түлкібас ауданының 2016-2018 жылдарға арналған аудандық бюджеті тиісінше 1, 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10765900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1041006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7863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14935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9702096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12095166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62344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79537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17193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-1391600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1391600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79537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17193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1329266.".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М.Байғарашев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4/1-06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9 702 096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9 702 096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9 702 096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12 095 166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7 881 174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6 213 517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4/1-06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01"/>
        <w:gridCol w:w="974"/>
        <w:gridCol w:w="974"/>
        <w:gridCol w:w="3324"/>
        <w:gridCol w:w="1980"/>
        <w:gridCol w:w="1980"/>
        <w:gridCol w:w="19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Састобе поселкелік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4/1-06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аудандық маңызы бар қалалардың, ауылдар, кенттер, ауылдық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1609"/>
        <w:gridCol w:w="793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