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c0f129" w14:textId="ac0f12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2017-2019 жылдарға арналған аудандық бюджет туралы</w:t>
      </w:r>
    </w:p>
    <w:p>
      <w:pPr>
        <w:spacing w:after="0"/>
        <w:ind w:left="0"/>
        <w:jc w:val="left"/>
      </w:pPr>
      <w:r>
        <w:rPr>
          <w:rFonts w:ascii="Times New Roman"/>
          <w:b w:val="false"/>
          <w:i w:val="false"/>
          <w:color w:val="000000"/>
          <w:sz w:val="28"/>
        </w:rPr>
        <w:t>
			</w:t>
      </w:r>
      <w:r>
        <w:rPr>
          <w:rFonts w:ascii="Times New Roman"/>
          <w:b w:val="false"/>
          <w:i w:val="false"/>
          <w:color w:val="000000"/>
          <w:sz w:val="28"/>
        </w:rPr>
        <w:t>Мерзімі біткен</w:t>
      </w:r>
      <w:r>
        <w:rPr>
          <w:rFonts w:ascii="Times New Roman"/>
          <w:b w:val="false"/>
          <w:i w:val="false"/>
          <w:color w:val="000000"/>
          <w:sz w:val="28"/>
        </w:rPr>
        <w:t>
					</w:t>
      </w:r>
    </w:p>
    <w:p>
      <w:pPr>
        <w:spacing w:after="0"/>
        <w:ind w:left="0"/>
        <w:jc w:val="both"/>
      </w:pPr>
      <w:r>
        <w:rPr>
          <w:rFonts w:ascii="Times New Roman"/>
          <w:b w:val="false"/>
          <w:i w:val="false"/>
          <w:color w:val="000000"/>
          <w:sz w:val="28"/>
        </w:rPr>
        <w:t>Оңтүстiк Қазақстан облысы Төлеби аудандық мәслихатының 2016 жылғы 23 желтоқсандағы № 11/50-VI шешiмi. Оңтүстiк Қазақстан облысының Әдiлет департаментiнде 2016 жылғы 29 желтоқсанда № 3944 болып тiркелдi. 2018 жылдың 1 қаңтарына дейiн қолданыста болды</w:t>
      </w:r>
    </w:p>
    <w:p>
      <w:pPr>
        <w:spacing w:after="0"/>
        <w:ind w:left="0"/>
        <w:jc w:val="both"/>
      </w:pPr>
      <w:bookmarkStart w:name="z1" w:id="0"/>
      <w:r>
        <w:rPr>
          <w:rFonts w:ascii="Times New Roman"/>
          <w:b w:val="false"/>
          <w:i w:val="false"/>
          <w:color w:val="000000"/>
          <w:sz w:val="28"/>
        </w:rPr>
        <w:t xml:space="preserve">
      Қазақстан Республикасы 2008 жылғы 4 желтоқсандағы Бюджет Кодексінің 9-бабының </w:t>
      </w:r>
      <w:r>
        <w:rPr>
          <w:rFonts w:ascii="Times New Roman"/>
          <w:b w:val="false"/>
          <w:i w:val="false"/>
          <w:color w:val="000000"/>
          <w:sz w:val="28"/>
        </w:rPr>
        <w:t>2-тармағына</w:t>
      </w:r>
      <w:r>
        <w:rPr>
          <w:rFonts w:ascii="Times New Roman"/>
          <w:b w:val="false"/>
          <w:i w:val="false"/>
          <w:color w:val="000000"/>
          <w:sz w:val="28"/>
        </w:rPr>
        <w:t xml:space="preserve">, 75-бабының </w:t>
      </w:r>
      <w:r>
        <w:rPr>
          <w:rFonts w:ascii="Times New Roman"/>
          <w:b w:val="false"/>
          <w:i w:val="false"/>
          <w:color w:val="000000"/>
          <w:sz w:val="28"/>
        </w:rPr>
        <w:t>2-тармағына</w:t>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Заңының 6-бабының 1-тармағының </w:t>
      </w:r>
      <w:r>
        <w:rPr>
          <w:rFonts w:ascii="Times New Roman"/>
          <w:b w:val="false"/>
          <w:i w:val="false"/>
          <w:color w:val="000000"/>
          <w:sz w:val="28"/>
        </w:rPr>
        <w:t>1) тармақшасына</w:t>
      </w:r>
      <w:r>
        <w:rPr>
          <w:rFonts w:ascii="Times New Roman"/>
          <w:b w:val="false"/>
          <w:i w:val="false"/>
          <w:color w:val="000000"/>
          <w:sz w:val="28"/>
        </w:rPr>
        <w:t xml:space="preserve"> және Оңтүстік Қазақстан облыстық мәслихатының 2016 жылғы 9 желтоқсандағы № 8/74-VI "2017-2019 жылдарға арналған облыстық бюджет туралы" Нормативтік құқықтық актілерді тіркеу тізілімінде 2016 жылдың 14 желтоқсандағы № 3919 нөмірімен тіркелген </w:t>
      </w:r>
      <w:r>
        <w:rPr>
          <w:rFonts w:ascii="Times New Roman"/>
          <w:b w:val="false"/>
          <w:i w:val="false"/>
          <w:color w:val="000000"/>
          <w:sz w:val="28"/>
        </w:rPr>
        <w:t>шешіміне</w:t>
      </w:r>
      <w:r>
        <w:rPr>
          <w:rFonts w:ascii="Times New Roman"/>
          <w:b w:val="false"/>
          <w:i w:val="false"/>
          <w:color w:val="000000"/>
          <w:sz w:val="28"/>
        </w:rPr>
        <w:t xml:space="preserve"> сәйкес, Төлеби аудандық мәслихаты </w:t>
      </w:r>
      <w:r>
        <w:rPr>
          <w:rFonts w:ascii="Times New Roman"/>
          <w:b/>
          <w:i w:val="false"/>
          <w:color w:val="000000"/>
          <w:sz w:val="28"/>
        </w:rPr>
        <w:t>ШЕШІМ</w:t>
      </w:r>
      <w:r>
        <w:rPr>
          <w:rFonts w:ascii="Times New Roman"/>
          <w:b w:val="false"/>
          <w:i w:val="false"/>
          <w:color w:val="000000"/>
          <w:sz w:val="28"/>
        </w:rPr>
        <w:t xml:space="preserve"> </w:t>
      </w:r>
      <w:r>
        <w:rPr>
          <w:rFonts w:ascii="Times New Roman"/>
          <w:b/>
          <w:i w:val="false"/>
          <w:color w:val="000000"/>
          <w:sz w:val="28"/>
        </w:rPr>
        <w:t>ҚАБЫЛДАДЫ</w:t>
      </w:r>
      <w:r>
        <w:rPr>
          <w:rFonts w:ascii="Times New Roman"/>
          <w:b/>
          <w:i w:val="false"/>
          <w:color w:val="000000"/>
          <w:sz w:val="28"/>
        </w:rPr>
        <w:t>:</w:t>
      </w:r>
    </w:p>
    <w:bookmarkEnd w:id="0"/>
    <w:bookmarkStart w:name="z2" w:id="1"/>
    <w:p>
      <w:pPr>
        <w:spacing w:after="0"/>
        <w:ind w:left="0"/>
        <w:jc w:val="both"/>
      </w:pPr>
      <w:r>
        <w:rPr>
          <w:rFonts w:ascii="Times New Roman"/>
          <w:b w:val="false"/>
          <w:i w:val="false"/>
          <w:color w:val="000000"/>
          <w:sz w:val="28"/>
        </w:rPr>
        <w:t xml:space="preserve">
      1. Төлеби ауданының 2017-2019 жылдарға арналған аудандық бюджеті тиісінше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және </w:t>
      </w:r>
      <w:r>
        <w:rPr>
          <w:rFonts w:ascii="Times New Roman"/>
          <w:b w:val="false"/>
          <w:i w:val="false"/>
          <w:color w:val="000000"/>
          <w:sz w:val="28"/>
        </w:rPr>
        <w:t>4 қосымшаларға</w:t>
      </w:r>
      <w:r>
        <w:rPr>
          <w:rFonts w:ascii="Times New Roman"/>
          <w:b w:val="false"/>
          <w:i w:val="false"/>
          <w:color w:val="000000"/>
          <w:sz w:val="28"/>
        </w:rPr>
        <w:t xml:space="preserve"> сәйкес, оның ішінде 2017 жылға келесі көлемде бекітілсін:</w:t>
      </w:r>
    </w:p>
    <w:bookmarkEnd w:id="1"/>
    <w:p>
      <w:pPr>
        <w:spacing w:after="0"/>
        <w:ind w:left="0"/>
        <w:jc w:val="both"/>
      </w:pPr>
      <w:r>
        <w:rPr>
          <w:rFonts w:ascii="Times New Roman"/>
          <w:b w:val="false"/>
          <w:i w:val="false"/>
          <w:color w:val="000000"/>
          <w:sz w:val="28"/>
        </w:rPr>
        <w:t>
      1) кірістер – 17 379 951 мың теңге, оның ішінде:</w:t>
      </w:r>
    </w:p>
    <w:p>
      <w:pPr>
        <w:spacing w:after="0"/>
        <w:ind w:left="0"/>
        <w:jc w:val="both"/>
      </w:pPr>
      <w:r>
        <w:rPr>
          <w:rFonts w:ascii="Times New Roman"/>
          <w:b w:val="false"/>
          <w:i w:val="false"/>
          <w:color w:val="000000"/>
          <w:sz w:val="28"/>
        </w:rPr>
        <w:t>
      салықтық түсімдер – 1 286 565 мың теңге;</w:t>
      </w:r>
    </w:p>
    <w:p>
      <w:pPr>
        <w:spacing w:after="0"/>
        <w:ind w:left="0"/>
        <w:jc w:val="both"/>
      </w:pPr>
      <w:r>
        <w:rPr>
          <w:rFonts w:ascii="Times New Roman"/>
          <w:b w:val="false"/>
          <w:i w:val="false"/>
          <w:color w:val="000000"/>
          <w:sz w:val="28"/>
        </w:rPr>
        <w:t>
      салықтық емес түсімдер – 12 126 мың теңге;</w:t>
      </w:r>
    </w:p>
    <w:p>
      <w:pPr>
        <w:spacing w:after="0"/>
        <w:ind w:left="0"/>
        <w:jc w:val="both"/>
      </w:pPr>
      <w:r>
        <w:rPr>
          <w:rFonts w:ascii="Times New Roman"/>
          <w:b w:val="false"/>
          <w:i w:val="false"/>
          <w:color w:val="000000"/>
          <w:sz w:val="28"/>
        </w:rPr>
        <w:t>
      негізгі капиталды сатудан түсетін түсімдер – 29 610 мың теңге;</w:t>
      </w:r>
    </w:p>
    <w:p>
      <w:pPr>
        <w:spacing w:after="0"/>
        <w:ind w:left="0"/>
        <w:jc w:val="both"/>
      </w:pPr>
      <w:r>
        <w:rPr>
          <w:rFonts w:ascii="Times New Roman"/>
          <w:b w:val="false"/>
          <w:i w:val="false"/>
          <w:color w:val="000000"/>
          <w:sz w:val="28"/>
        </w:rPr>
        <w:t>
      трансферттер түсiмi – 16 051 650 мың теңге;</w:t>
      </w:r>
    </w:p>
    <w:p>
      <w:pPr>
        <w:spacing w:after="0"/>
        <w:ind w:left="0"/>
        <w:jc w:val="both"/>
      </w:pPr>
      <w:r>
        <w:rPr>
          <w:rFonts w:ascii="Times New Roman"/>
          <w:b w:val="false"/>
          <w:i w:val="false"/>
          <w:color w:val="000000"/>
          <w:sz w:val="28"/>
        </w:rPr>
        <w:t>
      2) шығындар – 17 511 861 мың теңге;</w:t>
      </w:r>
    </w:p>
    <w:p>
      <w:pPr>
        <w:spacing w:after="0"/>
        <w:ind w:left="0"/>
        <w:jc w:val="both"/>
      </w:pPr>
      <w:r>
        <w:rPr>
          <w:rFonts w:ascii="Times New Roman"/>
          <w:b w:val="false"/>
          <w:i w:val="false"/>
          <w:color w:val="000000"/>
          <w:sz w:val="28"/>
        </w:rPr>
        <w:t>
      3) таза бюджеттік кредиттеу – 3 404 мың теңге, оның ішінде:</w:t>
      </w:r>
    </w:p>
    <w:p>
      <w:pPr>
        <w:spacing w:after="0"/>
        <w:ind w:left="0"/>
        <w:jc w:val="both"/>
      </w:pPr>
      <w:r>
        <w:rPr>
          <w:rFonts w:ascii="Times New Roman"/>
          <w:b w:val="false"/>
          <w:i w:val="false"/>
          <w:color w:val="000000"/>
          <w:sz w:val="28"/>
        </w:rPr>
        <w:t>
      бюджеттік кредиттер – 3 404 мың теңге;</w:t>
      </w:r>
    </w:p>
    <w:p>
      <w:pPr>
        <w:spacing w:after="0"/>
        <w:ind w:left="0"/>
        <w:jc w:val="both"/>
      </w:pPr>
      <w:r>
        <w:rPr>
          <w:rFonts w:ascii="Times New Roman"/>
          <w:b w:val="false"/>
          <w:i w:val="false"/>
          <w:color w:val="000000"/>
          <w:sz w:val="28"/>
        </w:rPr>
        <w:t>
      бюджеттік кредиттерді өтеу – 0;</w:t>
      </w:r>
    </w:p>
    <w:p>
      <w:pPr>
        <w:spacing w:after="0"/>
        <w:ind w:left="0"/>
        <w:jc w:val="both"/>
      </w:pPr>
      <w:r>
        <w:rPr>
          <w:rFonts w:ascii="Times New Roman"/>
          <w:b w:val="false"/>
          <w:i w:val="false"/>
          <w:color w:val="000000"/>
          <w:sz w:val="28"/>
        </w:rPr>
        <w:t>
      4) қаржы активтерімен операциялар бойынша сальдо – 0, оның ішінде:</w:t>
      </w:r>
    </w:p>
    <w:p>
      <w:pPr>
        <w:spacing w:after="0"/>
        <w:ind w:left="0"/>
        <w:jc w:val="both"/>
      </w:pPr>
      <w:r>
        <w:rPr>
          <w:rFonts w:ascii="Times New Roman"/>
          <w:b w:val="false"/>
          <w:i w:val="false"/>
          <w:color w:val="000000"/>
          <w:sz w:val="28"/>
        </w:rPr>
        <w:t>
      қаржы активтерін сатып алу – 0;</w:t>
      </w:r>
    </w:p>
    <w:p>
      <w:pPr>
        <w:spacing w:after="0"/>
        <w:ind w:left="0"/>
        <w:jc w:val="both"/>
      </w:pPr>
      <w:r>
        <w:rPr>
          <w:rFonts w:ascii="Times New Roman"/>
          <w:b w:val="false"/>
          <w:i w:val="false"/>
          <w:color w:val="000000"/>
          <w:sz w:val="28"/>
        </w:rPr>
        <w:t xml:space="preserve">
      мемлекеттің қаржы активтерін сатудан түсетін түсімдер – 0; </w:t>
      </w:r>
    </w:p>
    <w:p>
      <w:pPr>
        <w:spacing w:after="0"/>
        <w:ind w:left="0"/>
        <w:jc w:val="both"/>
      </w:pPr>
      <w:r>
        <w:rPr>
          <w:rFonts w:ascii="Times New Roman"/>
          <w:b w:val="false"/>
          <w:i w:val="false"/>
          <w:color w:val="000000"/>
          <w:sz w:val="28"/>
        </w:rPr>
        <w:t>
      5) бюджет тапшылығы – - 135 314 мың теңге;</w:t>
      </w:r>
    </w:p>
    <w:p>
      <w:pPr>
        <w:spacing w:after="0"/>
        <w:ind w:left="0"/>
        <w:jc w:val="both"/>
      </w:pPr>
      <w:r>
        <w:rPr>
          <w:rFonts w:ascii="Times New Roman"/>
          <w:b w:val="false"/>
          <w:i w:val="false"/>
          <w:color w:val="000000"/>
          <w:sz w:val="28"/>
        </w:rPr>
        <w:t>
      6) бюджет тапшылығын қаржыландыру – 135 314 мың теңге, оның ішінде:</w:t>
      </w:r>
    </w:p>
    <w:p>
      <w:pPr>
        <w:spacing w:after="0"/>
        <w:ind w:left="0"/>
        <w:jc w:val="both"/>
      </w:pPr>
      <w:r>
        <w:rPr>
          <w:rFonts w:ascii="Times New Roman"/>
          <w:b w:val="false"/>
          <w:i w:val="false"/>
          <w:color w:val="000000"/>
          <w:sz w:val="28"/>
        </w:rPr>
        <w:t>
      қарыздар түсімі – 3 404 мың теңге;</w:t>
      </w:r>
    </w:p>
    <w:p>
      <w:pPr>
        <w:spacing w:after="0"/>
        <w:ind w:left="0"/>
        <w:jc w:val="both"/>
      </w:pPr>
      <w:r>
        <w:rPr>
          <w:rFonts w:ascii="Times New Roman"/>
          <w:b w:val="false"/>
          <w:i w:val="false"/>
          <w:color w:val="000000"/>
          <w:sz w:val="28"/>
        </w:rPr>
        <w:t>
      қарыздарды өтеу – 3 709 мың теңге;</w:t>
      </w:r>
    </w:p>
    <w:p>
      <w:pPr>
        <w:spacing w:after="0"/>
        <w:ind w:left="0"/>
        <w:jc w:val="both"/>
      </w:pPr>
      <w:r>
        <w:rPr>
          <w:rFonts w:ascii="Times New Roman"/>
          <w:b w:val="false"/>
          <w:i w:val="false"/>
          <w:color w:val="000000"/>
          <w:sz w:val="28"/>
        </w:rPr>
        <w:t>
      бюджет қаражатының пайдаланылатын қалдықтары – 135 619 мың теңге.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Оңтүстік Қазақстан облысы Төлеби аудандық мәслихатының 06.12.2017 </w:t>
      </w:r>
      <w:r>
        <w:rPr>
          <w:rFonts w:ascii="Times New Roman"/>
          <w:b w:val="false"/>
          <w:i w:val="false"/>
          <w:color w:val="ff0000"/>
          <w:sz w:val="28"/>
        </w:rPr>
        <w:t>№ 20/107-VI</w:t>
      </w:r>
      <w:r>
        <w:rPr>
          <w:rFonts w:ascii="Times New Roman"/>
          <w:b w:val="false"/>
          <w:i w:val="false"/>
          <w:color w:val="ff0000"/>
          <w:sz w:val="28"/>
        </w:rPr>
        <w:t xml:space="preserve"> шешімімен (01.01.2017 бастап қолданысқа енгізіледі).</w:t>
      </w:r>
      <w:r>
        <w:br/>
      </w:r>
      <w:r>
        <w:rPr>
          <w:rFonts w:ascii="Times New Roman"/>
          <w:b w:val="false"/>
          <w:i w:val="false"/>
          <w:color w:val="000000"/>
          <w:sz w:val="28"/>
        </w:rPr>
        <w:t>
</w:t>
      </w:r>
    </w:p>
    <w:bookmarkStart w:name="z3" w:id="2"/>
    <w:p>
      <w:pPr>
        <w:spacing w:after="0"/>
        <w:ind w:left="0"/>
        <w:jc w:val="both"/>
      </w:pPr>
      <w:r>
        <w:rPr>
          <w:rFonts w:ascii="Times New Roman"/>
          <w:b w:val="false"/>
          <w:i w:val="false"/>
          <w:color w:val="000000"/>
          <w:sz w:val="28"/>
        </w:rPr>
        <w:t>
      2. 2017 жылы облыстық бюджетке аудандық бюджеттен жеке табыс салығынан және әлеуметтік салықтан 50 пайыз мөлшерінде бөлу нормативтері белгіленсін.</w:t>
      </w:r>
    </w:p>
    <w:bookmarkEnd w:id="2"/>
    <w:bookmarkStart w:name="z4" w:id="3"/>
    <w:p>
      <w:pPr>
        <w:spacing w:after="0"/>
        <w:ind w:left="0"/>
        <w:jc w:val="both"/>
      </w:pPr>
      <w:r>
        <w:rPr>
          <w:rFonts w:ascii="Times New Roman"/>
          <w:b w:val="false"/>
          <w:i w:val="false"/>
          <w:color w:val="000000"/>
          <w:sz w:val="28"/>
        </w:rPr>
        <w:t>
      3. 2017 жылы облыстық бюджеттен аудандық бюджетке берілетін бюджеттік субвенциялардың көлемі – 10 131 387 мың теңге болып белгіленсін.</w:t>
      </w:r>
    </w:p>
    <w:bookmarkEnd w:id="3"/>
    <w:bookmarkStart w:name="z5" w:id="4"/>
    <w:p>
      <w:pPr>
        <w:spacing w:after="0"/>
        <w:ind w:left="0"/>
        <w:jc w:val="both"/>
      </w:pPr>
      <w:r>
        <w:rPr>
          <w:rFonts w:ascii="Times New Roman"/>
          <w:b w:val="false"/>
          <w:i w:val="false"/>
          <w:color w:val="000000"/>
          <w:sz w:val="28"/>
        </w:rPr>
        <w:t>
      4. Ауданның жергілікті атқарушы органының 2017 жылға арналған резерві 7 000 мың теңге сомасында бекітілсін.</w:t>
      </w:r>
    </w:p>
    <w:bookmarkEnd w:id="4"/>
    <w:bookmarkStart w:name="z6" w:id="5"/>
    <w:p>
      <w:pPr>
        <w:spacing w:after="0"/>
        <w:ind w:left="0"/>
        <w:jc w:val="both"/>
      </w:pPr>
      <w:r>
        <w:rPr>
          <w:rFonts w:ascii="Times New Roman"/>
          <w:b w:val="false"/>
          <w:i w:val="false"/>
          <w:color w:val="000000"/>
          <w:sz w:val="28"/>
        </w:rPr>
        <w:t xml:space="preserve">
      5. 2017 жылға арналған жергілікті бюджеттің атқарылуы процесiнде секвестрлеуге жатпайтын жергілікті бюджеттiк бағдарламалардың тiзбесi </w:t>
      </w:r>
      <w:r>
        <w:rPr>
          <w:rFonts w:ascii="Times New Roman"/>
          <w:b w:val="false"/>
          <w:i w:val="false"/>
          <w:color w:val="000000"/>
          <w:sz w:val="28"/>
        </w:rPr>
        <w:t>4-қосымшаға</w:t>
      </w:r>
      <w:r>
        <w:rPr>
          <w:rFonts w:ascii="Times New Roman"/>
          <w:b w:val="false"/>
          <w:i w:val="false"/>
          <w:color w:val="000000"/>
          <w:sz w:val="28"/>
        </w:rPr>
        <w:t xml:space="preserve"> сәйкес бекiтiлсiн.</w:t>
      </w:r>
    </w:p>
    <w:bookmarkEnd w:id="5"/>
    <w:bookmarkStart w:name="z7" w:id="6"/>
    <w:p>
      <w:pPr>
        <w:spacing w:after="0"/>
        <w:ind w:left="0"/>
        <w:jc w:val="both"/>
      </w:pPr>
      <w:r>
        <w:rPr>
          <w:rFonts w:ascii="Times New Roman"/>
          <w:b w:val="false"/>
          <w:i w:val="false"/>
          <w:color w:val="000000"/>
          <w:sz w:val="28"/>
        </w:rPr>
        <w:t xml:space="preserve">
      6. 2017 жылға арналған аудандық бюджетте әрбір ауылдық округтің бюджеттік бағдарламаларының тізбесі </w:t>
      </w:r>
      <w:r>
        <w:rPr>
          <w:rFonts w:ascii="Times New Roman"/>
          <w:b w:val="false"/>
          <w:i w:val="false"/>
          <w:color w:val="000000"/>
          <w:sz w:val="28"/>
        </w:rPr>
        <w:t>5 - қосымшаға</w:t>
      </w:r>
      <w:r>
        <w:rPr>
          <w:rFonts w:ascii="Times New Roman"/>
          <w:b w:val="false"/>
          <w:i w:val="false"/>
          <w:color w:val="000000"/>
          <w:sz w:val="28"/>
        </w:rPr>
        <w:t xml:space="preserve"> сәйкес бекітілсін.</w:t>
      </w:r>
    </w:p>
    <w:bookmarkEnd w:id="6"/>
    <w:bookmarkStart w:name="z8" w:id="7"/>
    <w:p>
      <w:pPr>
        <w:spacing w:after="0"/>
        <w:ind w:left="0"/>
        <w:jc w:val="both"/>
      </w:pPr>
      <w:r>
        <w:rPr>
          <w:rFonts w:ascii="Times New Roman"/>
          <w:b w:val="false"/>
          <w:i w:val="false"/>
          <w:color w:val="000000"/>
          <w:sz w:val="28"/>
        </w:rPr>
        <w:t xml:space="preserve">
      7. Бюджеттік инвестициялық жобаларды (бағдарламаларды) іске асыруға бағытталған бюджеттік бағдарламалар бөлінісінде 2017 жылға арналған аудандық бюджеттік даму бағдарламаларының тізбесі </w:t>
      </w:r>
      <w:r>
        <w:rPr>
          <w:rFonts w:ascii="Times New Roman"/>
          <w:b w:val="false"/>
          <w:i w:val="false"/>
          <w:color w:val="000000"/>
          <w:sz w:val="28"/>
        </w:rPr>
        <w:t>6-қосымшаға</w:t>
      </w:r>
      <w:r>
        <w:rPr>
          <w:rFonts w:ascii="Times New Roman"/>
          <w:b w:val="false"/>
          <w:i w:val="false"/>
          <w:color w:val="000000"/>
          <w:sz w:val="28"/>
        </w:rPr>
        <w:t xml:space="preserve"> сәйкес бекітілсін.</w:t>
      </w:r>
    </w:p>
    <w:bookmarkEnd w:id="7"/>
    <w:bookmarkStart w:name="z9" w:id="8"/>
    <w:p>
      <w:pPr>
        <w:spacing w:after="0"/>
        <w:ind w:left="0"/>
        <w:jc w:val="both"/>
      </w:pPr>
      <w:r>
        <w:rPr>
          <w:rFonts w:ascii="Times New Roman"/>
          <w:b w:val="false"/>
          <w:i w:val="false"/>
          <w:color w:val="000000"/>
          <w:sz w:val="28"/>
        </w:rPr>
        <w:t xml:space="preserve">
      8. 2017 жылға арналған жергілікті өзін-өзі басқару функцияларын іске асыру үшін жергілікті өзін өзі басқару органдарында аудандық бюджеттен берілетін нысаналы трансферттерінің тізбесі </w:t>
      </w:r>
      <w:r>
        <w:rPr>
          <w:rFonts w:ascii="Times New Roman"/>
          <w:b w:val="false"/>
          <w:i w:val="false"/>
          <w:color w:val="000000"/>
          <w:sz w:val="28"/>
        </w:rPr>
        <w:t>7-қосымшаға</w:t>
      </w:r>
      <w:r>
        <w:rPr>
          <w:rFonts w:ascii="Times New Roman"/>
          <w:b w:val="false"/>
          <w:i w:val="false"/>
          <w:color w:val="000000"/>
          <w:sz w:val="28"/>
        </w:rPr>
        <w:t xml:space="preserve"> сәйкес бекітілсін.</w:t>
      </w:r>
    </w:p>
    <w:bookmarkEnd w:id="8"/>
    <w:bookmarkStart w:name="z10" w:id="9"/>
    <w:p>
      <w:pPr>
        <w:spacing w:after="0"/>
        <w:ind w:left="0"/>
        <w:jc w:val="both"/>
      </w:pPr>
      <w:r>
        <w:rPr>
          <w:rFonts w:ascii="Times New Roman"/>
          <w:b w:val="false"/>
          <w:i w:val="false"/>
          <w:color w:val="000000"/>
          <w:sz w:val="28"/>
        </w:rPr>
        <w:t xml:space="preserve">
      9. 2015 жылғы 23 қарашадағы Қазақстан Республикасының Еңбек кодексінің 139 бабының </w:t>
      </w:r>
      <w:r>
        <w:rPr>
          <w:rFonts w:ascii="Times New Roman"/>
          <w:b w:val="false"/>
          <w:i w:val="false"/>
          <w:color w:val="000000"/>
          <w:sz w:val="28"/>
        </w:rPr>
        <w:t>9 тармағына</w:t>
      </w:r>
      <w:r>
        <w:rPr>
          <w:rFonts w:ascii="Times New Roman"/>
          <w:b w:val="false"/>
          <w:i w:val="false"/>
          <w:color w:val="000000"/>
          <w:sz w:val="28"/>
        </w:rPr>
        <w:t xml:space="preserve"> сәйкес, 2017 жылға ауылдық жерде аудандық бюджеттен қаржыландырылатын ұйымдарда жұмыс істейтін әлеуметтік қамсыздандыру, білім беру, мәдениет, спорт және ветеринария саласындағы мамандарға қызметтің осы түрлерімен қалалық жағдайда айналысатын азаматтық қызметшілердің айлық ақыларымен және мөлшерлемелерімен салыстырғанда кемінде жиырма бес пайызға жоғарылатылған лауазымдық айлық ақылары мен тарифтік мөлшерлемелер белгіленсін.</w:t>
      </w:r>
    </w:p>
    <w:bookmarkEnd w:id="9"/>
    <w:bookmarkStart w:name="z11" w:id="10"/>
    <w:p>
      <w:pPr>
        <w:spacing w:after="0"/>
        <w:ind w:left="0"/>
        <w:jc w:val="both"/>
      </w:pPr>
      <w:r>
        <w:rPr>
          <w:rFonts w:ascii="Times New Roman"/>
          <w:b w:val="false"/>
          <w:i w:val="false"/>
          <w:color w:val="000000"/>
          <w:sz w:val="28"/>
        </w:rPr>
        <w:t>
      10. Осы шешім 2017 жылдың 1 қаңтарынан бастап қолданысқа енгізіледі.</w:t>
      </w:r>
    </w:p>
    <w:bookmarkEnd w:id="10"/>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Аудандық мәслихаттың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Н.Қойбағаров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Төлеби аудандық мәслихатының</w:t>
            </w:r>
            <w:r>
              <w:br/>
            </w:r>
            <w:r>
              <w:rPr>
                <w:rFonts w:ascii="Times New Roman"/>
                <w:b w:val="false"/>
                <w:i w:val="false"/>
                <w:color w:val="000000"/>
                <w:sz w:val="20"/>
              </w:rPr>
              <w:t>2016 жылғы 23 желтоқсандағы</w:t>
            </w:r>
            <w:r>
              <w:br/>
            </w:r>
            <w:r>
              <w:rPr>
                <w:rFonts w:ascii="Times New Roman"/>
                <w:b w:val="false"/>
                <w:i w:val="false"/>
                <w:color w:val="000000"/>
                <w:sz w:val="20"/>
              </w:rPr>
              <w:t>№ 11/50-VI шешімі 1 қосымша</w:t>
            </w:r>
          </w:p>
        </w:tc>
      </w:tr>
    </w:tbl>
    <w:p>
      <w:pPr>
        <w:spacing w:after="0"/>
        <w:ind w:left="0"/>
        <w:jc w:val="left"/>
      </w:pPr>
      <w:r>
        <w:rPr>
          <w:rFonts w:ascii="Times New Roman"/>
          <w:b/>
          <w:i w:val="false"/>
          <w:color w:val="000000"/>
        </w:rPr>
        <w:t xml:space="preserve"> 2017 жылға арналған аудан бюджеті</w:t>
      </w:r>
    </w:p>
    <w:p>
      <w:pPr>
        <w:spacing w:after="0"/>
        <w:ind w:left="0"/>
        <w:jc w:val="both"/>
      </w:pPr>
      <w:r>
        <w:rPr>
          <w:rFonts w:ascii="Times New Roman"/>
          <w:b w:val="false"/>
          <w:i w:val="false"/>
          <w:color w:val="ff0000"/>
          <w:sz w:val="28"/>
        </w:rPr>
        <w:t xml:space="preserve">
      Ескерту. 1 – қосымша жаңа редакцияда - Оңтүстік Қазақстан облысы Төлеби аудандық мәслихатының 06.12.2017 </w:t>
      </w:r>
      <w:r>
        <w:rPr>
          <w:rFonts w:ascii="Times New Roman"/>
          <w:b w:val="false"/>
          <w:i w:val="false"/>
          <w:color w:val="ff0000"/>
          <w:sz w:val="28"/>
        </w:rPr>
        <w:t>№ 20/107-VI</w:t>
      </w:r>
      <w:r>
        <w:rPr>
          <w:rFonts w:ascii="Times New Roman"/>
          <w:b w:val="false"/>
          <w:i w:val="false"/>
          <w:color w:val="ff0000"/>
          <w:sz w:val="28"/>
        </w:rPr>
        <w:t xml:space="preserve"> шешімімен (01.01.2017 бастап қолданысқа енгізіледі).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31"/>
        <w:gridCol w:w="1135"/>
        <w:gridCol w:w="731"/>
        <w:gridCol w:w="6135"/>
        <w:gridCol w:w="3568"/>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6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5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3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17379951</w:t>
            </w:r>
          </w:p>
        </w:tc>
      </w:tr>
      <w:tr>
        <w:trPr>
          <w:trHeight w:val="3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3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1286565</w:t>
            </w:r>
          </w:p>
        </w:tc>
      </w:tr>
      <w:tr>
        <w:trPr>
          <w:trHeight w:val="3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3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433149</w:t>
            </w:r>
          </w:p>
        </w:tc>
      </w:tr>
      <w:tr>
        <w:trPr>
          <w:trHeight w:val="3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3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433149</w:t>
            </w:r>
          </w:p>
        </w:tc>
      </w:tr>
      <w:tr>
        <w:trPr>
          <w:trHeight w:val="3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3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329685</w:t>
            </w:r>
          </w:p>
        </w:tc>
      </w:tr>
      <w:tr>
        <w:trPr>
          <w:trHeight w:val="3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3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329685</w:t>
            </w:r>
          </w:p>
        </w:tc>
      </w:tr>
      <w:tr>
        <w:trPr>
          <w:trHeight w:val="3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3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470642</w:t>
            </w:r>
          </w:p>
        </w:tc>
      </w:tr>
      <w:tr>
        <w:trPr>
          <w:trHeight w:val="3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3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353493</w:t>
            </w:r>
          </w:p>
        </w:tc>
      </w:tr>
      <w:tr>
        <w:trPr>
          <w:trHeight w:val="3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3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21172</w:t>
            </w:r>
          </w:p>
        </w:tc>
      </w:tr>
      <w:tr>
        <w:trPr>
          <w:trHeight w:val="3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3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92342</w:t>
            </w:r>
          </w:p>
        </w:tc>
      </w:tr>
      <w:tr>
        <w:trPr>
          <w:trHeight w:val="3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3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3635</w:t>
            </w:r>
          </w:p>
        </w:tc>
      </w:tr>
      <w:tr>
        <w:trPr>
          <w:trHeight w:val="3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 көрсетуге салынатын ішкі салықтар</w:t>
            </w:r>
          </w:p>
        </w:tc>
        <w:tc>
          <w:tcPr>
            <w:tcW w:w="3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39173</w:t>
            </w:r>
          </w:p>
        </w:tc>
      </w:tr>
      <w:tr>
        <w:trPr>
          <w:trHeight w:val="3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3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w:t>
            </w:r>
          </w:p>
        </w:tc>
      </w:tr>
      <w:tr>
        <w:trPr>
          <w:trHeight w:val="3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ресурстарды пайдаланғаны үшін түсетін түсімдер</w:t>
            </w:r>
          </w:p>
        </w:tc>
        <w:tc>
          <w:tcPr>
            <w:tcW w:w="3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7918</w:t>
            </w:r>
          </w:p>
        </w:tc>
      </w:tr>
      <w:tr>
        <w:trPr>
          <w:trHeight w:val="3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және кәсіби қызметті жүргізгені үшін алынатын алымдар</w:t>
            </w:r>
          </w:p>
        </w:tc>
        <w:tc>
          <w:tcPr>
            <w:tcW w:w="3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26301</w:t>
            </w:r>
          </w:p>
        </w:tc>
      </w:tr>
      <w:tr>
        <w:trPr>
          <w:trHeight w:val="3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Тіркелген салық</w:t>
            </w:r>
          </w:p>
        </w:tc>
        <w:tc>
          <w:tcPr>
            <w:tcW w:w="3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954</w:t>
            </w:r>
          </w:p>
        </w:tc>
      </w:tr>
      <w:tr>
        <w:trPr>
          <w:trHeight w:val="3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салықтар</w:t>
            </w:r>
          </w:p>
        </w:tc>
        <w:tc>
          <w:tcPr>
            <w:tcW w:w="3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салықтар</w:t>
            </w:r>
          </w:p>
        </w:tc>
        <w:tc>
          <w:tcPr>
            <w:tcW w:w="3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мәңді іс-әрекеттерді жасағаны және /немесе/ құжаттар бергені үшін оған уәкілеттігі бар мемлекеттік органдар немесе лауазымды адамдар алатын міндетті төлемдер</w:t>
            </w:r>
          </w:p>
        </w:tc>
        <w:tc>
          <w:tcPr>
            <w:tcW w:w="3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13891</w:t>
            </w:r>
          </w:p>
        </w:tc>
      </w:tr>
      <w:tr>
        <w:trPr>
          <w:trHeight w:val="3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3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13891</w:t>
            </w:r>
          </w:p>
        </w:tc>
      </w:tr>
      <w:tr>
        <w:trPr>
          <w:trHeight w:val="3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3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12126</w:t>
            </w:r>
          </w:p>
        </w:tc>
      </w:tr>
      <w:tr>
        <w:trPr>
          <w:trHeight w:val="3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меншігінен түсетін түсімдер</w:t>
            </w:r>
          </w:p>
        </w:tc>
        <w:tc>
          <w:tcPr>
            <w:tcW w:w="3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2207</w:t>
            </w:r>
          </w:p>
        </w:tc>
      </w:tr>
      <w:tr>
        <w:trPr>
          <w:trHeight w:val="3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кәсіпорындардың таза кірісі бөлігінің түсімдері</w:t>
            </w:r>
          </w:p>
        </w:tc>
        <w:tc>
          <w:tcPr>
            <w:tcW w:w="3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w:t>
            </w:r>
          </w:p>
        </w:tc>
      </w:tr>
      <w:tr>
        <w:trPr>
          <w:trHeight w:val="3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акциялардың мемлекеттік пакетіне дивидендтер</w:t>
            </w:r>
          </w:p>
        </w:tc>
        <w:tc>
          <w:tcPr>
            <w:tcW w:w="3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r>
      <w:tr>
        <w:trPr>
          <w:trHeight w:val="3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3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1682</w:t>
            </w:r>
          </w:p>
        </w:tc>
      </w:tr>
      <w:tr>
        <w:trPr>
          <w:trHeight w:val="3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басқа да кірістер</w:t>
            </w:r>
          </w:p>
        </w:tc>
        <w:tc>
          <w:tcPr>
            <w:tcW w:w="3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r>
      <w:tr>
        <w:trPr>
          <w:trHeight w:val="3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 </w:t>
            </w:r>
          </w:p>
        </w:tc>
        <w:tc>
          <w:tcPr>
            <w:tcW w:w="3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689</w:t>
            </w:r>
          </w:p>
        </w:tc>
      </w:tr>
      <w:tr>
        <w:trPr>
          <w:trHeight w:val="3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 </w:t>
            </w:r>
          </w:p>
        </w:tc>
        <w:tc>
          <w:tcPr>
            <w:tcW w:w="3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689</w:t>
            </w:r>
          </w:p>
        </w:tc>
      </w:tr>
      <w:tr>
        <w:trPr>
          <w:trHeight w:val="3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3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9230</w:t>
            </w:r>
          </w:p>
        </w:tc>
      </w:tr>
      <w:tr>
        <w:trPr>
          <w:trHeight w:val="3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3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9230</w:t>
            </w:r>
          </w:p>
        </w:tc>
      </w:tr>
      <w:tr>
        <w:trPr>
          <w:trHeight w:val="3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3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29610</w:t>
            </w:r>
          </w:p>
        </w:tc>
      </w:tr>
      <w:tr>
        <w:trPr>
          <w:trHeight w:val="3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және материалдық емес активтерді сату</w:t>
            </w:r>
          </w:p>
        </w:tc>
        <w:tc>
          <w:tcPr>
            <w:tcW w:w="3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29610</w:t>
            </w:r>
          </w:p>
        </w:tc>
      </w:tr>
      <w:tr>
        <w:trPr>
          <w:trHeight w:val="3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3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29610</w:t>
            </w:r>
          </w:p>
        </w:tc>
      </w:tr>
      <w:tr>
        <w:trPr>
          <w:trHeight w:val="3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3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16051650</w:t>
            </w:r>
          </w:p>
        </w:tc>
      </w:tr>
      <w:tr>
        <w:trPr>
          <w:trHeight w:val="3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3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16051650</w:t>
            </w:r>
          </w:p>
        </w:tc>
      </w:tr>
      <w:tr>
        <w:trPr>
          <w:trHeight w:val="3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түсетін трансферттер</w:t>
            </w:r>
          </w:p>
        </w:tc>
        <w:tc>
          <w:tcPr>
            <w:tcW w:w="3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10396501</w:t>
            </w:r>
          </w:p>
        </w:tc>
      </w:tr>
      <w:tr>
        <w:trPr>
          <w:trHeight w:val="3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түсетін трансферттер</w:t>
            </w:r>
          </w:p>
        </w:tc>
        <w:tc>
          <w:tcPr>
            <w:tcW w:w="3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5655149</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37"/>
        <w:gridCol w:w="603"/>
        <w:gridCol w:w="1272"/>
        <w:gridCol w:w="1273"/>
        <w:gridCol w:w="20"/>
        <w:gridCol w:w="5250"/>
        <w:gridCol w:w="2945"/>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5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94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5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17511861</w:t>
            </w:r>
          </w:p>
        </w:tc>
      </w:tr>
      <w:tr>
        <w:trPr>
          <w:trHeight w:val="30" w:hRule="atLeast"/>
        </w:trPr>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586987</w:t>
            </w:r>
          </w:p>
        </w:tc>
      </w:tr>
      <w:tr>
        <w:trPr>
          <w:trHeight w:val="30" w:hRule="atLeast"/>
        </w:trPr>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497343</w:t>
            </w:r>
          </w:p>
        </w:tc>
      </w:tr>
      <w:tr>
        <w:trPr>
          <w:trHeight w:val="30" w:hRule="atLeast"/>
        </w:trPr>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23818</w:t>
            </w:r>
          </w:p>
        </w:tc>
      </w:tr>
      <w:tr>
        <w:trPr>
          <w:trHeight w:val="30" w:hRule="atLeast"/>
        </w:trPr>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21119</w:t>
            </w:r>
          </w:p>
        </w:tc>
      </w:tr>
      <w:tr>
        <w:trPr>
          <w:trHeight w:val="30" w:hRule="atLeast"/>
        </w:trPr>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2699</w:t>
            </w:r>
          </w:p>
        </w:tc>
      </w:tr>
      <w:tr>
        <w:trPr>
          <w:trHeight w:val="30" w:hRule="atLeast"/>
        </w:trPr>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158951</w:t>
            </w:r>
          </w:p>
        </w:tc>
      </w:tr>
      <w:tr>
        <w:trPr>
          <w:trHeight w:val="30" w:hRule="atLeast"/>
        </w:trPr>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126782</w:t>
            </w:r>
          </w:p>
        </w:tc>
      </w:tr>
      <w:tr>
        <w:trPr>
          <w:trHeight w:val="30" w:hRule="atLeast"/>
        </w:trPr>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күрделі шығыстары</w:t>
            </w:r>
          </w:p>
        </w:tc>
        <w:tc>
          <w:tcPr>
            <w:tcW w:w="2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32169</w:t>
            </w:r>
          </w:p>
        </w:tc>
      </w:tr>
      <w:tr>
        <w:trPr>
          <w:trHeight w:val="30" w:hRule="atLeast"/>
        </w:trPr>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314574</w:t>
            </w:r>
          </w:p>
        </w:tc>
      </w:tr>
      <w:tr>
        <w:trPr>
          <w:trHeight w:val="30" w:hRule="atLeast"/>
        </w:trPr>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қызметін қамтамасыз ету жөніндегі қызметтер</w:t>
            </w:r>
          </w:p>
        </w:tc>
        <w:tc>
          <w:tcPr>
            <w:tcW w:w="2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304130</w:t>
            </w:r>
          </w:p>
        </w:tc>
      </w:tr>
      <w:tr>
        <w:trPr>
          <w:trHeight w:val="30" w:hRule="atLeast"/>
        </w:trPr>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күрделі шығыстары</w:t>
            </w:r>
          </w:p>
        </w:tc>
        <w:tc>
          <w:tcPr>
            <w:tcW w:w="2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10444</w:t>
            </w:r>
          </w:p>
        </w:tc>
      </w:tr>
      <w:tr>
        <w:trPr>
          <w:trHeight w:val="30" w:hRule="atLeast"/>
        </w:trPr>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488</w:t>
            </w:r>
          </w:p>
        </w:tc>
      </w:tr>
      <w:tr>
        <w:trPr>
          <w:trHeight w:val="30" w:hRule="atLeast"/>
        </w:trPr>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488</w:t>
            </w:r>
          </w:p>
        </w:tc>
      </w:tr>
      <w:tr>
        <w:trPr>
          <w:trHeight w:val="30" w:hRule="atLeast"/>
        </w:trPr>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488</w:t>
            </w:r>
          </w:p>
        </w:tc>
      </w:tr>
      <w:tr>
        <w:trPr>
          <w:trHeight w:val="30" w:hRule="atLeast"/>
        </w:trPr>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мемлекеттік қызметтер</w:t>
            </w:r>
          </w:p>
        </w:tc>
        <w:tc>
          <w:tcPr>
            <w:tcW w:w="2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89156</w:t>
            </w:r>
          </w:p>
        </w:tc>
      </w:tr>
      <w:tr>
        <w:trPr>
          <w:trHeight w:val="30" w:hRule="atLeast"/>
        </w:trPr>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52300</w:t>
            </w:r>
          </w:p>
        </w:tc>
      </w:tr>
      <w:tr>
        <w:trPr>
          <w:trHeight w:val="30" w:hRule="atLeast"/>
        </w:trPr>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50550</w:t>
            </w:r>
          </w:p>
        </w:tc>
      </w:tr>
      <w:tr>
        <w:trPr>
          <w:trHeight w:val="30" w:hRule="atLeast"/>
        </w:trPr>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1750</w:t>
            </w:r>
          </w:p>
        </w:tc>
      </w:tr>
      <w:tr>
        <w:trPr>
          <w:trHeight w:val="30" w:hRule="atLeast"/>
        </w:trPr>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36856</w:t>
            </w:r>
          </w:p>
        </w:tc>
      </w:tr>
      <w:tr>
        <w:trPr>
          <w:trHeight w:val="30" w:hRule="atLeast"/>
        </w:trPr>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экономикалық саясаттың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 </w:t>
            </w:r>
          </w:p>
        </w:tc>
        <w:tc>
          <w:tcPr>
            <w:tcW w:w="2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36146</w:t>
            </w:r>
          </w:p>
        </w:tc>
      </w:tr>
      <w:tr>
        <w:trPr>
          <w:trHeight w:val="30" w:hRule="atLeast"/>
        </w:trPr>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күрделі шығыстары</w:t>
            </w:r>
          </w:p>
        </w:tc>
        <w:tc>
          <w:tcPr>
            <w:tcW w:w="2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w:t>
            </w:r>
          </w:p>
        </w:tc>
      </w:tr>
      <w:tr>
        <w:trPr>
          <w:trHeight w:val="30" w:hRule="atLeast"/>
        </w:trPr>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113602</w:t>
            </w:r>
          </w:p>
        </w:tc>
      </w:tr>
      <w:tr>
        <w:trPr>
          <w:trHeight w:val="30" w:hRule="atLeast"/>
        </w:trPr>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16036</w:t>
            </w:r>
          </w:p>
        </w:tc>
      </w:tr>
      <w:tr>
        <w:trPr>
          <w:trHeight w:val="30" w:hRule="atLeast"/>
        </w:trPr>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16036</w:t>
            </w:r>
          </w:p>
        </w:tc>
      </w:tr>
      <w:tr>
        <w:trPr>
          <w:trHeight w:val="30" w:hRule="atLeast"/>
        </w:trPr>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16036</w:t>
            </w:r>
          </w:p>
        </w:tc>
      </w:tr>
      <w:tr>
        <w:trPr>
          <w:trHeight w:val="30" w:hRule="atLeast"/>
        </w:trPr>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Төтенше жағдайлар жөніндегі жұмыстарды ұйымдастыру </w:t>
            </w:r>
          </w:p>
        </w:tc>
        <w:tc>
          <w:tcPr>
            <w:tcW w:w="2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97566</w:t>
            </w:r>
          </w:p>
        </w:tc>
      </w:tr>
      <w:tr>
        <w:trPr>
          <w:trHeight w:val="30" w:hRule="atLeast"/>
        </w:trPr>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97566</w:t>
            </w:r>
          </w:p>
        </w:tc>
      </w:tr>
      <w:tr>
        <w:trPr>
          <w:trHeight w:val="30" w:hRule="atLeast"/>
        </w:trPr>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жою</w:t>
            </w:r>
          </w:p>
        </w:tc>
        <w:tc>
          <w:tcPr>
            <w:tcW w:w="2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97566</w:t>
            </w:r>
          </w:p>
        </w:tc>
      </w:tr>
      <w:tr>
        <w:trPr>
          <w:trHeight w:val="30" w:hRule="atLeast"/>
        </w:trPr>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2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13223</w:t>
            </w:r>
          </w:p>
        </w:tc>
      </w:tr>
      <w:tr>
        <w:trPr>
          <w:trHeight w:val="30" w:hRule="atLeast"/>
        </w:trPr>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және қауіпсіздік саласындағы өзге де қызметтер</w:t>
            </w:r>
          </w:p>
        </w:tc>
        <w:tc>
          <w:tcPr>
            <w:tcW w:w="2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13223</w:t>
            </w:r>
          </w:p>
        </w:tc>
      </w:tr>
      <w:tr>
        <w:trPr>
          <w:trHeight w:val="30" w:hRule="atLeast"/>
        </w:trPr>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13223</w:t>
            </w:r>
          </w:p>
        </w:tc>
      </w:tr>
      <w:tr>
        <w:trPr>
          <w:trHeight w:val="30" w:hRule="atLeast"/>
        </w:trPr>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 жол қозғалысы қауiпсiздiгін қамтамасыз ету</w:t>
            </w:r>
          </w:p>
        </w:tc>
        <w:tc>
          <w:tcPr>
            <w:tcW w:w="2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13223</w:t>
            </w:r>
          </w:p>
        </w:tc>
      </w:tr>
      <w:tr>
        <w:trPr>
          <w:trHeight w:val="30" w:hRule="atLeast"/>
        </w:trPr>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8366471</w:t>
            </w:r>
          </w:p>
        </w:tc>
      </w:tr>
      <w:tr>
        <w:trPr>
          <w:trHeight w:val="30" w:hRule="atLeast"/>
        </w:trPr>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1286709</w:t>
            </w:r>
          </w:p>
        </w:tc>
      </w:tr>
      <w:tr>
        <w:trPr>
          <w:trHeight w:val="30" w:hRule="atLeast"/>
        </w:trPr>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712675</w:t>
            </w:r>
          </w:p>
        </w:tc>
      </w:tr>
      <w:tr>
        <w:trPr>
          <w:trHeight w:val="30" w:hRule="atLeast"/>
        </w:trPr>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ұйымдарын қолдау</w:t>
            </w:r>
          </w:p>
        </w:tc>
        <w:tc>
          <w:tcPr>
            <w:tcW w:w="2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193796</w:t>
            </w:r>
          </w:p>
        </w:tc>
      </w:tr>
      <w:tr>
        <w:trPr>
          <w:trHeight w:val="30" w:hRule="atLeast"/>
        </w:trPr>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2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518879</w:t>
            </w:r>
          </w:p>
        </w:tc>
      </w:tr>
      <w:tr>
        <w:trPr>
          <w:trHeight w:val="30" w:hRule="atLeast"/>
        </w:trPr>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574034</w:t>
            </w:r>
          </w:p>
        </w:tc>
      </w:tr>
      <w:tr>
        <w:trPr>
          <w:trHeight w:val="30" w:hRule="atLeast"/>
        </w:trPr>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2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574034</w:t>
            </w:r>
          </w:p>
        </w:tc>
      </w:tr>
      <w:tr>
        <w:trPr>
          <w:trHeight w:val="30" w:hRule="atLeast"/>
        </w:trPr>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6616461</w:t>
            </w:r>
          </w:p>
        </w:tc>
      </w:tr>
      <w:tr>
        <w:trPr>
          <w:trHeight w:val="30" w:hRule="atLeast"/>
        </w:trPr>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791</w:t>
            </w:r>
          </w:p>
        </w:tc>
      </w:tr>
      <w:tr>
        <w:trPr>
          <w:trHeight w:val="30" w:hRule="atLeast"/>
        </w:trPr>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балаларды мектепке дейін тегін алып баруды және кері алып келуді ұйымдастыру</w:t>
            </w:r>
          </w:p>
        </w:tc>
        <w:tc>
          <w:tcPr>
            <w:tcW w:w="2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791</w:t>
            </w:r>
          </w:p>
        </w:tc>
      </w:tr>
      <w:tr>
        <w:trPr>
          <w:trHeight w:val="30" w:hRule="atLeast"/>
        </w:trPr>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5955032</w:t>
            </w:r>
          </w:p>
        </w:tc>
      </w:tr>
      <w:tr>
        <w:trPr>
          <w:trHeight w:val="30" w:hRule="atLeast"/>
        </w:trPr>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2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5790761</w:t>
            </w:r>
          </w:p>
        </w:tc>
      </w:tr>
      <w:tr>
        <w:trPr>
          <w:trHeight w:val="30" w:hRule="atLeast"/>
        </w:trPr>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Балаларға қосымша білім беру </w:t>
            </w:r>
          </w:p>
        </w:tc>
        <w:tc>
          <w:tcPr>
            <w:tcW w:w="2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164271</w:t>
            </w:r>
          </w:p>
        </w:tc>
      </w:tr>
      <w:tr>
        <w:trPr>
          <w:trHeight w:val="30" w:hRule="atLeast"/>
        </w:trPr>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2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660638</w:t>
            </w:r>
          </w:p>
        </w:tc>
      </w:tr>
      <w:tr>
        <w:trPr>
          <w:trHeight w:val="30" w:hRule="atLeast"/>
        </w:trPr>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 объектілерін салу және реконструкциялау</w:t>
            </w:r>
          </w:p>
        </w:tc>
        <w:tc>
          <w:tcPr>
            <w:tcW w:w="2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660638</w:t>
            </w:r>
          </w:p>
        </w:tc>
      </w:tr>
      <w:tr>
        <w:trPr>
          <w:trHeight w:val="30" w:hRule="atLeast"/>
        </w:trPr>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 саласындағы өзге де қызметтер</w:t>
            </w:r>
          </w:p>
        </w:tc>
        <w:tc>
          <w:tcPr>
            <w:tcW w:w="2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463301</w:t>
            </w:r>
          </w:p>
        </w:tc>
      </w:tr>
      <w:tr>
        <w:trPr>
          <w:trHeight w:val="30" w:hRule="atLeast"/>
        </w:trPr>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беру бөлімі</w:t>
            </w:r>
          </w:p>
        </w:tc>
        <w:tc>
          <w:tcPr>
            <w:tcW w:w="2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463301</w:t>
            </w:r>
          </w:p>
        </w:tc>
      </w:tr>
      <w:tr>
        <w:trPr>
          <w:trHeight w:val="30" w:hRule="atLeast"/>
        </w:trPr>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Жергіліктті деңгейде білім беру саласындағы мемлекеттік саясатты іске асыру жөніндегі қызметтер</w:t>
            </w:r>
          </w:p>
        </w:tc>
        <w:tc>
          <w:tcPr>
            <w:tcW w:w="2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8750</w:t>
            </w:r>
          </w:p>
        </w:tc>
      </w:tr>
      <w:tr>
        <w:trPr>
          <w:trHeight w:val="30" w:hRule="atLeast"/>
        </w:trPr>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(областык маңызы бар қаланың) мемлекеттік білім беру мекемелер үшін оқулықтар мен оқу-әдiстемелiк кешендерді сатып алу және жеткізу</w:t>
            </w:r>
          </w:p>
        </w:tc>
        <w:tc>
          <w:tcPr>
            <w:tcW w:w="2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182684</w:t>
            </w:r>
          </w:p>
        </w:tc>
      </w:tr>
      <w:tr>
        <w:trPr>
          <w:trHeight w:val="30" w:hRule="atLeast"/>
        </w:trPr>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мектеп олимпиадаларын және мектептен тыс іс-шараларды өткiзу</w:t>
            </w:r>
          </w:p>
        </w:tc>
        <w:tc>
          <w:tcPr>
            <w:tcW w:w="2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w:t>
            </w:r>
          </w:p>
        </w:tc>
      </w:tr>
      <w:tr>
        <w:trPr>
          <w:trHeight w:val="30" w:hRule="atLeast"/>
        </w:trPr>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ата-аналарының қамқорынсыз қалған баланы (балаларды) күтіп-ұстауға асыраушыларына ай сайынғы ақшалай қаражат төлемдері</w:t>
            </w:r>
          </w:p>
        </w:tc>
        <w:tc>
          <w:tcPr>
            <w:tcW w:w="2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26543</w:t>
            </w:r>
          </w:p>
        </w:tc>
      </w:tr>
      <w:tr>
        <w:trPr>
          <w:trHeight w:val="30" w:hRule="atLeast"/>
        </w:trPr>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ата-аналарының қамқорынсыз қалған баланы (балаларды) асырап алғаны үшін Қазақстан азаматтарына біржолғы ақша қаражатын төлеуге арналған төлемдер</w:t>
            </w:r>
          </w:p>
        </w:tc>
        <w:tc>
          <w:tcPr>
            <w:tcW w:w="2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r>
      <w:tr>
        <w:trPr>
          <w:trHeight w:val="30" w:hRule="atLeast"/>
        </w:trPr>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244957</w:t>
            </w:r>
          </w:p>
        </w:tc>
      </w:tr>
      <w:tr>
        <w:trPr>
          <w:trHeight w:val="30" w:hRule="atLeast"/>
        </w:trPr>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877077</w:t>
            </w:r>
          </w:p>
        </w:tc>
      </w:tr>
      <w:tr>
        <w:trPr>
          <w:trHeight w:val="30" w:hRule="atLeast"/>
        </w:trPr>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2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416150</w:t>
            </w:r>
          </w:p>
        </w:tc>
      </w:tr>
      <w:tr>
        <w:trPr>
          <w:trHeight w:val="30" w:hRule="atLeast"/>
        </w:trPr>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406258</w:t>
            </w:r>
          </w:p>
        </w:tc>
      </w:tr>
      <w:tr>
        <w:trPr>
          <w:trHeight w:val="30" w:hRule="atLeast"/>
        </w:trPr>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жасқа дейінгі балаларға мемлекеттік жәрдемақылар</w:t>
            </w:r>
          </w:p>
        </w:tc>
        <w:tc>
          <w:tcPr>
            <w:tcW w:w="2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122153</w:t>
            </w:r>
          </w:p>
        </w:tc>
      </w:tr>
      <w:tr>
        <w:trPr>
          <w:trHeight w:val="30" w:hRule="atLeast"/>
        </w:trPr>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Өрлеу жобасы бойынша келісілген қаржылай көмекті енгізу</w:t>
            </w:r>
          </w:p>
        </w:tc>
        <w:tc>
          <w:tcPr>
            <w:tcW w:w="2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284105</w:t>
            </w:r>
          </w:p>
        </w:tc>
      </w:tr>
      <w:tr>
        <w:trPr>
          <w:trHeight w:val="30" w:hRule="atLeast"/>
        </w:trPr>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9892</w:t>
            </w:r>
          </w:p>
        </w:tc>
      </w:tr>
      <w:tr>
        <w:trPr>
          <w:trHeight w:val="30" w:hRule="atLeast"/>
        </w:trPr>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Патронат тәрбиешілерге берілген баланы (балаларды) асырап бағу </w:t>
            </w:r>
          </w:p>
        </w:tc>
        <w:tc>
          <w:tcPr>
            <w:tcW w:w="2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9892</w:t>
            </w:r>
          </w:p>
        </w:tc>
      </w:tr>
      <w:tr>
        <w:trPr>
          <w:trHeight w:val="30" w:hRule="atLeast"/>
        </w:trPr>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405522</w:t>
            </w:r>
          </w:p>
        </w:tc>
      </w:tr>
      <w:tr>
        <w:trPr>
          <w:trHeight w:val="30" w:hRule="atLeast"/>
        </w:trPr>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(село), ауылдық (селолық) округ әкімінің аппараты</w:t>
            </w:r>
          </w:p>
        </w:tc>
        <w:tc>
          <w:tcPr>
            <w:tcW w:w="2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4176</w:t>
            </w:r>
          </w:p>
        </w:tc>
      </w:tr>
      <w:tr>
        <w:trPr>
          <w:trHeight w:val="30" w:hRule="atLeast"/>
        </w:trPr>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үйінде әлеуметтiк көмек көрсету</w:t>
            </w:r>
          </w:p>
        </w:tc>
        <w:tc>
          <w:tcPr>
            <w:tcW w:w="2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4176</w:t>
            </w:r>
          </w:p>
        </w:tc>
      </w:tr>
      <w:tr>
        <w:trPr>
          <w:trHeight w:val="30" w:hRule="atLeast"/>
        </w:trPr>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401346</w:t>
            </w:r>
          </w:p>
        </w:tc>
      </w:tr>
      <w:tr>
        <w:trPr>
          <w:trHeight w:val="30" w:hRule="atLeast"/>
        </w:trPr>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Еңбекпен қамту бағдарламасы</w:t>
            </w:r>
          </w:p>
        </w:tc>
        <w:tc>
          <w:tcPr>
            <w:tcW w:w="2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196341</w:t>
            </w:r>
          </w:p>
        </w:tc>
      </w:tr>
      <w:tr>
        <w:trPr>
          <w:trHeight w:val="30" w:hRule="atLeast"/>
        </w:trPr>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тұратын денсаулық сақтау, білім беру, әлеуметтік қамтамасыз ету, мәдениет және спорт мамандарына отын сатып алуға Қазақстан Республикасының заңнамасына сәйкес әлеуметтік көмек көрсету</w:t>
            </w:r>
          </w:p>
        </w:tc>
        <w:tc>
          <w:tcPr>
            <w:tcW w:w="2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5623</w:t>
            </w:r>
          </w:p>
        </w:tc>
      </w:tr>
      <w:tr>
        <w:trPr>
          <w:trHeight w:val="30" w:hRule="atLeast"/>
        </w:trPr>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көмегі</w:t>
            </w:r>
          </w:p>
        </w:tc>
        <w:tc>
          <w:tcPr>
            <w:tcW w:w="2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8331</w:t>
            </w:r>
          </w:p>
        </w:tc>
      </w:tr>
      <w:tr>
        <w:trPr>
          <w:trHeight w:val="30" w:hRule="atLeast"/>
        </w:trPr>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39439</w:t>
            </w:r>
          </w:p>
        </w:tc>
      </w:tr>
      <w:tr>
        <w:trPr>
          <w:trHeight w:val="30" w:hRule="atLeast"/>
        </w:trPr>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2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30828</w:t>
            </w:r>
          </w:p>
        </w:tc>
      </w:tr>
      <w:tr>
        <w:trPr>
          <w:trHeight w:val="30" w:hRule="atLeast"/>
        </w:trPr>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Зейнеткерлер мен мүгедектерге әлеуметтiк қызмет көрсету аумақтық орталығы 18 жасқа дейінгі балаларға мемлекеттік жәрдемақылар</w:t>
            </w:r>
          </w:p>
        </w:tc>
        <w:tc>
          <w:tcPr>
            <w:tcW w:w="2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10410</w:t>
            </w:r>
          </w:p>
        </w:tc>
      </w:tr>
      <w:tr>
        <w:trPr>
          <w:trHeight w:val="30" w:hRule="atLeast"/>
        </w:trPr>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Мүгедектерді оңалту жеке бағдарламасына сәйкес, мұқтаж мүгедектерді міндетті гигиеналық құралдармен қамтамасыз етуге, және ымдау тілі мамандарының, жеке көмекшілердің қызмет көрсету</w:t>
            </w:r>
          </w:p>
        </w:tc>
        <w:tc>
          <w:tcPr>
            <w:tcW w:w="2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76168</w:t>
            </w:r>
          </w:p>
        </w:tc>
      </w:tr>
      <w:tr>
        <w:trPr>
          <w:trHeight w:val="30" w:hRule="atLeast"/>
        </w:trPr>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2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34206</w:t>
            </w:r>
          </w:p>
        </w:tc>
      </w:tr>
      <w:tr>
        <w:trPr>
          <w:trHeight w:val="30" w:hRule="atLeast"/>
        </w:trPr>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55405</w:t>
            </w:r>
          </w:p>
        </w:tc>
      </w:tr>
      <w:tr>
        <w:trPr>
          <w:trHeight w:val="30" w:hRule="atLeast"/>
        </w:trPr>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55405</w:t>
            </w:r>
          </w:p>
        </w:tc>
      </w:tr>
      <w:tr>
        <w:trPr>
          <w:trHeight w:val="30" w:hRule="atLeast"/>
        </w:trPr>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w:t>
            </w:r>
          </w:p>
        </w:tc>
        <w:tc>
          <w:tcPr>
            <w:tcW w:w="2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43056</w:t>
            </w:r>
          </w:p>
        </w:tc>
      </w:tr>
      <w:tr>
        <w:trPr>
          <w:trHeight w:val="30" w:hRule="atLeast"/>
        </w:trPr>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3844</w:t>
            </w:r>
          </w:p>
        </w:tc>
      </w:tr>
      <w:tr>
        <w:trPr>
          <w:trHeight w:val="30" w:hRule="atLeast"/>
        </w:trPr>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органның күрделі шығыстары </w:t>
            </w:r>
          </w:p>
        </w:tc>
        <w:tc>
          <w:tcPr>
            <w:tcW w:w="2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1105</w:t>
            </w:r>
          </w:p>
        </w:tc>
      </w:tr>
      <w:tr>
        <w:trPr>
          <w:trHeight w:val="30" w:hRule="atLeast"/>
        </w:trPr>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Мүгедектердің құқықтарын қамтамасыз ету және өмір сүру сапасын жақсарту жөніндегі іс-шаралар жоспарын іске асыру</w:t>
            </w:r>
          </w:p>
        </w:tc>
        <w:tc>
          <w:tcPr>
            <w:tcW w:w="2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7400</w:t>
            </w:r>
          </w:p>
        </w:tc>
      </w:tr>
      <w:tr>
        <w:trPr>
          <w:trHeight w:val="30" w:hRule="atLeast"/>
        </w:trPr>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3967408</w:t>
            </w:r>
          </w:p>
        </w:tc>
      </w:tr>
      <w:tr>
        <w:trPr>
          <w:trHeight w:val="30" w:hRule="atLeast"/>
        </w:trPr>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2955856</w:t>
            </w:r>
          </w:p>
        </w:tc>
      </w:tr>
      <w:tr>
        <w:trPr>
          <w:trHeight w:val="30" w:hRule="atLeast"/>
        </w:trPr>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53497</w:t>
            </w:r>
          </w:p>
        </w:tc>
      </w:tr>
      <w:tr>
        <w:trPr>
          <w:trHeight w:val="30" w:hRule="atLeast"/>
        </w:trPr>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Авариялық және ескі тұрғын үйлерді бұзу</w:t>
            </w:r>
          </w:p>
        </w:tc>
        <w:tc>
          <w:tcPr>
            <w:tcW w:w="2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53497</w:t>
            </w:r>
          </w:p>
        </w:tc>
      </w:tr>
      <w:tr>
        <w:trPr>
          <w:trHeight w:val="30" w:hRule="atLeast"/>
        </w:trPr>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2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2902359</w:t>
            </w:r>
          </w:p>
        </w:tc>
      </w:tr>
      <w:tr>
        <w:trPr>
          <w:trHeight w:val="30" w:hRule="atLeast"/>
        </w:trPr>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коммуналдық тұрғын үй қорының тұрғын үй құрылысы және (немесе) сатып алу</w:t>
            </w:r>
          </w:p>
        </w:tc>
        <w:tc>
          <w:tcPr>
            <w:tcW w:w="2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2822359</w:t>
            </w:r>
          </w:p>
        </w:tc>
      </w:tr>
      <w:tr>
        <w:trPr>
          <w:trHeight w:val="30" w:hRule="atLeast"/>
        </w:trPr>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Инженерлік коммуникациялық инфрақұрылымды дамыту, жайластыру және (немесе) сатып алу </w:t>
            </w:r>
          </w:p>
        </w:tc>
        <w:tc>
          <w:tcPr>
            <w:tcW w:w="2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80000</w:t>
            </w:r>
          </w:p>
        </w:tc>
      </w:tr>
      <w:tr>
        <w:trPr>
          <w:trHeight w:val="30" w:hRule="atLeast"/>
        </w:trPr>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480266</w:t>
            </w:r>
          </w:p>
        </w:tc>
      </w:tr>
      <w:tr>
        <w:trPr>
          <w:trHeight w:val="30" w:hRule="atLeast"/>
        </w:trPr>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477018</w:t>
            </w:r>
          </w:p>
        </w:tc>
      </w:tr>
      <w:tr>
        <w:trPr>
          <w:trHeight w:val="30" w:hRule="atLeast"/>
        </w:trPr>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Сумен жабдықтау және су бөлу жүйесінің қызмет етуі </w:t>
            </w:r>
          </w:p>
        </w:tc>
        <w:tc>
          <w:tcPr>
            <w:tcW w:w="2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207181</w:t>
            </w:r>
          </w:p>
        </w:tc>
      </w:tr>
      <w:tr>
        <w:trPr>
          <w:trHeight w:val="30" w:hRule="atLeast"/>
        </w:trPr>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коммуналдық меншігіндегі газ жүйелерін қолдануды ұйымдастыру</w:t>
            </w:r>
          </w:p>
        </w:tc>
        <w:tc>
          <w:tcPr>
            <w:tcW w:w="2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w:t>
            </w:r>
          </w:p>
        </w:tc>
      </w:tr>
      <w:tr>
        <w:trPr>
          <w:trHeight w:val="30" w:hRule="atLeast"/>
        </w:trPr>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шаруашылықты дамыту</w:t>
            </w:r>
          </w:p>
        </w:tc>
        <w:tc>
          <w:tcPr>
            <w:tcW w:w="2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214334</w:t>
            </w:r>
          </w:p>
        </w:tc>
      </w:tr>
      <w:tr>
        <w:trPr>
          <w:trHeight w:val="30" w:hRule="atLeast"/>
        </w:trPr>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жүйесін дамыту</w:t>
            </w:r>
          </w:p>
        </w:tc>
        <w:tc>
          <w:tcPr>
            <w:tcW w:w="2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18900</w:t>
            </w:r>
          </w:p>
        </w:tc>
      </w:tr>
      <w:tr>
        <w:trPr>
          <w:trHeight w:val="30" w:hRule="atLeast"/>
        </w:trPr>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Қаланы және елдi мекендердi абаттандыру және көгалдандыру</w:t>
            </w:r>
          </w:p>
        </w:tc>
        <w:tc>
          <w:tcPr>
            <w:tcW w:w="2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15689</w:t>
            </w:r>
          </w:p>
        </w:tc>
      </w:tr>
      <w:tr>
        <w:trPr>
          <w:trHeight w:val="30" w:hRule="atLeast"/>
        </w:trPr>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2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18414</w:t>
            </w:r>
          </w:p>
        </w:tc>
      </w:tr>
      <w:tr>
        <w:trPr>
          <w:trHeight w:val="30" w:hRule="atLeast"/>
        </w:trPr>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2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3248</w:t>
            </w:r>
          </w:p>
        </w:tc>
      </w:tr>
      <w:tr>
        <w:trPr>
          <w:trHeight w:val="30" w:hRule="atLeast"/>
        </w:trPr>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жүйесін дамыту</w:t>
            </w:r>
          </w:p>
        </w:tc>
        <w:tc>
          <w:tcPr>
            <w:tcW w:w="2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3248</w:t>
            </w:r>
          </w:p>
        </w:tc>
      </w:tr>
      <w:tr>
        <w:trPr>
          <w:trHeight w:val="30" w:hRule="atLeast"/>
        </w:trPr>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531286</w:t>
            </w:r>
          </w:p>
        </w:tc>
      </w:tr>
      <w:tr>
        <w:trPr>
          <w:trHeight w:val="30" w:hRule="atLeast"/>
        </w:trPr>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531286</w:t>
            </w:r>
          </w:p>
        </w:tc>
      </w:tr>
      <w:tr>
        <w:trPr>
          <w:trHeight w:val="30" w:hRule="atLeast"/>
        </w:trPr>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мекендердiң санитариясын қамтамасыз ету</w:t>
            </w:r>
          </w:p>
        </w:tc>
        <w:tc>
          <w:tcPr>
            <w:tcW w:w="2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71293</w:t>
            </w:r>
          </w:p>
        </w:tc>
      </w:tr>
      <w:tr>
        <w:trPr>
          <w:trHeight w:val="30" w:hRule="atLeast"/>
        </w:trPr>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Жерлеу орындарын күтiп-ұстау және туысы жоқтарды жерлеу</w:t>
            </w:r>
          </w:p>
        </w:tc>
        <w:tc>
          <w:tcPr>
            <w:tcW w:w="2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абаттандыру және көгалдандыру</w:t>
            </w:r>
          </w:p>
        </w:tc>
        <w:tc>
          <w:tcPr>
            <w:tcW w:w="2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457993</w:t>
            </w:r>
          </w:p>
        </w:tc>
      </w:tr>
      <w:tr>
        <w:trPr>
          <w:trHeight w:val="30" w:hRule="atLeast"/>
        </w:trPr>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512372</w:t>
            </w:r>
          </w:p>
        </w:tc>
      </w:tr>
      <w:tr>
        <w:trPr>
          <w:trHeight w:val="30" w:hRule="atLeast"/>
        </w:trPr>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168469</w:t>
            </w:r>
          </w:p>
        </w:tc>
      </w:tr>
      <w:tr>
        <w:trPr>
          <w:trHeight w:val="30" w:hRule="atLeast"/>
        </w:trPr>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168469</w:t>
            </w:r>
          </w:p>
        </w:tc>
      </w:tr>
      <w:tr>
        <w:trPr>
          <w:trHeight w:val="30" w:hRule="atLeast"/>
        </w:trPr>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168469</w:t>
            </w:r>
          </w:p>
        </w:tc>
      </w:tr>
      <w:tr>
        <w:trPr>
          <w:trHeight w:val="30" w:hRule="atLeast"/>
        </w:trPr>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174451</w:t>
            </w:r>
          </w:p>
        </w:tc>
      </w:tr>
      <w:tr>
        <w:trPr>
          <w:trHeight w:val="30" w:hRule="atLeast"/>
        </w:trPr>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174451</w:t>
            </w:r>
          </w:p>
        </w:tc>
      </w:tr>
      <w:tr>
        <w:trPr>
          <w:trHeight w:val="30" w:hRule="atLeast"/>
        </w:trPr>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саласындағы мемлекеттік саясатты іске асыру жөніндегі қызметтер</w:t>
            </w:r>
          </w:p>
        </w:tc>
        <w:tc>
          <w:tcPr>
            <w:tcW w:w="2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7929</w:t>
            </w:r>
          </w:p>
        </w:tc>
      </w:tr>
      <w:tr>
        <w:trPr>
          <w:trHeight w:val="30" w:hRule="atLeast"/>
        </w:trPr>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w:t>
            </w:r>
          </w:p>
        </w:tc>
      </w:tr>
      <w:tr>
        <w:trPr>
          <w:trHeight w:val="30" w:hRule="atLeast"/>
        </w:trPr>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және бұқаралық спорт түрлерін дамыту</w:t>
            </w:r>
          </w:p>
        </w:tc>
        <w:tc>
          <w:tcPr>
            <w:tcW w:w="2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153212</w:t>
            </w:r>
          </w:p>
        </w:tc>
      </w:tr>
      <w:tr>
        <w:trPr>
          <w:trHeight w:val="30" w:hRule="atLeast"/>
        </w:trPr>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2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8000</w:t>
            </w:r>
          </w:p>
        </w:tc>
      </w:tr>
      <w:tr>
        <w:trPr>
          <w:trHeight w:val="30" w:hRule="atLeast"/>
        </w:trPr>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ауданның (облыстық маңызы бар қаланың) құрама командаларының мүшелерiн дайындау және олардың облыстық спорт жарыстарына қатысуы</w:t>
            </w:r>
          </w:p>
        </w:tc>
        <w:tc>
          <w:tcPr>
            <w:tcW w:w="2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r>
      <w:tr>
        <w:trPr>
          <w:trHeight w:val="30" w:hRule="atLeast"/>
        </w:trPr>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2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94936</w:t>
            </w:r>
          </w:p>
        </w:tc>
      </w:tr>
      <w:tr>
        <w:trPr>
          <w:trHeight w:val="30" w:hRule="atLeast"/>
        </w:trPr>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81080</w:t>
            </w:r>
          </w:p>
        </w:tc>
      </w:tr>
      <w:tr>
        <w:trPr>
          <w:trHeight w:val="30" w:hRule="atLeast"/>
        </w:trPr>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74540</w:t>
            </w:r>
          </w:p>
        </w:tc>
      </w:tr>
      <w:tr>
        <w:trPr>
          <w:trHeight w:val="30" w:hRule="atLeast"/>
        </w:trPr>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тілді және Қазақстан халықтарының басқа да тілдерін дамыту</w:t>
            </w:r>
          </w:p>
        </w:tc>
        <w:tc>
          <w:tcPr>
            <w:tcW w:w="2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6540</w:t>
            </w:r>
          </w:p>
        </w:tc>
      </w:tr>
      <w:tr>
        <w:trPr>
          <w:trHeight w:val="30" w:hRule="atLeast"/>
        </w:trPr>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13856</w:t>
            </w:r>
          </w:p>
        </w:tc>
      </w:tr>
      <w:tr>
        <w:trPr>
          <w:trHeight w:val="30" w:hRule="atLeast"/>
        </w:trPr>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Газеттер мен журналдар арқылы мемлекеттік ақпараттық саясат жүргізу жөніндегі қызметтер</w:t>
            </w:r>
          </w:p>
        </w:tc>
        <w:tc>
          <w:tcPr>
            <w:tcW w:w="2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13856</w:t>
            </w:r>
          </w:p>
        </w:tc>
      </w:tr>
      <w:tr>
        <w:trPr>
          <w:trHeight w:val="30" w:hRule="atLeast"/>
        </w:trPr>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74516</w:t>
            </w:r>
          </w:p>
        </w:tc>
      </w:tr>
      <w:tr>
        <w:trPr>
          <w:trHeight w:val="30" w:hRule="atLeast"/>
        </w:trPr>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31145</w:t>
            </w:r>
          </w:p>
        </w:tc>
      </w:tr>
      <w:tr>
        <w:trPr>
          <w:trHeight w:val="30" w:hRule="atLeast"/>
        </w:trPr>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және мәдениетті дамыту саласындағы мемлекеттік саясатты іске асыру жөніндегі қызметтер</w:t>
            </w:r>
          </w:p>
        </w:tc>
        <w:tc>
          <w:tcPr>
            <w:tcW w:w="2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8762</w:t>
            </w:r>
          </w:p>
        </w:tc>
      </w:tr>
      <w:tr>
        <w:trPr>
          <w:trHeight w:val="30" w:hRule="atLeast"/>
        </w:trPr>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22073</w:t>
            </w:r>
          </w:p>
        </w:tc>
      </w:tr>
      <w:tr>
        <w:trPr>
          <w:trHeight w:val="30" w:hRule="atLeast"/>
        </w:trPr>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w:t>
            </w:r>
          </w:p>
        </w:tc>
      </w:tr>
      <w:tr>
        <w:trPr>
          <w:trHeight w:val="30" w:hRule="atLeast"/>
        </w:trPr>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43371</w:t>
            </w:r>
          </w:p>
        </w:tc>
      </w:tr>
      <w:tr>
        <w:trPr>
          <w:trHeight w:val="30" w:hRule="atLeast"/>
        </w:trPr>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22979</w:t>
            </w:r>
          </w:p>
        </w:tc>
      </w:tr>
      <w:tr>
        <w:trPr>
          <w:trHeight w:val="30" w:hRule="atLeast"/>
        </w:trPr>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саласындағы өңірлік бағдарламаларды іске асыру</w:t>
            </w:r>
          </w:p>
        </w:tc>
        <w:tc>
          <w:tcPr>
            <w:tcW w:w="2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20082</w:t>
            </w:r>
          </w:p>
        </w:tc>
      </w:tr>
      <w:tr>
        <w:trPr>
          <w:trHeight w:val="30" w:hRule="atLeast"/>
        </w:trPr>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күрделі шығыстары</w:t>
            </w:r>
          </w:p>
        </w:tc>
        <w:tc>
          <w:tcPr>
            <w:tcW w:w="2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w:t>
            </w:r>
          </w:p>
        </w:tc>
      </w:tr>
      <w:tr>
        <w:trPr>
          <w:trHeight w:val="30" w:hRule="atLeast"/>
        </w:trPr>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кешенi және жер қойнауын пайдалану</w:t>
            </w:r>
          </w:p>
        </w:tc>
        <w:tc>
          <w:tcPr>
            <w:tcW w:w="2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1754106</w:t>
            </w:r>
          </w:p>
        </w:tc>
      </w:tr>
      <w:tr>
        <w:trPr>
          <w:trHeight w:val="30" w:hRule="atLeast"/>
        </w:trPr>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кешені және жер қойнауын пайдалану саласындағы өзге де қызметтер</w:t>
            </w:r>
          </w:p>
        </w:tc>
        <w:tc>
          <w:tcPr>
            <w:tcW w:w="2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1754106</w:t>
            </w:r>
          </w:p>
        </w:tc>
      </w:tr>
      <w:tr>
        <w:trPr>
          <w:trHeight w:val="30" w:hRule="atLeast"/>
        </w:trPr>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1754106</w:t>
            </w:r>
          </w:p>
        </w:tc>
      </w:tr>
      <w:tr>
        <w:trPr>
          <w:trHeight w:val="30" w:hRule="atLeast"/>
        </w:trPr>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Газ көлігі жүйесін дамыту </w:t>
            </w:r>
          </w:p>
        </w:tc>
        <w:tc>
          <w:tcPr>
            <w:tcW w:w="2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1754106</w:t>
            </w:r>
          </w:p>
        </w:tc>
      </w:tr>
      <w:tr>
        <w:trPr>
          <w:trHeight w:val="30" w:hRule="atLeast"/>
        </w:trPr>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256755</w:t>
            </w:r>
          </w:p>
        </w:tc>
      </w:tr>
      <w:tr>
        <w:trPr>
          <w:trHeight w:val="30" w:hRule="atLeast"/>
        </w:trPr>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232045</w:t>
            </w:r>
          </w:p>
        </w:tc>
      </w:tr>
      <w:tr>
        <w:trPr>
          <w:trHeight w:val="30" w:hRule="atLeast"/>
        </w:trPr>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ветеринария бөлімі</w:t>
            </w:r>
          </w:p>
        </w:tc>
        <w:tc>
          <w:tcPr>
            <w:tcW w:w="2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199876</w:t>
            </w:r>
          </w:p>
        </w:tc>
      </w:tr>
      <w:tr>
        <w:trPr>
          <w:trHeight w:val="30" w:hRule="atLeast"/>
        </w:trPr>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ветеринария саласындағы мемлекеттік саясатты іске асыру жөніндегі қызметтер</w:t>
            </w:r>
          </w:p>
        </w:tc>
        <w:tc>
          <w:tcPr>
            <w:tcW w:w="2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24840</w:t>
            </w:r>
          </w:p>
        </w:tc>
      </w:tr>
      <w:tr>
        <w:trPr>
          <w:trHeight w:val="30" w:hRule="atLeast"/>
        </w:trPr>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органның күрделі шығыстары </w:t>
            </w:r>
          </w:p>
        </w:tc>
        <w:tc>
          <w:tcPr>
            <w:tcW w:w="2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r>
      <w:tr>
        <w:trPr>
          <w:trHeight w:val="30" w:hRule="atLeast"/>
        </w:trPr>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 жануарларды санитарлық союды ұйымдастыру</w:t>
            </w:r>
          </w:p>
        </w:tc>
        <w:tc>
          <w:tcPr>
            <w:tcW w:w="2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r>
      <w:tr>
        <w:trPr>
          <w:trHeight w:val="30" w:hRule="atLeast"/>
        </w:trPr>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иттер мен мысықтарды аулауды және жоюды ұйымдастыру</w:t>
            </w:r>
          </w:p>
        </w:tc>
        <w:tc>
          <w:tcPr>
            <w:tcW w:w="2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w:t>
            </w:r>
          </w:p>
        </w:tc>
      </w:tr>
      <w:tr>
        <w:trPr>
          <w:trHeight w:val="30" w:hRule="atLeast"/>
        </w:trPr>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Алып койылатын және жойылатын ауру жануарлардың, жануарлардан алынатын өнімдер мен шикізаттын құнын иелеріне өтеу</w:t>
            </w:r>
          </w:p>
        </w:tc>
        <w:tc>
          <w:tcPr>
            <w:tcW w:w="2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9230</w:t>
            </w:r>
          </w:p>
        </w:tc>
      </w:tr>
      <w:tr>
        <w:trPr>
          <w:trHeight w:val="30" w:hRule="atLeast"/>
        </w:trPr>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Жануарлардың энзоотиялық аурулары бойынша ветеринарлық іс-шараларды жүргізу </w:t>
            </w:r>
          </w:p>
        </w:tc>
        <w:tc>
          <w:tcPr>
            <w:tcW w:w="2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37085</w:t>
            </w:r>
          </w:p>
        </w:tc>
      </w:tr>
      <w:tr>
        <w:trPr>
          <w:trHeight w:val="30" w:hRule="atLeast"/>
        </w:trPr>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жануарларын сәйкестендіру жөніндегі іс-шараларды өткізу</w:t>
            </w:r>
          </w:p>
        </w:tc>
        <w:tc>
          <w:tcPr>
            <w:tcW w:w="2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1376</w:t>
            </w:r>
          </w:p>
        </w:tc>
      </w:tr>
      <w:tr>
        <w:trPr>
          <w:trHeight w:val="30" w:hRule="atLeast"/>
        </w:trPr>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 жүргізу</w:t>
            </w:r>
          </w:p>
        </w:tc>
        <w:tc>
          <w:tcPr>
            <w:tcW w:w="2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121735</w:t>
            </w:r>
          </w:p>
        </w:tc>
      </w:tr>
      <w:tr>
        <w:trPr>
          <w:trHeight w:val="30" w:hRule="atLeast"/>
        </w:trPr>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477</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мен жер қатынастары бөлімі</w:t>
            </w:r>
          </w:p>
        </w:tc>
        <w:tc>
          <w:tcPr>
            <w:tcW w:w="2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32169</w:t>
            </w:r>
          </w:p>
        </w:tc>
      </w:tr>
      <w:tr>
        <w:trPr>
          <w:trHeight w:val="30" w:hRule="atLeast"/>
        </w:trPr>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және жер қатынастары саласындағы мемлекеттік саясатты іске асыру жөніндегі қызметтер</w:t>
            </w:r>
          </w:p>
        </w:tc>
        <w:tc>
          <w:tcPr>
            <w:tcW w:w="2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31459</w:t>
            </w:r>
          </w:p>
        </w:tc>
      </w:tr>
      <w:tr>
        <w:trPr>
          <w:trHeight w:val="30" w:hRule="atLeast"/>
        </w:trPr>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w:t>
            </w:r>
          </w:p>
        </w:tc>
      </w:tr>
      <w:tr>
        <w:trPr>
          <w:trHeight w:val="30" w:hRule="atLeast"/>
        </w:trPr>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23915</w:t>
            </w:r>
          </w:p>
        </w:tc>
      </w:tr>
      <w:tr>
        <w:trPr>
          <w:trHeight w:val="30" w:hRule="atLeast"/>
        </w:trPr>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477</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мен жер қатынастары бөлімі</w:t>
            </w:r>
          </w:p>
        </w:tc>
        <w:tc>
          <w:tcPr>
            <w:tcW w:w="2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23915</w:t>
            </w:r>
          </w:p>
        </w:tc>
      </w:tr>
      <w:tr>
        <w:trPr>
          <w:trHeight w:val="30" w:hRule="atLeast"/>
        </w:trPr>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аудандық маңызы бар қалалардың, кенттердiң, ауылдардың, ауылдық округтердiң шекарасын белгiлеу кезiнде жүргiзiлетiн жерге орналастыру</w:t>
            </w:r>
          </w:p>
        </w:tc>
        <w:tc>
          <w:tcPr>
            <w:tcW w:w="2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23915</w:t>
            </w:r>
          </w:p>
        </w:tc>
      </w:tr>
      <w:tr>
        <w:trPr>
          <w:trHeight w:val="30" w:hRule="atLeast"/>
        </w:trPr>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және қоршаған ортаны қорғау мен жер қатынастары саласындағы өзге де қызметтер</w:t>
            </w:r>
          </w:p>
        </w:tc>
        <w:tc>
          <w:tcPr>
            <w:tcW w:w="2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795</w:t>
            </w:r>
          </w:p>
        </w:tc>
      </w:tr>
      <w:tr>
        <w:trPr>
          <w:trHeight w:val="30" w:hRule="atLeast"/>
        </w:trPr>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795</w:t>
            </w:r>
          </w:p>
        </w:tc>
      </w:tr>
      <w:tr>
        <w:trPr>
          <w:trHeight w:val="30" w:hRule="atLeast"/>
        </w:trPr>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жөніндегі шараларды іске асыру</w:t>
            </w:r>
          </w:p>
        </w:tc>
        <w:tc>
          <w:tcPr>
            <w:tcW w:w="2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795</w:t>
            </w:r>
          </w:p>
        </w:tc>
      </w:tr>
      <w:tr>
        <w:trPr>
          <w:trHeight w:val="30" w:hRule="atLeast"/>
        </w:trPr>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40099</w:t>
            </w:r>
          </w:p>
        </w:tc>
      </w:tr>
      <w:tr>
        <w:trPr>
          <w:trHeight w:val="30" w:hRule="atLeast"/>
        </w:trPr>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40099</w:t>
            </w:r>
          </w:p>
        </w:tc>
      </w:tr>
      <w:tr>
        <w:trPr>
          <w:trHeight w:val="30" w:hRule="atLeast"/>
        </w:trPr>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2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19269</w:t>
            </w:r>
          </w:p>
        </w:tc>
      </w:tr>
      <w:tr>
        <w:trPr>
          <w:trHeight w:val="30" w:hRule="atLeast"/>
        </w:trPr>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құрылыс саласындағы мемлекеттік саясатты іске асыру жөніндегі қызметтер</w:t>
            </w:r>
          </w:p>
        </w:tc>
        <w:tc>
          <w:tcPr>
            <w:tcW w:w="2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18467</w:t>
            </w:r>
          </w:p>
        </w:tc>
      </w:tr>
      <w:tr>
        <w:trPr>
          <w:trHeight w:val="30" w:hRule="atLeast"/>
        </w:trPr>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802</w:t>
            </w:r>
          </w:p>
        </w:tc>
      </w:tr>
      <w:tr>
        <w:trPr>
          <w:trHeight w:val="30" w:hRule="atLeast"/>
        </w:trPr>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468</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және қала құрылысы бөлімі</w:t>
            </w:r>
          </w:p>
        </w:tc>
        <w:tc>
          <w:tcPr>
            <w:tcW w:w="2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20830</w:t>
            </w:r>
          </w:p>
        </w:tc>
      </w:tr>
      <w:tr>
        <w:trPr>
          <w:trHeight w:val="30" w:hRule="atLeast"/>
        </w:trPr>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сәулет және қала құрылысы саласындағы мемлекеттік саясатты іске асыру жөніндегі қызметтер</w:t>
            </w:r>
          </w:p>
        </w:tc>
        <w:tc>
          <w:tcPr>
            <w:tcW w:w="2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10440</w:t>
            </w:r>
          </w:p>
        </w:tc>
      </w:tr>
      <w:tr>
        <w:trPr>
          <w:trHeight w:val="30" w:hRule="atLeast"/>
        </w:trPr>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Ауданың қала құрлысы даму аумағын және елді мекендердің бас жоспарлары схемаларын әзірлеу</w:t>
            </w:r>
          </w:p>
        </w:tc>
        <w:tc>
          <w:tcPr>
            <w:tcW w:w="2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10080</w:t>
            </w:r>
          </w:p>
        </w:tc>
      </w:tr>
      <w:tr>
        <w:trPr>
          <w:trHeight w:val="30" w:hRule="atLeast"/>
        </w:trPr>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w:t>
            </w:r>
          </w:p>
        </w:tc>
      </w:tr>
      <w:tr>
        <w:trPr>
          <w:trHeight w:val="30" w:hRule="atLeast"/>
        </w:trPr>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677224</w:t>
            </w:r>
          </w:p>
        </w:tc>
      </w:tr>
      <w:tr>
        <w:trPr>
          <w:trHeight w:val="30" w:hRule="atLeast"/>
        </w:trPr>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677224</w:t>
            </w:r>
          </w:p>
        </w:tc>
      </w:tr>
      <w:tr>
        <w:trPr>
          <w:trHeight w:val="30" w:hRule="atLeast"/>
        </w:trPr>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677224</w:t>
            </w:r>
          </w:p>
        </w:tc>
      </w:tr>
      <w:tr>
        <w:trPr>
          <w:trHeight w:val="30" w:hRule="atLeast"/>
        </w:trPr>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486563</w:t>
            </w:r>
          </w:p>
        </w:tc>
      </w:tr>
      <w:tr>
        <w:trPr>
          <w:trHeight w:val="30" w:hRule="atLeast"/>
        </w:trPr>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автомобиль жолдарын және елді-мекендердің көшелерін күрделі және орташа жөндеу</w:t>
            </w:r>
          </w:p>
        </w:tc>
        <w:tc>
          <w:tcPr>
            <w:tcW w:w="2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190661</w:t>
            </w:r>
          </w:p>
        </w:tc>
      </w:tr>
      <w:tr>
        <w:trPr>
          <w:trHeight w:val="30" w:hRule="atLeast"/>
        </w:trPr>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129283</w:t>
            </w:r>
          </w:p>
        </w:tc>
      </w:tr>
      <w:tr>
        <w:trPr>
          <w:trHeight w:val="30" w:hRule="atLeast"/>
        </w:trPr>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қызметтi қолдау және бәсекелестікті қорғау</w:t>
            </w:r>
          </w:p>
        </w:tc>
        <w:tc>
          <w:tcPr>
            <w:tcW w:w="2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17582</w:t>
            </w:r>
          </w:p>
        </w:tc>
      </w:tr>
      <w:tr>
        <w:trPr>
          <w:trHeight w:val="30" w:hRule="atLeast"/>
        </w:trPr>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бөлімі</w:t>
            </w:r>
          </w:p>
        </w:tc>
        <w:tc>
          <w:tcPr>
            <w:tcW w:w="2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17582</w:t>
            </w:r>
          </w:p>
        </w:tc>
      </w:tr>
      <w:tr>
        <w:trPr>
          <w:trHeight w:val="30" w:hRule="atLeast"/>
        </w:trPr>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 пен өнеркәсіпті дамыту саласындағы мемлекеттік саясатты іске асыру жөніндегі қызметтер</w:t>
            </w:r>
          </w:p>
        </w:tc>
        <w:tc>
          <w:tcPr>
            <w:tcW w:w="2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17272</w:t>
            </w:r>
          </w:p>
        </w:tc>
      </w:tr>
      <w:tr>
        <w:trPr>
          <w:trHeight w:val="30" w:hRule="atLeast"/>
        </w:trPr>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w:t>
            </w:r>
          </w:p>
        </w:tc>
      </w:tr>
      <w:tr>
        <w:trPr>
          <w:trHeight w:val="30" w:hRule="atLeast"/>
        </w:trPr>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111701</w:t>
            </w:r>
          </w:p>
        </w:tc>
      </w:tr>
      <w:tr>
        <w:trPr>
          <w:trHeight w:val="30" w:hRule="atLeast"/>
        </w:trPr>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шаруашылық, жолаушылар көлігі және автомобиль жолдары бөлімі</w:t>
            </w:r>
          </w:p>
        </w:tc>
        <w:tc>
          <w:tcPr>
            <w:tcW w:w="2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91984</w:t>
            </w:r>
          </w:p>
        </w:tc>
      </w:tr>
      <w:tr>
        <w:trPr>
          <w:trHeight w:val="30" w:hRule="atLeast"/>
        </w:trPr>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 Бағдарламасы шеңберінде өңірлерді экономикалық дамытуға жәрдемдесу бойынша шараларды іске асыру</w:t>
            </w:r>
          </w:p>
        </w:tc>
        <w:tc>
          <w:tcPr>
            <w:tcW w:w="2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91984</w:t>
            </w:r>
          </w:p>
        </w:tc>
      </w:tr>
      <w:tr>
        <w:trPr>
          <w:trHeight w:val="30" w:hRule="atLeast"/>
        </w:trPr>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19717</w:t>
            </w:r>
          </w:p>
        </w:tc>
      </w:tr>
      <w:tr>
        <w:trPr>
          <w:trHeight w:val="30" w:hRule="atLeast"/>
        </w:trPr>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бюджеттік инвестициялық жобалардың және концессиялық жобалардың техникалық-экономикалық негіздемелерін әзірлеу және оған сараптама жүргізу</w:t>
            </w:r>
          </w:p>
        </w:tc>
        <w:tc>
          <w:tcPr>
            <w:tcW w:w="2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1786</w:t>
            </w:r>
          </w:p>
        </w:tc>
      </w:tr>
      <w:tr>
        <w:trPr>
          <w:trHeight w:val="30" w:hRule="atLeast"/>
        </w:trPr>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органының резерві</w:t>
            </w:r>
          </w:p>
        </w:tc>
        <w:tc>
          <w:tcPr>
            <w:tcW w:w="2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17931</w:t>
            </w:r>
          </w:p>
        </w:tc>
      </w:tr>
      <w:tr>
        <w:trPr>
          <w:trHeight w:val="30" w:hRule="atLeast"/>
        </w:trPr>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атқарушы органдардың облыстық бюджеттен қарыздар бойынша сыйақылар мен өзге де төлемдерді төлеу бойынша борышына қызмет көрсету </w:t>
            </w:r>
          </w:p>
        </w:tc>
        <w:tc>
          <w:tcPr>
            <w:tcW w:w="2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217250</w:t>
            </w:r>
          </w:p>
        </w:tc>
      </w:tr>
      <w:tr>
        <w:trPr>
          <w:trHeight w:val="30" w:hRule="atLeast"/>
        </w:trPr>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217250</w:t>
            </w:r>
          </w:p>
        </w:tc>
      </w:tr>
      <w:tr>
        <w:trPr>
          <w:trHeight w:val="30" w:hRule="atLeast"/>
        </w:trPr>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217250</w:t>
            </w:r>
          </w:p>
        </w:tc>
      </w:tr>
      <w:tr>
        <w:trPr>
          <w:trHeight w:val="30" w:hRule="atLeast"/>
        </w:trPr>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пайдаланылмаған (толық пайдаланылмаған) трансферттерді қайтару</w:t>
            </w:r>
          </w:p>
        </w:tc>
        <w:tc>
          <w:tcPr>
            <w:tcW w:w="2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16603</w:t>
            </w:r>
          </w:p>
        </w:tc>
      </w:tr>
      <w:tr>
        <w:trPr>
          <w:trHeight w:val="30" w:hRule="atLeast"/>
        </w:trPr>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2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29480</w:t>
            </w:r>
          </w:p>
        </w:tc>
      </w:tr>
      <w:tr>
        <w:trPr>
          <w:trHeight w:val="30" w:hRule="atLeast"/>
        </w:trPr>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өзін-өзі басқару органдарына берілетін трансферттер</w:t>
            </w:r>
          </w:p>
        </w:tc>
        <w:tc>
          <w:tcPr>
            <w:tcW w:w="2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169573</w:t>
            </w:r>
          </w:p>
        </w:tc>
      </w:tr>
      <w:tr>
        <w:trPr>
          <w:trHeight w:val="30" w:hRule="atLeast"/>
        </w:trPr>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қорынан берілетін нысаналы трансферт есебінен республикалық бюджеттен бөлінген пайдаланылмаған (түгел пайдаланылмаған) нысаналы трансферттердің сомасын қайтару</w:t>
            </w:r>
          </w:p>
        </w:tc>
        <w:tc>
          <w:tcPr>
            <w:tcW w:w="2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1594</w:t>
            </w:r>
          </w:p>
        </w:tc>
      </w:tr>
      <w:tr>
        <w:trPr>
          <w:trHeight w:val="30" w:hRule="atLeast"/>
        </w:trPr>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3404</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94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3404</w:t>
            </w:r>
          </w:p>
        </w:tc>
      </w:tr>
      <w:tr>
        <w:trPr>
          <w:trHeight w:val="30" w:hRule="atLeast"/>
        </w:trPr>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3404</w:t>
            </w:r>
          </w:p>
        </w:tc>
      </w:tr>
      <w:tr>
        <w:trPr>
          <w:trHeight w:val="30" w:hRule="atLeast"/>
        </w:trPr>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3404</w:t>
            </w:r>
          </w:p>
        </w:tc>
      </w:tr>
      <w:tr>
        <w:trPr>
          <w:trHeight w:val="30" w:hRule="atLeast"/>
        </w:trPr>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3404</w:t>
            </w:r>
          </w:p>
        </w:tc>
      </w:tr>
      <w:tr>
        <w:trPr>
          <w:trHeight w:val="30" w:hRule="atLeast"/>
        </w:trPr>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асыруға берілетін бюджеттік кредиттер</w:t>
            </w:r>
          </w:p>
        </w:tc>
        <w:tc>
          <w:tcPr>
            <w:tcW w:w="2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3404</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94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кайтару</w:t>
            </w:r>
          </w:p>
        </w:tc>
        <w:tc>
          <w:tcPr>
            <w:tcW w:w="2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тұлғаларға жергілікті бюджеттен берілген бюджеттік кредиттерді өтеу</w:t>
            </w:r>
          </w:p>
        </w:tc>
        <w:tc>
          <w:tcPr>
            <w:tcW w:w="2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жасалатын операциялар бойынша сальдо</w:t>
            </w:r>
          </w:p>
        </w:tc>
        <w:tc>
          <w:tcPr>
            <w:tcW w:w="2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94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Бюджет тапшылығы </w:t>
            </w:r>
          </w:p>
        </w:tc>
        <w:tc>
          <w:tcPr>
            <w:tcW w:w="2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-135314</w:t>
            </w:r>
          </w:p>
        </w:tc>
      </w:tr>
      <w:tr>
        <w:trPr>
          <w:trHeight w:val="30" w:hRule="atLeast"/>
        </w:trPr>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w:t>
            </w:r>
          </w:p>
        </w:tc>
        <w:tc>
          <w:tcPr>
            <w:tcW w:w="2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135314</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94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3404</w:t>
            </w:r>
          </w:p>
        </w:tc>
      </w:tr>
      <w:tr>
        <w:trPr>
          <w:trHeight w:val="30" w:hRule="atLeast"/>
        </w:trPr>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3404</w:t>
            </w:r>
          </w:p>
        </w:tc>
      </w:tr>
      <w:tr>
        <w:trPr>
          <w:trHeight w:val="30" w:hRule="atLeast"/>
        </w:trPr>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3404</w:t>
            </w:r>
          </w:p>
        </w:tc>
      </w:tr>
      <w:tr>
        <w:trPr>
          <w:trHeight w:val="30" w:hRule="atLeast"/>
        </w:trPr>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3404</w:t>
            </w:r>
          </w:p>
        </w:tc>
      </w:tr>
      <w:tr>
        <w:trPr>
          <w:trHeight w:val="30" w:hRule="atLeast"/>
        </w:trPr>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 алатын қарыздар</w:t>
            </w:r>
          </w:p>
        </w:tc>
        <w:tc>
          <w:tcPr>
            <w:tcW w:w="2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3404</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94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3709</w:t>
            </w:r>
          </w:p>
        </w:tc>
      </w:tr>
      <w:tr>
        <w:trPr>
          <w:trHeight w:val="30" w:hRule="atLeast"/>
        </w:trPr>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3709</w:t>
            </w:r>
          </w:p>
        </w:tc>
      </w:tr>
      <w:tr>
        <w:trPr>
          <w:trHeight w:val="30" w:hRule="atLeast"/>
        </w:trPr>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3709</w:t>
            </w:r>
          </w:p>
        </w:tc>
      </w:tr>
      <w:tr>
        <w:trPr>
          <w:trHeight w:val="30" w:hRule="atLeast"/>
        </w:trPr>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3709</w:t>
            </w:r>
          </w:p>
        </w:tc>
      </w:tr>
      <w:tr>
        <w:trPr>
          <w:trHeight w:val="30" w:hRule="atLeast"/>
        </w:trPr>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3709</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94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 қаражатының пайдаланылатын қалдықтары </w:t>
            </w:r>
          </w:p>
        </w:tc>
        <w:tc>
          <w:tcPr>
            <w:tcW w:w="2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135619</w:t>
            </w:r>
          </w:p>
        </w:tc>
      </w:tr>
      <w:tr>
        <w:trPr>
          <w:trHeight w:val="30" w:hRule="atLeast"/>
        </w:trPr>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 қаражатының пайдаланылатын қалдықтары </w:t>
            </w:r>
          </w:p>
        </w:tc>
        <w:tc>
          <w:tcPr>
            <w:tcW w:w="2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135619</w:t>
            </w:r>
          </w:p>
        </w:tc>
      </w:tr>
      <w:tr>
        <w:trPr>
          <w:trHeight w:val="30" w:hRule="atLeast"/>
        </w:trPr>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 қаражатының пайдаланылатын қалдықтары </w:t>
            </w:r>
          </w:p>
        </w:tc>
        <w:tc>
          <w:tcPr>
            <w:tcW w:w="2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135619</w:t>
            </w:r>
          </w:p>
        </w:tc>
      </w:tr>
      <w:tr>
        <w:trPr>
          <w:trHeight w:val="30" w:hRule="atLeast"/>
        </w:trPr>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 қаражатының пайдаланылатын қалдықтары </w:t>
            </w:r>
          </w:p>
        </w:tc>
        <w:tc>
          <w:tcPr>
            <w:tcW w:w="2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135619</w:t>
            </w:r>
          </w:p>
        </w:tc>
      </w:tr>
      <w:tr>
        <w:trPr>
          <w:trHeight w:val="30" w:hRule="atLeast"/>
        </w:trPr>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 қаражатының пайдаланылатын қалдықтары </w:t>
            </w:r>
          </w:p>
        </w:tc>
        <w:tc>
          <w:tcPr>
            <w:tcW w:w="2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135619</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Төлеби аудандық мәслихатының</w:t>
            </w:r>
            <w:r>
              <w:br/>
            </w:r>
            <w:r>
              <w:rPr>
                <w:rFonts w:ascii="Times New Roman"/>
                <w:b w:val="false"/>
                <w:i w:val="false"/>
                <w:color w:val="000000"/>
                <w:sz w:val="20"/>
              </w:rPr>
              <w:t>2016 жылғы 23 желтоқсандағы</w:t>
            </w:r>
            <w:r>
              <w:br/>
            </w:r>
            <w:r>
              <w:rPr>
                <w:rFonts w:ascii="Times New Roman"/>
                <w:b w:val="false"/>
                <w:i w:val="false"/>
                <w:color w:val="000000"/>
                <w:sz w:val="20"/>
              </w:rPr>
              <w:t>№ 11/50-VI шешімі 2 қосымша</w:t>
            </w:r>
          </w:p>
        </w:tc>
      </w:tr>
    </w:tbl>
    <w:p>
      <w:pPr>
        <w:spacing w:after="0"/>
        <w:ind w:left="0"/>
        <w:jc w:val="left"/>
      </w:pPr>
      <w:r>
        <w:rPr>
          <w:rFonts w:ascii="Times New Roman"/>
          <w:b/>
          <w:i w:val="false"/>
          <w:color w:val="000000"/>
        </w:rPr>
        <w:t xml:space="preserve"> 2018 жылға арналған аудан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69"/>
        <w:gridCol w:w="1349"/>
        <w:gridCol w:w="5840"/>
        <w:gridCol w:w="4242"/>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5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42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4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13021585</w:t>
            </w:r>
          </w:p>
        </w:tc>
      </w:tr>
      <w:tr>
        <w:trPr>
          <w:trHeight w:val="30" w:hRule="atLeast"/>
        </w:trPr>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4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1139260</w:t>
            </w:r>
          </w:p>
        </w:tc>
      </w:tr>
      <w:tr>
        <w:trPr>
          <w:trHeight w:val="30" w:hRule="atLeast"/>
        </w:trPr>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5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4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388842</w:t>
            </w:r>
          </w:p>
        </w:tc>
      </w:tr>
      <w:tr>
        <w:trPr>
          <w:trHeight w:val="30" w:hRule="atLeast"/>
        </w:trPr>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5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4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299730</w:t>
            </w:r>
          </w:p>
        </w:tc>
      </w:tr>
      <w:tr>
        <w:trPr>
          <w:trHeight w:val="30" w:hRule="atLeast"/>
        </w:trPr>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5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4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390358</w:t>
            </w:r>
          </w:p>
        </w:tc>
      </w:tr>
      <w:tr>
        <w:trPr>
          <w:trHeight w:val="30" w:hRule="atLeast"/>
        </w:trPr>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5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 көрсетуге салынатын ішкі салықтар</w:t>
            </w:r>
          </w:p>
        </w:tc>
        <w:tc>
          <w:tcPr>
            <w:tcW w:w="4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45467</w:t>
            </w:r>
          </w:p>
        </w:tc>
      </w:tr>
      <w:tr>
        <w:trPr>
          <w:trHeight w:val="30" w:hRule="atLeast"/>
        </w:trPr>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5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мәңді іс-әрекеттерді жасағаны және /немесе/ құжаттар бергені үшін оған уәкілеттігі бар мемлекеттік органдар немесе лауазымды адамдар алатын міндетті төлемдер</w:t>
            </w:r>
          </w:p>
        </w:tc>
        <w:tc>
          <w:tcPr>
            <w:tcW w:w="4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14863</w:t>
            </w:r>
          </w:p>
        </w:tc>
      </w:tr>
      <w:tr>
        <w:trPr>
          <w:trHeight w:val="30" w:hRule="atLeast"/>
        </w:trPr>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4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17620</w:t>
            </w:r>
          </w:p>
        </w:tc>
      </w:tr>
      <w:tr>
        <w:trPr>
          <w:trHeight w:val="30" w:hRule="atLeast"/>
        </w:trPr>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5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меншігінен түсетін түсімдер</w:t>
            </w:r>
          </w:p>
        </w:tc>
        <w:tc>
          <w:tcPr>
            <w:tcW w:w="4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2313</w:t>
            </w:r>
          </w:p>
        </w:tc>
      </w:tr>
      <w:tr>
        <w:trPr>
          <w:trHeight w:val="30" w:hRule="atLeast"/>
        </w:trPr>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5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4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15307</w:t>
            </w:r>
          </w:p>
        </w:tc>
      </w:tr>
      <w:tr>
        <w:trPr>
          <w:trHeight w:val="30" w:hRule="atLeast"/>
        </w:trPr>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4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26333</w:t>
            </w:r>
          </w:p>
        </w:tc>
      </w:tr>
      <w:tr>
        <w:trPr>
          <w:trHeight w:val="30" w:hRule="atLeast"/>
        </w:trPr>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және материалдық емес активтерді сату</w:t>
            </w:r>
          </w:p>
        </w:tc>
        <w:tc>
          <w:tcPr>
            <w:tcW w:w="4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26333</w:t>
            </w:r>
          </w:p>
        </w:tc>
      </w:tr>
      <w:tr>
        <w:trPr>
          <w:trHeight w:val="30" w:hRule="atLeast"/>
        </w:trPr>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4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11838372</w:t>
            </w:r>
          </w:p>
        </w:tc>
      </w:tr>
      <w:tr>
        <w:trPr>
          <w:trHeight w:val="30" w:hRule="atLeast"/>
        </w:trPr>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5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4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11838372</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37"/>
        <w:gridCol w:w="603"/>
        <w:gridCol w:w="1272"/>
        <w:gridCol w:w="1273"/>
        <w:gridCol w:w="5270"/>
        <w:gridCol w:w="2945"/>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Функционалдық топ </w:t>
            </w:r>
          </w:p>
        </w:tc>
        <w:tc>
          <w:tcPr>
            <w:tcW w:w="294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13017811</w:t>
            </w:r>
          </w:p>
        </w:tc>
      </w:tr>
      <w:tr>
        <w:trPr>
          <w:trHeight w:val="30" w:hRule="atLeast"/>
        </w:trPr>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562100</w:t>
            </w:r>
          </w:p>
        </w:tc>
      </w:tr>
      <w:tr>
        <w:trPr>
          <w:trHeight w:val="30" w:hRule="atLeast"/>
        </w:trPr>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485875</w:t>
            </w:r>
          </w:p>
        </w:tc>
      </w:tr>
      <w:tr>
        <w:trPr>
          <w:trHeight w:val="30" w:hRule="atLeast"/>
        </w:trPr>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21254</w:t>
            </w:r>
          </w:p>
        </w:tc>
      </w:tr>
      <w:tr>
        <w:trPr>
          <w:trHeight w:val="30" w:hRule="atLeast"/>
        </w:trPr>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19672</w:t>
            </w:r>
          </w:p>
        </w:tc>
      </w:tr>
      <w:tr>
        <w:trPr>
          <w:trHeight w:val="30" w:hRule="atLeast"/>
        </w:trPr>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1582</w:t>
            </w:r>
          </w:p>
        </w:tc>
      </w:tr>
      <w:tr>
        <w:trPr>
          <w:trHeight w:val="30" w:hRule="atLeast"/>
        </w:trPr>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164350</w:t>
            </w:r>
          </w:p>
        </w:tc>
      </w:tr>
      <w:tr>
        <w:trPr>
          <w:trHeight w:val="30" w:hRule="atLeast"/>
        </w:trPr>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142649</w:t>
            </w:r>
          </w:p>
        </w:tc>
      </w:tr>
      <w:tr>
        <w:trPr>
          <w:trHeight w:val="30" w:hRule="atLeast"/>
        </w:trPr>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күрделі шығыстары</w:t>
            </w:r>
          </w:p>
        </w:tc>
        <w:tc>
          <w:tcPr>
            <w:tcW w:w="2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21701</w:t>
            </w:r>
          </w:p>
        </w:tc>
      </w:tr>
      <w:tr>
        <w:trPr>
          <w:trHeight w:val="30" w:hRule="atLeast"/>
        </w:trPr>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300271</w:t>
            </w:r>
          </w:p>
        </w:tc>
      </w:tr>
      <w:tr>
        <w:trPr>
          <w:trHeight w:val="30" w:hRule="atLeast"/>
        </w:trPr>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қызметін қамтамасыз ету жөніндегі қызметтер</w:t>
            </w:r>
          </w:p>
        </w:tc>
        <w:tc>
          <w:tcPr>
            <w:tcW w:w="2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295851</w:t>
            </w:r>
          </w:p>
        </w:tc>
      </w:tr>
      <w:tr>
        <w:trPr>
          <w:trHeight w:val="30" w:hRule="atLeast"/>
        </w:trPr>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5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күрделі шығыстары</w:t>
            </w:r>
          </w:p>
        </w:tc>
        <w:tc>
          <w:tcPr>
            <w:tcW w:w="2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4420</w:t>
            </w:r>
          </w:p>
        </w:tc>
      </w:tr>
      <w:tr>
        <w:trPr>
          <w:trHeight w:val="30" w:hRule="atLeast"/>
        </w:trPr>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мемлекеттік қызметтер</w:t>
            </w:r>
          </w:p>
        </w:tc>
        <w:tc>
          <w:tcPr>
            <w:tcW w:w="2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76225</w:t>
            </w:r>
          </w:p>
        </w:tc>
      </w:tr>
      <w:tr>
        <w:trPr>
          <w:trHeight w:val="30" w:hRule="atLeast"/>
        </w:trPr>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38740</w:t>
            </w:r>
          </w:p>
        </w:tc>
      </w:tr>
      <w:tr>
        <w:trPr>
          <w:trHeight w:val="30" w:hRule="atLeast"/>
        </w:trPr>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38140</w:t>
            </w:r>
          </w:p>
        </w:tc>
      </w:tr>
      <w:tr>
        <w:trPr>
          <w:trHeight w:val="30" w:hRule="atLeast"/>
        </w:trPr>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5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r>
      <w:tr>
        <w:trPr>
          <w:trHeight w:val="30" w:hRule="atLeast"/>
        </w:trPr>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37485</w:t>
            </w:r>
          </w:p>
        </w:tc>
      </w:tr>
      <w:tr>
        <w:trPr>
          <w:trHeight w:val="30" w:hRule="atLeast"/>
        </w:trPr>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экономикалық саясаттың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 </w:t>
            </w:r>
          </w:p>
        </w:tc>
        <w:tc>
          <w:tcPr>
            <w:tcW w:w="2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34160</w:t>
            </w:r>
          </w:p>
        </w:tc>
      </w:tr>
      <w:tr>
        <w:trPr>
          <w:trHeight w:val="30" w:hRule="atLeast"/>
        </w:trPr>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күрделі шығыстары</w:t>
            </w:r>
          </w:p>
        </w:tc>
        <w:tc>
          <w:tcPr>
            <w:tcW w:w="2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3325</w:t>
            </w:r>
          </w:p>
        </w:tc>
      </w:tr>
      <w:tr>
        <w:trPr>
          <w:trHeight w:val="30" w:hRule="atLeast"/>
        </w:trPr>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29696</w:t>
            </w:r>
          </w:p>
        </w:tc>
      </w:tr>
      <w:tr>
        <w:trPr>
          <w:trHeight w:val="30" w:hRule="atLeast"/>
        </w:trPr>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15496</w:t>
            </w:r>
          </w:p>
        </w:tc>
      </w:tr>
      <w:tr>
        <w:trPr>
          <w:trHeight w:val="30" w:hRule="atLeast"/>
        </w:trPr>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15496</w:t>
            </w:r>
          </w:p>
        </w:tc>
      </w:tr>
      <w:tr>
        <w:trPr>
          <w:trHeight w:val="30" w:hRule="atLeast"/>
        </w:trPr>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15496</w:t>
            </w:r>
          </w:p>
        </w:tc>
      </w:tr>
      <w:tr>
        <w:trPr>
          <w:trHeight w:val="30" w:hRule="atLeast"/>
        </w:trPr>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Төтенше жағдайлар жөніндегі жұмыстарды ұйымдастыру </w:t>
            </w:r>
          </w:p>
        </w:tc>
        <w:tc>
          <w:tcPr>
            <w:tcW w:w="2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14200</w:t>
            </w:r>
          </w:p>
        </w:tc>
      </w:tr>
      <w:tr>
        <w:trPr>
          <w:trHeight w:val="30" w:hRule="atLeast"/>
        </w:trPr>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14200</w:t>
            </w:r>
          </w:p>
        </w:tc>
      </w:tr>
      <w:tr>
        <w:trPr>
          <w:trHeight w:val="30" w:hRule="atLeast"/>
        </w:trPr>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жою</w:t>
            </w:r>
          </w:p>
        </w:tc>
        <w:tc>
          <w:tcPr>
            <w:tcW w:w="2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14000</w:t>
            </w:r>
          </w:p>
        </w:tc>
      </w:tr>
      <w:tr>
        <w:trPr>
          <w:trHeight w:val="30" w:hRule="atLeast"/>
        </w:trPr>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(қалалық) ауқымдағы дала өрттерінің, сондай-ақ мемлекеттік өртке қарсы қызмет органдары құрылмаған елді-мекендерде өрттердің алдын-алу және оларды сөндіру жөніндегі іс-шаралар </w:t>
            </w:r>
          </w:p>
        </w:tc>
        <w:tc>
          <w:tcPr>
            <w:tcW w:w="2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2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14067</w:t>
            </w:r>
          </w:p>
        </w:tc>
      </w:tr>
      <w:tr>
        <w:trPr>
          <w:trHeight w:val="30" w:hRule="atLeast"/>
        </w:trPr>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және қауіпсіздік саласындағы өзге де қызметтер</w:t>
            </w:r>
          </w:p>
        </w:tc>
        <w:tc>
          <w:tcPr>
            <w:tcW w:w="2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14067</w:t>
            </w:r>
          </w:p>
        </w:tc>
      </w:tr>
      <w:tr>
        <w:trPr>
          <w:trHeight w:val="30" w:hRule="atLeast"/>
        </w:trPr>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14067</w:t>
            </w:r>
          </w:p>
        </w:tc>
      </w:tr>
      <w:tr>
        <w:trPr>
          <w:trHeight w:val="30" w:hRule="atLeast"/>
        </w:trPr>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5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 жол қозғалысы қауiпсiздiгін қамтамасыз ету</w:t>
            </w:r>
          </w:p>
        </w:tc>
        <w:tc>
          <w:tcPr>
            <w:tcW w:w="2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14067</w:t>
            </w:r>
          </w:p>
        </w:tc>
      </w:tr>
      <w:tr>
        <w:trPr>
          <w:trHeight w:val="30" w:hRule="atLeast"/>
        </w:trPr>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9439096</w:t>
            </w:r>
          </w:p>
        </w:tc>
      </w:tr>
      <w:tr>
        <w:trPr>
          <w:trHeight w:val="30" w:hRule="atLeast"/>
        </w:trPr>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1514407</w:t>
            </w:r>
          </w:p>
        </w:tc>
      </w:tr>
      <w:tr>
        <w:trPr>
          <w:trHeight w:val="30" w:hRule="atLeast"/>
        </w:trPr>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910373</w:t>
            </w:r>
          </w:p>
        </w:tc>
      </w:tr>
      <w:tr>
        <w:trPr>
          <w:trHeight w:val="30" w:hRule="atLeast"/>
        </w:trPr>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ұйымдарын қолдау</w:t>
            </w:r>
          </w:p>
        </w:tc>
        <w:tc>
          <w:tcPr>
            <w:tcW w:w="2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177797</w:t>
            </w:r>
          </w:p>
        </w:tc>
      </w:tr>
      <w:tr>
        <w:trPr>
          <w:trHeight w:val="30" w:hRule="atLeast"/>
        </w:trPr>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5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2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732576</w:t>
            </w:r>
          </w:p>
        </w:tc>
      </w:tr>
      <w:tr>
        <w:trPr>
          <w:trHeight w:val="30" w:hRule="atLeast"/>
        </w:trPr>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604034</w:t>
            </w:r>
          </w:p>
        </w:tc>
      </w:tr>
      <w:tr>
        <w:trPr>
          <w:trHeight w:val="30" w:hRule="atLeast"/>
        </w:trPr>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5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2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604034</w:t>
            </w:r>
          </w:p>
        </w:tc>
      </w:tr>
      <w:tr>
        <w:trPr>
          <w:trHeight w:val="30" w:hRule="atLeast"/>
        </w:trPr>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7308010</w:t>
            </w:r>
          </w:p>
        </w:tc>
      </w:tr>
      <w:tr>
        <w:trPr>
          <w:trHeight w:val="30" w:hRule="atLeast"/>
        </w:trPr>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6655752</w:t>
            </w:r>
          </w:p>
        </w:tc>
      </w:tr>
      <w:tr>
        <w:trPr>
          <w:trHeight w:val="30" w:hRule="atLeast"/>
        </w:trPr>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2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6495482</w:t>
            </w:r>
          </w:p>
        </w:tc>
      </w:tr>
      <w:tr>
        <w:trPr>
          <w:trHeight w:val="30" w:hRule="atLeast"/>
        </w:trPr>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Балаларға қосымша білім беру </w:t>
            </w:r>
          </w:p>
        </w:tc>
        <w:tc>
          <w:tcPr>
            <w:tcW w:w="2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160270</w:t>
            </w:r>
          </w:p>
        </w:tc>
      </w:tr>
      <w:tr>
        <w:trPr>
          <w:trHeight w:val="30" w:hRule="atLeast"/>
        </w:trPr>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2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652258</w:t>
            </w:r>
          </w:p>
        </w:tc>
      </w:tr>
      <w:tr>
        <w:trPr>
          <w:trHeight w:val="30" w:hRule="atLeast"/>
        </w:trPr>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5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 объектілерін салу және реконструкциялау</w:t>
            </w:r>
          </w:p>
        </w:tc>
        <w:tc>
          <w:tcPr>
            <w:tcW w:w="2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652258</w:t>
            </w:r>
          </w:p>
        </w:tc>
      </w:tr>
      <w:tr>
        <w:trPr>
          <w:trHeight w:val="30" w:hRule="atLeast"/>
        </w:trPr>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 саласындағы өзге де қызметтер</w:t>
            </w:r>
          </w:p>
        </w:tc>
        <w:tc>
          <w:tcPr>
            <w:tcW w:w="2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616679</w:t>
            </w:r>
          </w:p>
        </w:tc>
      </w:tr>
      <w:tr>
        <w:trPr>
          <w:trHeight w:val="30" w:hRule="atLeast"/>
        </w:trPr>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беру бөлімі</w:t>
            </w:r>
          </w:p>
        </w:tc>
        <w:tc>
          <w:tcPr>
            <w:tcW w:w="2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616679</w:t>
            </w:r>
          </w:p>
        </w:tc>
      </w:tr>
      <w:tr>
        <w:trPr>
          <w:trHeight w:val="30" w:hRule="atLeast"/>
        </w:trPr>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Жергіліктті деңгейде білім беру саласындағы мемлекеттік саясатты іске асыру жөніндегі қызметтер</w:t>
            </w:r>
          </w:p>
        </w:tc>
        <w:tc>
          <w:tcPr>
            <w:tcW w:w="2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9591</w:t>
            </w:r>
          </w:p>
        </w:tc>
      </w:tr>
      <w:tr>
        <w:trPr>
          <w:trHeight w:val="30" w:hRule="atLeast"/>
        </w:trPr>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(областык маңызы бар қаланың) мемлекеттік білім беру мекемелер үшін оқулықтар мен оқу-әдiстемелiк кешендерді сатып алу және жеткізу</w:t>
            </w:r>
          </w:p>
        </w:tc>
        <w:tc>
          <w:tcPr>
            <w:tcW w:w="2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179168</w:t>
            </w:r>
          </w:p>
        </w:tc>
      </w:tr>
      <w:tr>
        <w:trPr>
          <w:trHeight w:val="30" w:hRule="atLeast"/>
        </w:trPr>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мектеп олимпиадаларын және мектептен тыс іс-шараларды өткiзу</w:t>
            </w:r>
          </w:p>
        </w:tc>
        <w:tc>
          <w:tcPr>
            <w:tcW w:w="2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576</w:t>
            </w:r>
          </w:p>
        </w:tc>
      </w:tr>
      <w:tr>
        <w:trPr>
          <w:trHeight w:val="30" w:hRule="atLeast"/>
        </w:trPr>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ата-аналарының қамқорынсыз қалған баланы (балаларды) күтіп-ұстауға асыраушыларына ай сайынғы ақшалай қаражат төлемдері</w:t>
            </w:r>
          </w:p>
        </w:tc>
        <w:tc>
          <w:tcPr>
            <w:tcW w:w="2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30223</w:t>
            </w:r>
          </w:p>
        </w:tc>
      </w:tr>
      <w:tr>
        <w:trPr>
          <w:trHeight w:val="30" w:hRule="atLeast"/>
        </w:trPr>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5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ата-аналарының қамқорынсыз қалған баланы (балаларды) асырап алғаны үшін Қазақстан азаматтарына біржолғы ақша қаражатын төлеуге арналған төлемдер</w:t>
            </w:r>
          </w:p>
        </w:tc>
        <w:tc>
          <w:tcPr>
            <w:tcW w:w="2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w:t>
            </w:r>
          </w:p>
        </w:tc>
      </w:tr>
      <w:tr>
        <w:trPr>
          <w:trHeight w:val="30" w:hRule="atLeast"/>
        </w:trPr>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5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396939</w:t>
            </w:r>
          </w:p>
        </w:tc>
      </w:tr>
      <w:tr>
        <w:trPr>
          <w:trHeight w:val="30" w:hRule="atLeast"/>
        </w:trPr>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440040</w:t>
            </w:r>
          </w:p>
        </w:tc>
      </w:tr>
      <w:tr>
        <w:trPr>
          <w:trHeight w:val="30" w:hRule="atLeast"/>
        </w:trPr>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2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184627</w:t>
            </w:r>
          </w:p>
        </w:tc>
      </w:tr>
      <w:tr>
        <w:trPr>
          <w:trHeight w:val="30" w:hRule="atLeast"/>
        </w:trPr>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170122</w:t>
            </w:r>
          </w:p>
        </w:tc>
      </w:tr>
      <w:tr>
        <w:trPr>
          <w:trHeight w:val="30" w:hRule="atLeast"/>
        </w:trPr>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5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жасқа дейінгі балаларға мемлекеттік жәрдемақылар</w:t>
            </w:r>
          </w:p>
        </w:tc>
        <w:tc>
          <w:tcPr>
            <w:tcW w:w="2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136253</w:t>
            </w:r>
          </w:p>
        </w:tc>
      </w:tr>
      <w:tr>
        <w:trPr>
          <w:trHeight w:val="30" w:hRule="atLeast"/>
        </w:trPr>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5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Өрлеу жобасы бойынша келісілген қаржылай көмекті енгізу</w:t>
            </w:r>
          </w:p>
        </w:tc>
        <w:tc>
          <w:tcPr>
            <w:tcW w:w="2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33869</w:t>
            </w:r>
          </w:p>
        </w:tc>
      </w:tr>
      <w:tr>
        <w:trPr>
          <w:trHeight w:val="30" w:hRule="atLeast"/>
        </w:trPr>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14505</w:t>
            </w:r>
          </w:p>
        </w:tc>
      </w:tr>
      <w:tr>
        <w:trPr>
          <w:trHeight w:val="30" w:hRule="atLeast"/>
        </w:trPr>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5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Патронат тәрбиешілерге берілген баланы (балаларды) асырап бағу </w:t>
            </w:r>
          </w:p>
        </w:tc>
        <w:tc>
          <w:tcPr>
            <w:tcW w:w="2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14505</w:t>
            </w:r>
          </w:p>
        </w:tc>
      </w:tr>
      <w:tr>
        <w:trPr>
          <w:trHeight w:val="30" w:hRule="atLeast"/>
        </w:trPr>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203100</w:t>
            </w:r>
          </w:p>
        </w:tc>
      </w:tr>
      <w:tr>
        <w:trPr>
          <w:trHeight w:val="30" w:hRule="atLeast"/>
        </w:trPr>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(село), ауылдық (селолық) округ әкімінің аппараты</w:t>
            </w:r>
          </w:p>
        </w:tc>
        <w:tc>
          <w:tcPr>
            <w:tcW w:w="2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4176</w:t>
            </w:r>
          </w:p>
        </w:tc>
      </w:tr>
      <w:tr>
        <w:trPr>
          <w:trHeight w:val="30" w:hRule="atLeast"/>
        </w:trPr>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үйінде әлеуметтiк көмек көрсету</w:t>
            </w:r>
          </w:p>
        </w:tc>
        <w:tc>
          <w:tcPr>
            <w:tcW w:w="2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4176</w:t>
            </w:r>
          </w:p>
        </w:tc>
      </w:tr>
      <w:tr>
        <w:trPr>
          <w:trHeight w:val="30" w:hRule="atLeast"/>
        </w:trPr>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198924</w:t>
            </w:r>
          </w:p>
        </w:tc>
      </w:tr>
      <w:tr>
        <w:trPr>
          <w:trHeight w:val="30" w:hRule="atLeast"/>
        </w:trPr>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Еңбекпен қамту бағдарламасы</w:t>
            </w:r>
          </w:p>
        </w:tc>
        <w:tc>
          <w:tcPr>
            <w:tcW w:w="2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31516</w:t>
            </w:r>
          </w:p>
        </w:tc>
      </w:tr>
      <w:tr>
        <w:trPr>
          <w:trHeight w:val="30" w:hRule="atLeast"/>
        </w:trPr>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тұратын денсаулық сақтау, білім беру, әлеуметтік қамтамасыз ету, мәдениет және спорт мамандарына отын сатып алуға Қазақстан Республикасының заңнамасына сәйкес әлеуметтік көмек көрсету</w:t>
            </w:r>
          </w:p>
        </w:tc>
        <w:tc>
          <w:tcPr>
            <w:tcW w:w="2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6623</w:t>
            </w:r>
          </w:p>
        </w:tc>
      </w:tr>
      <w:tr>
        <w:trPr>
          <w:trHeight w:val="30" w:hRule="atLeast"/>
        </w:trPr>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көмегі</w:t>
            </w:r>
          </w:p>
        </w:tc>
        <w:tc>
          <w:tcPr>
            <w:tcW w:w="2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13896</w:t>
            </w:r>
          </w:p>
        </w:tc>
      </w:tr>
      <w:tr>
        <w:trPr>
          <w:trHeight w:val="30" w:hRule="atLeast"/>
        </w:trPr>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38999</w:t>
            </w:r>
          </w:p>
        </w:tc>
      </w:tr>
      <w:tr>
        <w:trPr>
          <w:trHeight w:val="30" w:hRule="atLeast"/>
        </w:trPr>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5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2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30844</w:t>
            </w:r>
          </w:p>
        </w:tc>
      </w:tr>
      <w:tr>
        <w:trPr>
          <w:trHeight w:val="30" w:hRule="atLeast"/>
        </w:trPr>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5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Мүгедектерді оңалту жеке бағдарламасына сәйкес, мұқтаж мүгедектерді міндетті гигиеналық құралдармен қамтамасыз етуге, және ымдау тілі мамандарының, жеке көмекшілердің қызмет көрсету</w:t>
            </w:r>
          </w:p>
        </w:tc>
        <w:tc>
          <w:tcPr>
            <w:tcW w:w="2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47809</w:t>
            </w:r>
          </w:p>
        </w:tc>
      </w:tr>
      <w:tr>
        <w:trPr>
          <w:trHeight w:val="30" w:hRule="atLeast"/>
        </w:trPr>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5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2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29237</w:t>
            </w:r>
          </w:p>
        </w:tc>
      </w:tr>
      <w:tr>
        <w:trPr>
          <w:trHeight w:val="30" w:hRule="atLeast"/>
        </w:trPr>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52313</w:t>
            </w:r>
          </w:p>
        </w:tc>
      </w:tr>
      <w:tr>
        <w:trPr>
          <w:trHeight w:val="30" w:hRule="atLeast"/>
        </w:trPr>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52313</w:t>
            </w:r>
          </w:p>
        </w:tc>
      </w:tr>
      <w:tr>
        <w:trPr>
          <w:trHeight w:val="30" w:hRule="atLeast"/>
        </w:trPr>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w:t>
            </w:r>
          </w:p>
        </w:tc>
        <w:tc>
          <w:tcPr>
            <w:tcW w:w="2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42174</w:t>
            </w:r>
          </w:p>
        </w:tc>
      </w:tr>
      <w:tr>
        <w:trPr>
          <w:trHeight w:val="30" w:hRule="atLeast"/>
        </w:trPr>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2244</w:t>
            </w:r>
          </w:p>
        </w:tc>
      </w:tr>
      <w:tr>
        <w:trPr>
          <w:trHeight w:val="30" w:hRule="atLeast"/>
        </w:trPr>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5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органның күрделі шығыстары </w:t>
            </w:r>
          </w:p>
        </w:tc>
        <w:tc>
          <w:tcPr>
            <w:tcW w:w="2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995</w:t>
            </w:r>
          </w:p>
        </w:tc>
      </w:tr>
      <w:tr>
        <w:trPr>
          <w:trHeight w:val="30" w:hRule="atLeast"/>
        </w:trPr>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5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Мүгедектердің құқықтарын қамтамасыз ету және өмір сүру сапасын жақсарту жөніндегі іс-шаралар жоспарын іске асыру</w:t>
            </w:r>
          </w:p>
        </w:tc>
        <w:tc>
          <w:tcPr>
            <w:tcW w:w="2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6900</w:t>
            </w:r>
          </w:p>
        </w:tc>
      </w:tr>
      <w:tr>
        <w:trPr>
          <w:trHeight w:val="30" w:hRule="atLeast"/>
        </w:trPr>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822793</w:t>
            </w:r>
          </w:p>
        </w:tc>
      </w:tr>
      <w:tr>
        <w:trPr>
          <w:trHeight w:val="30" w:hRule="atLeast"/>
        </w:trPr>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268504</w:t>
            </w:r>
          </w:p>
        </w:tc>
      </w:tr>
      <w:tr>
        <w:trPr>
          <w:trHeight w:val="30" w:hRule="atLeast"/>
        </w:trPr>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2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268504</w:t>
            </w:r>
          </w:p>
        </w:tc>
      </w:tr>
      <w:tr>
        <w:trPr>
          <w:trHeight w:val="30" w:hRule="atLeast"/>
        </w:trPr>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коммуналдық тұрғын үй қорының тұрғын үй құрылысы және (немесе) сатып алу</w:t>
            </w:r>
          </w:p>
        </w:tc>
        <w:tc>
          <w:tcPr>
            <w:tcW w:w="2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268504</w:t>
            </w:r>
          </w:p>
        </w:tc>
      </w:tr>
      <w:tr>
        <w:trPr>
          <w:trHeight w:val="30" w:hRule="atLeast"/>
        </w:trPr>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235266</w:t>
            </w:r>
          </w:p>
        </w:tc>
      </w:tr>
      <w:tr>
        <w:trPr>
          <w:trHeight w:val="30" w:hRule="atLeast"/>
        </w:trPr>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232018</w:t>
            </w:r>
          </w:p>
        </w:tc>
      </w:tr>
      <w:tr>
        <w:trPr>
          <w:trHeight w:val="30" w:hRule="atLeast"/>
        </w:trPr>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5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Сумен жабдықтау және су бөлу жүйесінің қызмет етуі </w:t>
            </w:r>
          </w:p>
        </w:tc>
        <w:tc>
          <w:tcPr>
            <w:tcW w:w="2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103812</w:t>
            </w:r>
          </w:p>
        </w:tc>
      </w:tr>
      <w:tr>
        <w:trPr>
          <w:trHeight w:val="30" w:hRule="atLeast"/>
        </w:trPr>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5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2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128206</w:t>
            </w:r>
          </w:p>
        </w:tc>
      </w:tr>
      <w:tr>
        <w:trPr>
          <w:trHeight w:val="30" w:hRule="atLeast"/>
        </w:trPr>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2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3248</w:t>
            </w:r>
          </w:p>
        </w:tc>
      </w:tr>
      <w:tr>
        <w:trPr>
          <w:trHeight w:val="30" w:hRule="atLeast"/>
        </w:trPr>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жүйесін дамыту</w:t>
            </w:r>
          </w:p>
        </w:tc>
        <w:tc>
          <w:tcPr>
            <w:tcW w:w="2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3248</w:t>
            </w:r>
          </w:p>
        </w:tc>
      </w:tr>
      <w:tr>
        <w:trPr>
          <w:trHeight w:val="30" w:hRule="atLeast"/>
        </w:trPr>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319023</w:t>
            </w:r>
          </w:p>
        </w:tc>
      </w:tr>
      <w:tr>
        <w:trPr>
          <w:trHeight w:val="30" w:hRule="atLeast"/>
        </w:trPr>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319023</w:t>
            </w:r>
          </w:p>
        </w:tc>
      </w:tr>
      <w:tr>
        <w:trPr>
          <w:trHeight w:val="30" w:hRule="atLeast"/>
        </w:trPr>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5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мекендердiң санитариясын қамтамасыз ету</w:t>
            </w:r>
          </w:p>
        </w:tc>
        <w:tc>
          <w:tcPr>
            <w:tcW w:w="2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7710</w:t>
            </w:r>
          </w:p>
        </w:tc>
      </w:tr>
      <w:tr>
        <w:trPr>
          <w:trHeight w:val="30" w:hRule="atLeast"/>
        </w:trPr>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5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абаттандыру және көгалдандыру</w:t>
            </w:r>
          </w:p>
        </w:tc>
        <w:tc>
          <w:tcPr>
            <w:tcW w:w="2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311313</w:t>
            </w:r>
          </w:p>
        </w:tc>
      </w:tr>
      <w:tr>
        <w:trPr>
          <w:trHeight w:val="30" w:hRule="atLeast"/>
        </w:trPr>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455401</w:t>
            </w:r>
          </w:p>
        </w:tc>
      </w:tr>
      <w:tr>
        <w:trPr>
          <w:trHeight w:val="30" w:hRule="atLeast"/>
        </w:trPr>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163792</w:t>
            </w:r>
          </w:p>
        </w:tc>
      </w:tr>
      <w:tr>
        <w:trPr>
          <w:trHeight w:val="30" w:hRule="atLeast"/>
        </w:trPr>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163792</w:t>
            </w:r>
          </w:p>
        </w:tc>
      </w:tr>
      <w:tr>
        <w:trPr>
          <w:trHeight w:val="30" w:hRule="atLeast"/>
        </w:trPr>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163792</w:t>
            </w:r>
          </w:p>
        </w:tc>
      </w:tr>
      <w:tr>
        <w:trPr>
          <w:trHeight w:val="30" w:hRule="atLeast"/>
        </w:trPr>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150635</w:t>
            </w:r>
          </w:p>
        </w:tc>
      </w:tr>
      <w:tr>
        <w:trPr>
          <w:trHeight w:val="30" w:hRule="atLeast"/>
        </w:trPr>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150635</w:t>
            </w:r>
          </w:p>
        </w:tc>
      </w:tr>
      <w:tr>
        <w:trPr>
          <w:trHeight w:val="30" w:hRule="atLeast"/>
        </w:trPr>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саласындағы мемлекеттік саясатты іске асыру жөніндегі қызметтер</w:t>
            </w:r>
          </w:p>
        </w:tc>
        <w:tc>
          <w:tcPr>
            <w:tcW w:w="2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7322</w:t>
            </w:r>
          </w:p>
        </w:tc>
      </w:tr>
      <w:tr>
        <w:trPr>
          <w:trHeight w:val="30" w:hRule="atLeast"/>
        </w:trPr>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және бұқаралық спорт түрлерін дамыту</w:t>
            </w:r>
          </w:p>
        </w:tc>
        <w:tc>
          <w:tcPr>
            <w:tcW w:w="2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139113</w:t>
            </w:r>
          </w:p>
        </w:tc>
      </w:tr>
      <w:tr>
        <w:trPr>
          <w:trHeight w:val="30" w:hRule="atLeast"/>
        </w:trPr>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2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ауданның (облыстық маңызы бар қаланың) құрама командаларының мүшелерiн дайындау және олардың облыстық спорт жарыстарына қатысуы</w:t>
            </w:r>
          </w:p>
        </w:tc>
        <w:tc>
          <w:tcPr>
            <w:tcW w:w="2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2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95486</w:t>
            </w:r>
          </w:p>
        </w:tc>
      </w:tr>
      <w:tr>
        <w:trPr>
          <w:trHeight w:val="30" w:hRule="atLeast"/>
        </w:trPr>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80636</w:t>
            </w:r>
          </w:p>
        </w:tc>
      </w:tr>
      <w:tr>
        <w:trPr>
          <w:trHeight w:val="30" w:hRule="atLeast"/>
        </w:trPr>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74429</w:t>
            </w:r>
          </w:p>
        </w:tc>
      </w:tr>
      <w:tr>
        <w:trPr>
          <w:trHeight w:val="30" w:hRule="atLeast"/>
        </w:trPr>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тілді және Қазақстан халықтарының басқа да тілдерін дамыту</w:t>
            </w:r>
          </w:p>
        </w:tc>
        <w:tc>
          <w:tcPr>
            <w:tcW w:w="2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6207</w:t>
            </w:r>
          </w:p>
        </w:tc>
      </w:tr>
      <w:tr>
        <w:trPr>
          <w:trHeight w:val="30" w:hRule="atLeast"/>
        </w:trPr>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14850</w:t>
            </w:r>
          </w:p>
        </w:tc>
      </w:tr>
      <w:tr>
        <w:trPr>
          <w:trHeight w:val="30" w:hRule="atLeast"/>
        </w:trPr>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Газеттер мен журналдар арқылы мемлекеттік ақпараттық саясат жүргізу жөніндегі қызметтер</w:t>
            </w:r>
          </w:p>
        </w:tc>
        <w:tc>
          <w:tcPr>
            <w:tcW w:w="2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14850</w:t>
            </w:r>
          </w:p>
        </w:tc>
      </w:tr>
      <w:tr>
        <w:trPr>
          <w:trHeight w:val="30" w:hRule="atLeast"/>
        </w:trPr>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45488</w:t>
            </w:r>
          </w:p>
        </w:tc>
      </w:tr>
      <w:tr>
        <w:trPr>
          <w:trHeight w:val="30" w:hRule="atLeast"/>
        </w:trPr>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8353</w:t>
            </w:r>
          </w:p>
        </w:tc>
      </w:tr>
      <w:tr>
        <w:trPr>
          <w:trHeight w:val="30" w:hRule="atLeast"/>
        </w:trPr>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және мәдениетті дамыту саласындағы мемлекеттік саясатты іске асыру жөніндегі қызметтер</w:t>
            </w:r>
          </w:p>
        </w:tc>
        <w:tc>
          <w:tcPr>
            <w:tcW w:w="2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8153</w:t>
            </w:r>
          </w:p>
        </w:tc>
      </w:tr>
      <w:tr>
        <w:trPr>
          <w:trHeight w:val="30" w:hRule="atLeast"/>
        </w:trPr>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37135</w:t>
            </w:r>
          </w:p>
        </w:tc>
      </w:tr>
      <w:tr>
        <w:trPr>
          <w:trHeight w:val="30" w:hRule="atLeast"/>
        </w:trPr>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20964</w:t>
            </w:r>
          </w:p>
        </w:tc>
      </w:tr>
      <w:tr>
        <w:trPr>
          <w:trHeight w:val="30" w:hRule="atLeast"/>
        </w:trPr>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саласындағы өңірлік бағдарламаларды іске асыру</w:t>
            </w:r>
          </w:p>
        </w:tc>
        <w:tc>
          <w:tcPr>
            <w:tcW w:w="2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15971</w:t>
            </w:r>
          </w:p>
        </w:tc>
      </w:tr>
      <w:tr>
        <w:trPr>
          <w:trHeight w:val="30" w:hRule="atLeast"/>
        </w:trPr>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күрделі шығыстары</w:t>
            </w:r>
          </w:p>
        </w:tc>
        <w:tc>
          <w:tcPr>
            <w:tcW w:w="2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кешенi және жер қойнауын пайдалану</w:t>
            </w:r>
          </w:p>
        </w:tc>
        <w:tc>
          <w:tcPr>
            <w:tcW w:w="2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39631</w:t>
            </w:r>
          </w:p>
        </w:tc>
      </w:tr>
      <w:tr>
        <w:trPr>
          <w:trHeight w:val="30" w:hRule="atLeast"/>
        </w:trPr>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кешені және жер қойнауын пайдалану саласындағы өзге де қызметтер</w:t>
            </w:r>
          </w:p>
        </w:tc>
        <w:tc>
          <w:tcPr>
            <w:tcW w:w="2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39631</w:t>
            </w:r>
          </w:p>
        </w:tc>
      </w:tr>
      <w:tr>
        <w:trPr>
          <w:trHeight w:val="30" w:hRule="atLeast"/>
        </w:trPr>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39631</w:t>
            </w:r>
          </w:p>
        </w:tc>
      </w:tr>
      <w:tr>
        <w:trPr>
          <w:trHeight w:val="30" w:hRule="atLeast"/>
        </w:trPr>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036</w:t>
            </w:r>
          </w:p>
        </w:tc>
        <w:tc>
          <w:tcPr>
            <w:tcW w:w="5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Газ көлігі жүйесін дамыту </w:t>
            </w:r>
          </w:p>
        </w:tc>
        <w:tc>
          <w:tcPr>
            <w:tcW w:w="2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39631</w:t>
            </w:r>
          </w:p>
        </w:tc>
      </w:tr>
      <w:tr>
        <w:trPr>
          <w:trHeight w:val="30" w:hRule="atLeast"/>
        </w:trPr>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257703</w:t>
            </w:r>
          </w:p>
        </w:tc>
      </w:tr>
      <w:tr>
        <w:trPr>
          <w:trHeight w:val="30" w:hRule="atLeast"/>
        </w:trPr>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231993</w:t>
            </w:r>
          </w:p>
        </w:tc>
      </w:tr>
      <w:tr>
        <w:trPr>
          <w:trHeight w:val="30" w:hRule="atLeast"/>
        </w:trPr>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ветеринария бөлімі</w:t>
            </w:r>
          </w:p>
        </w:tc>
        <w:tc>
          <w:tcPr>
            <w:tcW w:w="2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203000</w:t>
            </w:r>
          </w:p>
        </w:tc>
      </w:tr>
      <w:tr>
        <w:trPr>
          <w:trHeight w:val="30" w:hRule="atLeast"/>
        </w:trPr>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ветеринария саласындағы мемлекеттік саясатты іске асыру жөніндегі қызметтер</w:t>
            </w:r>
          </w:p>
        </w:tc>
        <w:tc>
          <w:tcPr>
            <w:tcW w:w="2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22218</w:t>
            </w:r>
          </w:p>
        </w:tc>
      </w:tr>
      <w:tr>
        <w:trPr>
          <w:trHeight w:val="30" w:hRule="atLeast"/>
        </w:trPr>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 жануарларды санитарлық союды ұйымдастыру</w:t>
            </w:r>
          </w:p>
        </w:tc>
        <w:tc>
          <w:tcPr>
            <w:tcW w:w="2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6786</w:t>
            </w:r>
          </w:p>
        </w:tc>
      </w:tr>
      <w:tr>
        <w:trPr>
          <w:trHeight w:val="30" w:hRule="atLeast"/>
        </w:trPr>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иттер мен мысықтарды аулауды және жоюды ұйымдастыру</w:t>
            </w:r>
          </w:p>
        </w:tc>
        <w:tc>
          <w:tcPr>
            <w:tcW w:w="2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w:t>
            </w:r>
          </w:p>
        </w:tc>
      </w:tr>
      <w:tr>
        <w:trPr>
          <w:trHeight w:val="30" w:hRule="atLeast"/>
        </w:trPr>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Жануарлардың энзоотиялық аурулары бойынша ветеринарлық іс-шараларды жүргізу </w:t>
            </w:r>
          </w:p>
        </w:tc>
        <w:tc>
          <w:tcPr>
            <w:tcW w:w="2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36984</w:t>
            </w:r>
          </w:p>
        </w:tc>
      </w:tr>
      <w:tr>
        <w:trPr>
          <w:trHeight w:val="30" w:hRule="atLeast"/>
        </w:trPr>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 жүргізу</w:t>
            </w:r>
          </w:p>
        </w:tc>
        <w:tc>
          <w:tcPr>
            <w:tcW w:w="2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133012</w:t>
            </w:r>
          </w:p>
        </w:tc>
      </w:tr>
      <w:tr>
        <w:trPr>
          <w:trHeight w:val="30" w:hRule="atLeast"/>
        </w:trPr>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477</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мен жер қатынастары бөлімі</w:t>
            </w:r>
          </w:p>
        </w:tc>
        <w:tc>
          <w:tcPr>
            <w:tcW w:w="2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28993</w:t>
            </w:r>
          </w:p>
        </w:tc>
      </w:tr>
      <w:tr>
        <w:trPr>
          <w:trHeight w:val="30" w:hRule="atLeast"/>
        </w:trPr>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және жер қатынастары саласындағы мемлекеттік саясатты іске асыру жөніндегі қызметтер</w:t>
            </w:r>
          </w:p>
        </w:tc>
        <w:tc>
          <w:tcPr>
            <w:tcW w:w="2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28393</w:t>
            </w:r>
          </w:p>
        </w:tc>
      </w:tr>
      <w:tr>
        <w:trPr>
          <w:trHeight w:val="30" w:hRule="atLeast"/>
        </w:trPr>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r>
      <w:tr>
        <w:trPr>
          <w:trHeight w:val="30" w:hRule="atLeast"/>
        </w:trPr>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24046</w:t>
            </w:r>
          </w:p>
        </w:tc>
      </w:tr>
      <w:tr>
        <w:trPr>
          <w:trHeight w:val="30" w:hRule="atLeast"/>
        </w:trPr>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477</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мен жер қатынастары бөлімі</w:t>
            </w:r>
          </w:p>
        </w:tc>
        <w:tc>
          <w:tcPr>
            <w:tcW w:w="2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24046</w:t>
            </w:r>
          </w:p>
        </w:tc>
      </w:tr>
      <w:tr>
        <w:trPr>
          <w:trHeight w:val="30" w:hRule="atLeast"/>
        </w:trPr>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аудандық маңызы бар қалалардың, кенттердiң, ауылдардың, ауылдық округтердiң шекарасын белгiлеу кезiнде жүргiзiлетiн жерге орналастыру</w:t>
            </w:r>
          </w:p>
        </w:tc>
        <w:tc>
          <w:tcPr>
            <w:tcW w:w="2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24046</w:t>
            </w:r>
          </w:p>
        </w:tc>
      </w:tr>
      <w:tr>
        <w:trPr>
          <w:trHeight w:val="30" w:hRule="atLeast"/>
        </w:trPr>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және қоршаған ортаны қорғау мен жер қатынастары саласындағы өзге де қызметтер</w:t>
            </w:r>
          </w:p>
        </w:tc>
        <w:tc>
          <w:tcPr>
            <w:tcW w:w="2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1664</w:t>
            </w:r>
          </w:p>
        </w:tc>
      </w:tr>
      <w:tr>
        <w:trPr>
          <w:trHeight w:val="30" w:hRule="atLeast"/>
        </w:trPr>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1664</w:t>
            </w:r>
          </w:p>
        </w:tc>
      </w:tr>
      <w:tr>
        <w:trPr>
          <w:trHeight w:val="30" w:hRule="atLeast"/>
        </w:trPr>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5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жөніндегі шараларды іске асыру</w:t>
            </w:r>
          </w:p>
        </w:tc>
        <w:tc>
          <w:tcPr>
            <w:tcW w:w="2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1664</w:t>
            </w:r>
          </w:p>
        </w:tc>
      </w:tr>
      <w:tr>
        <w:trPr>
          <w:trHeight w:val="30" w:hRule="atLeast"/>
        </w:trPr>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38861</w:t>
            </w:r>
          </w:p>
        </w:tc>
      </w:tr>
      <w:tr>
        <w:trPr>
          <w:trHeight w:val="30" w:hRule="atLeast"/>
        </w:trPr>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38861</w:t>
            </w:r>
          </w:p>
        </w:tc>
      </w:tr>
      <w:tr>
        <w:trPr>
          <w:trHeight w:val="30" w:hRule="atLeast"/>
        </w:trPr>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2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16255</w:t>
            </w:r>
          </w:p>
        </w:tc>
      </w:tr>
      <w:tr>
        <w:trPr>
          <w:trHeight w:val="30" w:hRule="atLeast"/>
        </w:trPr>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құрылыс саласындағы мемлекеттік саясатты іске асыру жөніндегі қызметтер</w:t>
            </w:r>
          </w:p>
        </w:tc>
        <w:tc>
          <w:tcPr>
            <w:tcW w:w="2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13020</w:t>
            </w:r>
          </w:p>
        </w:tc>
      </w:tr>
      <w:tr>
        <w:trPr>
          <w:trHeight w:val="30" w:hRule="atLeast"/>
        </w:trPr>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5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3235</w:t>
            </w:r>
          </w:p>
        </w:tc>
      </w:tr>
      <w:tr>
        <w:trPr>
          <w:trHeight w:val="30" w:hRule="atLeast"/>
        </w:trPr>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468</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және қала құрылысы бөлімі</w:t>
            </w:r>
          </w:p>
        </w:tc>
        <w:tc>
          <w:tcPr>
            <w:tcW w:w="2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22606</w:t>
            </w:r>
          </w:p>
        </w:tc>
      </w:tr>
      <w:tr>
        <w:trPr>
          <w:trHeight w:val="30" w:hRule="atLeast"/>
        </w:trPr>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сәулет және қала құрылысы саласындағы мемлекеттік саясатты іске асыру жөніндегі қызметтер</w:t>
            </w:r>
          </w:p>
        </w:tc>
        <w:tc>
          <w:tcPr>
            <w:tcW w:w="2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9621</w:t>
            </w:r>
          </w:p>
        </w:tc>
      </w:tr>
      <w:tr>
        <w:trPr>
          <w:trHeight w:val="30" w:hRule="atLeast"/>
        </w:trPr>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Ауданың қала құрлысы даму аумағын және елді мекендердің бас жоспарлары схемаларын әзірлеу</w:t>
            </w:r>
          </w:p>
        </w:tc>
        <w:tc>
          <w:tcPr>
            <w:tcW w:w="2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10060</w:t>
            </w:r>
          </w:p>
        </w:tc>
      </w:tr>
      <w:tr>
        <w:trPr>
          <w:trHeight w:val="30" w:hRule="atLeast"/>
        </w:trPr>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2925</w:t>
            </w:r>
          </w:p>
        </w:tc>
      </w:tr>
      <w:tr>
        <w:trPr>
          <w:trHeight w:val="30" w:hRule="atLeast"/>
        </w:trPr>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610231</w:t>
            </w:r>
          </w:p>
        </w:tc>
      </w:tr>
      <w:tr>
        <w:trPr>
          <w:trHeight w:val="30" w:hRule="atLeast"/>
        </w:trPr>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610231</w:t>
            </w:r>
          </w:p>
        </w:tc>
      </w:tr>
      <w:tr>
        <w:trPr>
          <w:trHeight w:val="30" w:hRule="atLeast"/>
        </w:trPr>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610231</w:t>
            </w:r>
          </w:p>
        </w:tc>
      </w:tr>
      <w:tr>
        <w:trPr>
          <w:trHeight w:val="30" w:hRule="atLeast"/>
        </w:trPr>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5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490510</w:t>
            </w:r>
          </w:p>
        </w:tc>
      </w:tr>
      <w:tr>
        <w:trPr>
          <w:trHeight w:val="30" w:hRule="atLeast"/>
        </w:trPr>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5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автомобиль жолдарын және елді-мекендердің көшелерін күрделі және орташа жөндеу</w:t>
            </w:r>
          </w:p>
        </w:tc>
        <w:tc>
          <w:tcPr>
            <w:tcW w:w="2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119721</w:t>
            </w:r>
          </w:p>
        </w:tc>
      </w:tr>
      <w:tr>
        <w:trPr>
          <w:trHeight w:val="30" w:hRule="atLeast"/>
        </w:trPr>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142419</w:t>
            </w:r>
          </w:p>
        </w:tc>
      </w:tr>
      <w:tr>
        <w:trPr>
          <w:trHeight w:val="30" w:hRule="atLeast"/>
        </w:trPr>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қызметтi қолдау және бәсекелестікті қорғау</w:t>
            </w:r>
          </w:p>
        </w:tc>
        <w:tc>
          <w:tcPr>
            <w:tcW w:w="2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19356</w:t>
            </w:r>
          </w:p>
        </w:tc>
      </w:tr>
      <w:tr>
        <w:trPr>
          <w:trHeight w:val="30" w:hRule="atLeast"/>
        </w:trPr>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бөлімі</w:t>
            </w:r>
          </w:p>
        </w:tc>
        <w:tc>
          <w:tcPr>
            <w:tcW w:w="2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19356</w:t>
            </w:r>
          </w:p>
        </w:tc>
      </w:tr>
      <w:tr>
        <w:trPr>
          <w:trHeight w:val="30" w:hRule="atLeast"/>
        </w:trPr>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 пен өнеркәсіпті дамыту саласындағы мемлекеттік саясатты іске асыру жөніндегі қызметтер</w:t>
            </w:r>
          </w:p>
        </w:tc>
        <w:tc>
          <w:tcPr>
            <w:tcW w:w="2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16431</w:t>
            </w:r>
          </w:p>
        </w:tc>
      </w:tr>
      <w:tr>
        <w:trPr>
          <w:trHeight w:val="30" w:hRule="atLeast"/>
        </w:trPr>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2925</w:t>
            </w:r>
          </w:p>
        </w:tc>
      </w:tr>
      <w:tr>
        <w:trPr>
          <w:trHeight w:val="30" w:hRule="atLeast"/>
        </w:trPr>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123063</w:t>
            </w:r>
          </w:p>
        </w:tc>
      </w:tr>
      <w:tr>
        <w:trPr>
          <w:trHeight w:val="30" w:hRule="atLeast"/>
        </w:trPr>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шаруашылық, жолаушылар көлігі және автомобиль жолдары бөлімі"</w:t>
            </w:r>
          </w:p>
        </w:tc>
        <w:tc>
          <w:tcPr>
            <w:tcW w:w="2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116063</w:t>
            </w:r>
          </w:p>
        </w:tc>
      </w:tr>
      <w:tr>
        <w:trPr>
          <w:trHeight w:val="30" w:hRule="atLeast"/>
        </w:trPr>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5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 Бағдарламасы шеңберінде өңірлерді экономикалық дамытуға жәрдемдесу бойынша шараларды іске асыру</w:t>
            </w:r>
          </w:p>
        </w:tc>
        <w:tc>
          <w:tcPr>
            <w:tcW w:w="2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116063</w:t>
            </w:r>
          </w:p>
        </w:tc>
      </w:tr>
      <w:tr>
        <w:trPr>
          <w:trHeight w:val="30" w:hRule="atLeast"/>
        </w:trPr>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7000</w:t>
            </w:r>
          </w:p>
        </w:tc>
      </w:tr>
      <w:tr>
        <w:trPr>
          <w:trHeight w:val="30" w:hRule="atLeast"/>
        </w:trPr>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5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органының резерві</w:t>
            </w:r>
          </w:p>
        </w:tc>
        <w:tc>
          <w:tcPr>
            <w:tcW w:w="2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7000</w:t>
            </w:r>
          </w:p>
        </w:tc>
      </w:tr>
      <w:tr>
        <w:trPr>
          <w:trHeight w:val="30" w:hRule="atLeast"/>
        </w:trPr>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5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атқарушы органдардың облыстық бюджеттен қарыздар бойынша сыйақылар мен өзге де төлемдерді төлеу бойынша борышына қызмет көрсету </w:t>
            </w:r>
          </w:p>
        </w:tc>
        <w:tc>
          <w:tcPr>
            <w:tcW w:w="2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165769</w:t>
            </w:r>
          </w:p>
        </w:tc>
      </w:tr>
      <w:tr>
        <w:trPr>
          <w:trHeight w:val="30" w:hRule="atLeast"/>
        </w:trPr>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165769</w:t>
            </w:r>
          </w:p>
        </w:tc>
      </w:tr>
      <w:tr>
        <w:trPr>
          <w:trHeight w:val="30" w:hRule="atLeast"/>
        </w:trPr>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165769</w:t>
            </w:r>
          </w:p>
        </w:tc>
      </w:tr>
      <w:tr>
        <w:trPr>
          <w:trHeight w:val="30" w:hRule="atLeast"/>
        </w:trPr>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5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мақсатқа сай пайдаланылмаған нысаналы трансферттерді қайтару</w:t>
            </w:r>
          </w:p>
        </w:tc>
        <w:tc>
          <w:tcPr>
            <w:tcW w:w="2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165769</w:t>
            </w:r>
          </w:p>
        </w:tc>
      </w:tr>
      <w:tr>
        <w:trPr>
          <w:trHeight w:val="30" w:hRule="atLeast"/>
        </w:trPr>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94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5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асыруға берілетін бюджеттік кредиттер</w:t>
            </w:r>
          </w:p>
        </w:tc>
        <w:tc>
          <w:tcPr>
            <w:tcW w:w="2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94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кайтару</w:t>
            </w:r>
          </w:p>
        </w:tc>
        <w:tc>
          <w:tcPr>
            <w:tcW w:w="2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5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тұлғаларға жергілікті бюджеттен берілген бюджеттік кредиттерді өтеу</w:t>
            </w:r>
          </w:p>
        </w:tc>
        <w:tc>
          <w:tcPr>
            <w:tcW w:w="2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жасалатын операциялар бойынша сальдо</w:t>
            </w:r>
          </w:p>
        </w:tc>
        <w:tc>
          <w:tcPr>
            <w:tcW w:w="2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94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w:t>
            </w:r>
          </w:p>
        </w:tc>
        <w:tc>
          <w:tcPr>
            <w:tcW w:w="2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3774</w:t>
            </w:r>
          </w:p>
        </w:tc>
      </w:tr>
      <w:tr>
        <w:trPr>
          <w:trHeight w:val="30" w:hRule="atLeast"/>
        </w:trPr>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w:t>
            </w:r>
          </w:p>
        </w:tc>
        <w:tc>
          <w:tcPr>
            <w:tcW w:w="2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-3774</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94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5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 алатын қарыздар</w:t>
            </w:r>
          </w:p>
        </w:tc>
        <w:tc>
          <w:tcPr>
            <w:tcW w:w="2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94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3774</w:t>
            </w:r>
          </w:p>
        </w:tc>
      </w:tr>
      <w:tr>
        <w:trPr>
          <w:trHeight w:val="30" w:hRule="atLeast"/>
        </w:trPr>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3774</w:t>
            </w:r>
          </w:p>
        </w:tc>
      </w:tr>
      <w:tr>
        <w:trPr>
          <w:trHeight w:val="30" w:hRule="atLeast"/>
        </w:trPr>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3774</w:t>
            </w:r>
          </w:p>
        </w:tc>
      </w:tr>
      <w:tr>
        <w:trPr>
          <w:trHeight w:val="30" w:hRule="atLeast"/>
        </w:trPr>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3774</w:t>
            </w:r>
          </w:p>
        </w:tc>
      </w:tr>
      <w:tr>
        <w:trPr>
          <w:trHeight w:val="30" w:hRule="atLeast"/>
        </w:trPr>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3774</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94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 қаражатының пайдаланылатын қалдықтары </w:t>
            </w:r>
          </w:p>
        </w:tc>
        <w:tc>
          <w:tcPr>
            <w:tcW w:w="2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 қаражатының пайдаланылатын қалдықтары </w:t>
            </w:r>
          </w:p>
        </w:tc>
        <w:tc>
          <w:tcPr>
            <w:tcW w:w="2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 қаражатының пайдаланылатын қалдықтары </w:t>
            </w:r>
          </w:p>
        </w:tc>
        <w:tc>
          <w:tcPr>
            <w:tcW w:w="2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 қаражатының пайдаланылатын қалдықтары </w:t>
            </w:r>
          </w:p>
        </w:tc>
        <w:tc>
          <w:tcPr>
            <w:tcW w:w="2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5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 қаражатының пайдаланылатын қалдықтары </w:t>
            </w:r>
          </w:p>
        </w:tc>
        <w:tc>
          <w:tcPr>
            <w:tcW w:w="2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Төлеби аудандық мәслихатының</w:t>
            </w:r>
            <w:r>
              <w:br/>
            </w:r>
            <w:r>
              <w:rPr>
                <w:rFonts w:ascii="Times New Roman"/>
                <w:b w:val="false"/>
                <w:i w:val="false"/>
                <w:color w:val="000000"/>
                <w:sz w:val="20"/>
              </w:rPr>
              <w:t>2016 жылғы 23 желтоқсандағы</w:t>
            </w:r>
            <w:r>
              <w:br/>
            </w:r>
            <w:r>
              <w:rPr>
                <w:rFonts w:ascii="Times New Roman"/>
                <w:b w:val="false"/>
                <w:i w:val="false"/>
                <w:color w:val="000000"/>
                <w:sz w:val="20"/>
              </w:rPr>
              <w:t>№ 11/50-VI шешімі 3 қосымша</w:t>
            </w:r>
          </w:p>
        </w:tc>
      </w:tr>
    </w:tbl>
    <w:p>
      <w:pPr>
        <w:spacing w:after="0"/>
        <w:ind w:left="0"/>
        <w:jc w:val="left"/>
      </w:pPr>
      <w:r>
        <w:rPr>
          <w:rFonts w:ascii="Times New Roman"/>
          <w:b/>
          <w:i w:val="false"/>
          <w:color w:val="000000"/>
        </w:rPr>
        <w:t xml:space="preserve"> 2019 жылға арналған аудан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69"/>
        <w:gridCol w:w="1349"/>
        <w:gridCol w:w="5840"/>
        <w:gridCol w:w="4242"/>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5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42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4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13486795</w:t>
            </w:r>
          </w:p>
        </w:tc>
      </w:tr>
      <w:tr>
        <w:trPr>
          <w:trHeight w:val="30" w:hRule="atLeast"/>
        </w:trPr>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4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1177635</w:t>
            </w:r>
          </w:p>
        </w:tc>
      </w:tr>
      <w:tr>
        <w:trPr>
          <w:trHeight w:val="30" w:hRule="atLeast"/>
        </w:trPr>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5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4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390956</w:t>
            </w:r>
          </w:p>
        </w:tc>
      </w:tr>
      <w:tr>
        <w:trPr>
          <w:trHeight w:val="30" w:hRule="atLeast"/>
        </w:trPr>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5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4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304444</w:t>
            </w:r>
          </w:p>
        </w:tc>
      </w:tr>
      <w:tr>
        <w:trPr>
          <w:trHeight w:val="30" w:hRule="atLeast"/>
        </w:trPr>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5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4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417682</w:t>
            </w:r>
          </w:p>
        </w:tc>
      </w:tr>
      <w:tr>
        <w:trPr>
          <w:trHeight w:val="30" w:hRule="atLeast"/>
        </w:trPr>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5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 көрсетуге салынатын ішкі салықтар</w:t>
            </w:r>
          </w:p>
        </w:tc>
        <w:tc>
          <w:tcPr>
            <w:tcW w:w="4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48650</w:t>
            </w:r>
          </w:p>
        </w:tc>
      </w:tr>
      <w:tr>
        <w:trPr>
          <w:trHeight w:val="30" w:hRule="atLeast"/>
        </w:trPr>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5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мәңді іс-әрекеттерді жасағаны және /немесе/ құжаттар бергені үшін оған уәкілеттігі бар мемлекеттік органдар немесе лауазымды адамдар алатын міндетті төлемдер</w:t>
            </w:r>
          </w:p>
        </w:tc>
        <w:tc>
          <w:tcPr>
            <w:tcW w:w="4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15903</w:t>
            </w:r>
          </w:p>
        </w:tc>
      </w:tr>
      <w:tr>
        <w:trPr>
          <w:trHeight w:val="30" w:hRule="atLeast"/>
        </w:trPr>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4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18855</w:t>
            </w:r>
          </w:p>
        </w:tc>
      </w:tr>
      <w:tr>
        <w:trPr>
          <w:trHeight w:val="30" w:hRule="atLeast"/>
        </w:trPr>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5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меншігінен түсетін түсімдер</w:t>
            </w:r>
          </w:p>
        </w:tc>
        <w:tc>
          <w:tcPr>
            <w:tcW w:w="4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2476</w:t>
            </w:r>
          </w:p>
        </w:tc>
      </w:tr>
      <w:tr>
        <w:trPr>
          <w:trHeight w:val="30" w:hRule="atLeast"/>
        </w:trPr>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5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4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16379</w:t>
            </w:r>
          </w:p>
        </w:tc>
      </w:tr>
      <w:tr>
        <w:trPr>
          <w:trHeight w:val="30" w:hRule="atLeast"/>
        </w:trPr>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4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28176</w:t>
            </w:r>
          </w:p>
        </w:tc>
      </w:tr>
      <w:tr>
        <w:trPr>
          <w:trHeight w:val="30" w:hRule="atLeast"/>
        </w:trPr>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және материалдық емес активтерді сату</w:t>
            </w:r>
          </w:p>
        </w:tc>
        <w:tc>
          <w:tcPr>
            <w:tcW w:w="4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28176</w:t>
            </w:r>
          </w:p>
        </w:tc>
      </w:tr>
      <w:tr>
        <w:trPr>
          <w:trHeight w:val="30" w:hRule="atLeast"/>
        </w:trPr>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4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12262129</w:t>
            </w:r>
          </w:p>
        </w:tc>
      </w:tr>
      <w:tr>
        <w:trPr>
          <w:trHeight w:val="30" w:hRule="atLeast"/>
        </w:trPr>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5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4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12262129</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37"/>
        <w:gridCol w:w="603"/>
        <w:gridCol w:w="1272"/>
        <w:gridCol w:w="1273"/>
        <w:gridCol w:w="5270"/>
        <w:gridCol w:w="2945"/>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94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13483021</w:t>
            </w:r>
          </w:p>
        </w:tc>
      </w:tr>
      <w:tr>
        <w:trPr>
          <w:trHeight w:val="30" w:hRule="atLeast"/>
        </w:trPr>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562100</w:t>
            </w:r>
          </w:p>
        </w:tc>
      </w:tr>
      <w:tr>
        <w:trPr>
          <w:trHeight w:val="30" w:hRule="atLeast"/>
        </w:trPr>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485875</w:t>
            </w:r>
          </w:p>
        </w:tc>
      </w:tr>
      <w:tr>
        <w:trPr>
          <w:trHeight w:val="30" w:hRule="atLeast"/>
        </w:trPr>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21254</w:t>
            </w:r>
          </w:p>
        </w:tc>
      </w:tr>
      <w:tr>
        <w:trPr>
          <w:trHeight w:val="30" w:hRule="atLeast"/>
        </w:trPr>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19672</w:t>
            </w:r>
          </w:p>
        </w:tc>
      </w:tr>
      <w:tr>
        <w:trPr>
          <w:trHeight w:val="30" w:hRule="atLeast"/>
        </w:trPr>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1582</w:t>
            </w:r>
          </w:p>
        </w:tc>
      </w:tr>
      <w:tr>
        <w:trPr>
          <w:trHeight w:val="30" w:hRule="atLeast"/>
        </w:trPr>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164350</w:t>
            </w:r>
          </w:p>
        </w:tc>
      </w:tr>
      <w:tr>
        <w:trPr>
          <w:trHeight w:val="30" w:hRule="atLeast"/>
        </w:trPr>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142649</w:t>
            </w:r>
          </w:p>
        </w:tc>
      </w:tr>
      <w:tr>
        <w:trPr>
          <w:trHeight w:val="30" w:hRule="atLeast"/>
        </w:trPr>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күрделі шығыстары</w:t>
            </w:r>
          </w:p>
        </w:tc>
        <w:tc>
          <w:tcPr>
            <w:tcW w:w="2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21701</w:t>
            </w:r>
          </w:p>
        </w:tc>
      </w:tr>
      <w:tr>
        <w:trPr>
          <w:trHeight w:val="30" w:hRule="atLeast"/>
        </w:trPr>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300271</w:t>
            </w:r>
          </w:p>
        </w:tc>
      </w:tr>
      <w:tr>
        <w:trPr>
          <w:trHeight w:val="30" w:hRule="atLeast"/>
        </w:trPr>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қызметін қамтамасыз ету жөніндегі қызметтер</w:t>
            </w:r>
          </w:p>
        </w:tc>
        <w:tc>
          <w:tcPr>
            <w:tcW w:w="2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295851</w:t>
            </w:r>
          </w:p>
        </w:tc>
      </w:tr>
      <w:tr>
        <w:trPr>
          <w:trHeight w:val="30" w:hRule="atLeast"/>
        </w:trPr>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5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күрделі шығыстары</w:t>
            </w:r>
          </w:p>
        </w:tc>
        <w:tc>
          <w:tcPr>
            <w:tcW w:w="2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4420</w:t>
            </w:r>
          </w:p>
        </w:tc>
      </w:tr>
      <w:tr>
        <w:trPr>
          <w:trHeight w:val="30" w:hRule="atLeast"/>
        </w:trPr>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мемлекеттік қызметтер</w:t>
            </w:r>
          </w:p>
        </w:tc>
        <w:tc>
          <w:tcPr>
            <w:tcW w:w="2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76225</w:t>
            </w:r>
          </w:p>
        </w:tc>
      </w:tr>
      <w:tr>
        <w:trPr>
          <w:trHeight w:val="30" w:hRule="atLeast"/>
        </w:trPr>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38740</w:t>
            </w:r>
          </w:p>
        </w:tc>
      </w:tr>
      <w:tr>
        <w:trPr>
          <w:trHeight w:val="30" w:hRule="atLeast"/>
        </w:trPr>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38140</w:t>
            </w:r>
          </w:p>
        </w:tc>
      </w:tr>
      <w:tr>
        <w:trPr>
          <w:trHeight w:val="30" w:hRule="atLeast"/>
        </w:trPr>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5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r>
      <w:tr>
        <w:trPr>
          <w:trHeight w:val="30" w:hRule="atLeast"/>
        </w:trPr>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37485</w:t>
            </w:r>
          </w:p>
        </w:tc>
      </w:tr>
      <w:tr>
        <w:trPr>
          <w:trHeight w:val="30" w:hRule="atLeast"/>
        </w:trPr>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экономикалық саясаттың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 </w:t>
            </w:r>
          </w:p>
        </w:tc>
        <w:tc>
          <w:tcPr>
            <w:tcW w:w="2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34160</w:t>
            </w:r>
          </w:p>
        </w:tc>
      </w:tr>
      <w:tr>
        <w:trPr>
          <w:trHeight w:val="30" w:hRule="atLeast"/>
        </w:trPr>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күрделі шығыстары</w:t>
            </w:r>
          </w:p>
        </w:tc>
        <w:tc>
          <w:tcPr>
            <w:tcW w:w="2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3325</w:t>
            </w:r>
          </w:p>
        </w:tc>
      </w:tr>
      <w:tr>
        <w:trPr>
          <w:trHeight w:val="30" w:hRule="atLeast"/>
        </w:trPr>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29696</w:t>
            </w:r>
          </w:p>
        </w:tc>
      </w:tr>
      <w:tr>
        <w:trPr>
          <w:trHeight w:val="30" w:hRule="atLeast"/>
        </w:trPr>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15496</w:t>
            </w:r>
          </w:p>
        </w:tc>
      </w:tr>
      <w:tr>
        <w:trPr>
          <w:trHeight w:val="30" w:hRule="atLeast"/>
        </w:trPr>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15496</w:t>
            </w:r>
          </w:p>
        </w:tc>
      </w:tr>
      <w:tr>
        <w:trPr>
          <w:trHeight w:val="30" w:hRule="atLeast"/>
        </w:trPr>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15496</w:t>
            </w:r>
          </w:p>
        </w:tc>
      </w:tr>
      <w:tr>
        <w:trPr>
          <w:trHeight w:val="30" w:hRule="atLeast"/>
        </w:trPr>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Төтенше жағдайлар жөніндегі жұмыстарды ұйымдастыру </w:t>
            </w:r>
          </w:p>
        </w:tc>
        <w:tc>
          <w:tcPr>
            <w:tcW w:w="2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14200</w:t>
            </w:r>
          </w:p>
        </w:tc>
      </w:tr>
      <w:tr>
        <w:trPr>
          <w:trHeight w:val="30" w:hRule="atLeast"/>
        </w:trPr>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14200</w:t>
            </w:r>
          </w:p>
        </w:tc>
      </w:tr>
      <w:tr>
        <w:trPr>
          <w:trHeight w:val="30" w:hRule="atLeast"/>
        </w:trPr>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жою</w:t>
            </w:r>
          </w:p>
        </w:tc>
        <w:tc>
          <w:tcPr>
            <w:tcW w:w="2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14000</w:t>
            </w:r>
          </w:p>
        </w:tc>
      </w:tr>
      <w:tr>
        <w:trPr>
          <w:trHeight w:val="30" w:hRule="atLeast"/>
        </w:trPr>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(қалалық) ауқымдағы дала өрттерінің, сондай-ақ мемлекеттік өртке қарсы қызмет органдары құрылмаған елді-мекендерде өрттердің алдын-алу және оларды сөндіру жөніндегі іс-шаралар </w:t>
            </w:r>
          </w:p>
        </w:tc>
        <w:tc>
          <w:tcPr>
            <w:tcW w:w="2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2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14067</w:t>
            </w:r>
          </w:p>
        </w:tc>
      </w:tr>
      <w:tr>
        <w:trPr>
          <w:trHeight w:val="30" w:hRule="atLeast"/>
        </w:trPr>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және қауіпсіздік саласындағы өзге де қызметтер</w:t>
            </w:r>
          </w:p>
        </w:tc>
        <w:tc>
          <w:tcPr>
            <w:tcW w:w="2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14067</w:t>
            </w:r>
          </w:p>
        </w:tc>
      </w:tr>
      <w:tr>
        <w:trPr>
          <w:trHeight w:val="30" w:hRule="atLeast"/>
        </w:trPr>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14067</w:t>
            </w:r>
          </w:p>
        </w:tc>
      </w:tr>
      <w:tr>
        <w:trPr>
          <w:trHeight w:val="30" w:hRule="atLeast"/>
        </w:trPr>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5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 жол қозғалысы қауiпсiздiгін қамтамасыз ету</w:t>
            </w:r>
          </w:p>
        </w:tc>
        <w:tc>
          <w:tcPr>
            <w:tcW w:w="2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14067</w:t>
            </w:r>
          </w:p>
        </w:tc>
      </w:tr>
      <w:tr>
        <w:trPr>
          <w:trHeight w:val="30" w:hRule="atLeast"/>
        </w:trPr>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9812312</w:t>
            </w:r>
          </w:p>
        </w:tc>
      </w:tr>
      <w:tr>
        <w:trPr>
          <w:trHeight w:val="30" w:hRule="atLeast"/>
        </w:trPr>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1744659</w:t>
            </w:r>
          </w:p>
        </w:tc>
      </w:tr>
      <w:tr>
        <w:trPr>
          <w:trHeight w:val="30" w:hRule="atLeast"/>
        </w:trPr>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1140625</w:t>
            </w:r>
          </w:p>
        </w:tc>
      </w:tr>
      <w:tr>
        <w:trPr>
          <w:trHeight w:val="30" w:hRule="atLeast"/>
        </w:trPr>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ұйымдарын қолдау</w:t>
            </w:r>
          </w:p>
        </w:tc>
        <w:tc>
          <w:tcPr>
            <w:tcW w:w="2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177797</w:t>
            </w:r>
          </w:p>
        </w:tc>
      </w:tr>
      <w:tr>
        <w:trPr>
          <w:trHeight w:val="30" w:hRule="atLeast"/>
        </w:trPr>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5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2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962828</w:t>
            </w:r>
          </w:p>
        </w:tc>
      </w:tr>
      <w:tr>
        <w:trPr>
          <w:trHeight w:val="30" w:hRule="atLeast"/>
        </w:trPr>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604034</w:t>
            </w:r>
          </w:p>
        </w:tc>
      </w:tr>
      <w:tr>
        <w:trPr>
          <w:trHeight w:val="30" w:hRule="atLeast"/>
        </w:trPr>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5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2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604034</w:t>
            </w:r>
          </w:p>
        </w:tc>
      </w:tr>
      <w:tr>
        <w:trPr>
          <w:trHeight w:val="30" w:hRule="atLeast"/>
        </w:trPr>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7439657</w:t>
            </w:r>
          </w:p>
        </w:tc>
      </w:tr>
      <w:tr>
        <w:trPr>
          <w:trHeight w:val="30" w:hRule="atLeast"/>
        </w:trPr>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7096896</w:t>
            </w:r>
          </w:p>
        </w:tc>
      </w:tr>
      <w:tr>
        <w:trPr>
          <w:trHeight w:val="30" w:hRule="atLeast"/>
        </w:trPr>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2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6936626</w:t>
            </w:r>
          </w:p>
        </w:tc>
      </w:tr>
      <w:tr>
        <w:trPr>
          <w:trHeight w:val="30" w:hRule="atLeast"/>
        </w:trPr>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Балаларға қосымша білім беру </w:t>
            </w:r>
          </w:p>
        </w:tc>
        <w:tc>
          <w:tcPr>
            <w:tcW w:w="2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160270</w:t>
            </w:r>
          </w:p>
        </w:tc>
      </w:tr>
      <w:tr>
        <w:trPr>
          <w:trHeight w:val="30" w:hRule="atLeast"/>
        </w:trPr>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2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342761</w:t>
            </w:r>
          </w:p>
        </w:tc>
      </w:tr>
      <w:tr>
        <w:trPr>
          <w:trHeight w:val="30" w:hRule="atLeast"/>
        </w:trPr>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5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 объектілерін салу және реконструкциялау</w:t>
            </w:r>
          </w:p>
        </w:tc>
        <w:tc>
          <w:tcPr>
            <w:tcW w:w="2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342761</w:t>
            </w:r>
          </w:p>
        </w:tc>
      </w:tr>
      <w:tr>
        <w:trPr>
          <w:trHeight w:val="30" w:hRule="atLeast"/>
        </w:trPr>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 саласындағы өзге де қызметтер</w:t>
            </w:r>
          </w:p>
        </w:tc>
        <w:tc>
          <w:tcPr>
            <w:tcW w:w="2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627996</w:t>
            </w:r>
          </w:p>
        </w:tc>
      </w:tr>
      <w:tr>
        <w:trPr>
          <w:trHeight w:val="30" w:hRule="atLeast"/>
        </w:trPr>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беру бөлімі</w:t>
            </w:r>
          </w:p>
        </w:tc>
        <w:tc>
          <w:tcPr>
            <w:tcW w:w="2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627996</w:t>
            </w:r>
          </w:p>
        </w:tc>
      </w:tr>
      <w:tr>
        <w:trPr>
          <w:trHeight w:val="30" w:hRule="atLeast"/>
        </w:trPr>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Жергіліктті деңгейде білім беру саласындағы мемлекеттік саясатты іске асыру жөніндегі қызметтер</w:t>
            </w:r>
          </w:p>
        </w:tc>
        <w:tc>
          <w:tcPr>
            <w:tcW w:w="2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9591</w:t>
            </w:r>
          </w:p>
        </w:tc>
      </w:tr>
      <w:tr>
        <w:trPr>
          <w:trHeight w:val="30" w:hRule="atLeast"/>
        </w:trPr>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(областык маңызы бар қаланың) мемлекеттік білім беру мекемелер үшін оқулықтар мен оқу-әдiстемелiк кешендерді сатып алу және жеткізу</w:t>
            </w:r>
          </w:p>
        </w:tc>
        <w:tc>
          <w:tcPr>
            <w:tcW w:w="2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179168</w:t>
            </w:r>
          </w:p>
        </w:tc>
      </w:tr>
      <w:tr>
        <w:trPr>
          <w:trHeight w:val="30" w:hRule="atLeast"/>
        </w:trPr>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мектеп олимпиадаларын және мектептен тыс іс-шараларды өткiзу</w:t>
            </w:r>
          </w:p>
        </w:tc>
        <w:tc>
          <w:tcPr>
            <w:tcW w:w="2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576</w:t>
            </w:r>
          </w:p>
        </w:tc>
      </w:tr>
      <w:tr>
        <w:trPr>
          <w:trHeight w:val="30" w:hRule="atLeast"/>
        </w:trPr>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ата-аналарының қамқорынсыз қалған баланы (балаларды) күтіп-ұстауға асыраушыларына ай сайынғы ақшалай қаражат төлемдері</w:t>
            </w:r>
          </w:p>
        </w:tc>
        <w:tc>
          <w:tcPr>
            <w:tcW w:w="2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30223</w:t>
            </w:r>
          </w:p>
        </w:tc>
      </w:tr>
      <w:tr>
        <w:trPr>
          <w:trHeight w:val="30" w:hRule="atLeast"/>
        </w:trPr>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5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ата-аналарының қамқорынсыз қалған баланы (балаларды) асырап алғаны үшін Қазақстан азаматтарына біржолғы ақша қаражатын төлеуге арналған төлемдер</w:t>
            </w:r>
          </w:p>
        </w:tc>
        <w:tc>
          <w:tcPr>
            <w:tcW w:w="2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w:t>
            </w:r>
          </w:p>
        </w:tc>
      </w:tr>
      <w:tr>
        <w:trPr>
          <w:trHeight w:val="30" w:hRule="atLeast"/>
        </w:trPr>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5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408243</w:t>
            </w:r>
          </w:p>
        </w:tc>
      </w:tr>
      <w:tr>
        <w:trPr>
          <w:trHeight w:val="30" w:hRule="atLeast"/>
        </w:trPr>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441342</w:t>
            </w:r>
          </w:p>
        </w:tc>
      </w:tr>
      <w:tr>
        <w:trPr>
          <w:trHeight w:val="30" w:hRule="atLeast"/>
        </w:trPr>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2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184998</w:t>
            </w:r>
          </w:p>
        </w:tc>
      </w:tr>
      <w:tr>
        <w:trPr>
          <w:trHeight w:val="30" w:hRule="atLeast"/>
        </w:trPr>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170122</w:t>
            </w:r>
          </w:p>
        </w:tc>
      </w:tr>
      <w:tr>
        <w:trPr>
          <w:trHeight w:val="30" w:hRule="atLeast"/>
        </w:trPr>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5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жасқа дейінгі балаларға мемлекеттік жәрдемақылар</w:t>
            </w:r>
          </w:p>
        </w:tc>
        <w:tc>
          <w:tcPr>
            <w:tcW w:w="2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136253</w:t>
            </w:r>
          </w:p>
        </w:tc>
      </w:tr>
      <w:tr>
        <w:trPr>
          <w:trHeight w:val="30" w:hRule="atLeast"/>
        </w:trPr>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5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Өрлеу жобасы бойынша келісілген қаржылай көмекті енгізу</w:t>
            </w:r>
          </w:p>
        </w:tc>
        <w:tc>
          <w:tcPr>
            <w:tcW w:w="2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33869</w:t>
            </w:r>
          </w:p>
        </w:tc>
      </w:tr>
      <w:tr>
        <w:trPr>
          <w:trHeight w:val="30" w:hRule="atLeast"/>
        </w:trPr>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14876</w:t>
            </w:r>
          </w:p>
        </w:tc>
      </w:tr>
      <w:tr>
        <w:trPr>
          <w:trHeight w:val="30" w:hRule="atLeast"/>
        </w:trPr>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5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Патронат тәрбиешілерге берілген баланы (балаларды) асырап бағу </w:t>
            </w:r>
          </w:p>
        </w:tc>
        <w:tc>
          <w:tcPr>
            <w:tcW w:w="2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14876</w:t>
            </w:r>
          </w:p>
        </w:tc>
      </w:tr>
      <w:tr>
        <w:trPr>
          <w:trHeight w:val="30" w:hRule="atLeast"/>
        </w:trPr>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204016</w:t>
            </w:r>
          </w:p>
        </w:tc>
      </w:tr>
      <w:tr>
        <w:trPr>
          <w:trHeight w:val="30" w:hRule="atLeast"/>
        </w:trPr>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(село), ауылдық (селолық) округ әкімінің аппараты</w:t>
            </w:r>
          </w:p>
        </w:tc>
        <w:tc>
          <w:tcPr>
            <w:tcW w:w="2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4176</w:t>
            </w:r>
          </w:p>
        </w:tc>
      </w:tr>
      <w:tr>
        <w:trPr>
          <w:trHeight w:val="30" w:hRule="atLeast"/>
        </w:trPr>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үйінде әлеуметтiк көмек көрсету</w:t>
            </w:r>
          </w:p>
        </w:tc>
        <w:tc>
          <w:tcPr>
            <w:tcW w:w="2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4176</w:t>
            </w:r>
          </w:p>
        </w:tc>
      </w:tr>
      <w:tr>
        <w:trPr>
          <w:trHeight w:val="30" w:hRule="atLeast"/>
        </w:trPr>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199840</w:t>
            </w:r>
          </w:p>
        </w:tc>
      </w:tr>
      <w:tr>
        <w:trPr>
          <w:trHeight w:val="30" w:hRule="atLeast"/>
        </w:trPr>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Еңбекпен қамту бағдарламасы</w:t>
            </w:r>
          </w:p>
        </w:tc>
        <w:tc>
          <w:tcPr>
            <w:tcW w:w="2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31516</w:t>
            </w:r>
          </w:p>
        </w:tc>
      </w:tr>
      <w:tr>
        <w:trPr>
          <w:trHeight w:val="30" w:hRule="atLeast"/>
        </w:trPr>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тұратын денсаулық сақтау, білім беру, әлеуметтік қамтамасыз ету, мәдениет және спорт мамандарына отын сатып алуға Қазақстан Республикасының заңнамасына сәйкес әлеуметтік көмек көрсету</w:t>
            </w:r>
          </w:p>
        </w:tc>
        <w:tc>
          <w:tcPr>
            <w:tcW w:w="2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6623</w:t>
            </w:r>
          </w:p>
        </w:tc>
      </w:tr>
      <w:tr>
        <w:trPr>
          <w:trHeight w:val="30" w:hRule="atLeast"/>
        </w:trPr>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көмегі</w:t>
            </w:r>
          </w:p>
        </w:tc>
        <w:tc>
          <w:tcPr>
            <w:tcW w:w="2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13896</w:t>
            </w:r>
          </w:p>
        </w:tc>
      </w:tr>
      <w:tr>
        <w:trPr>
          <w:trHeight w:val="30" w:hRule="atLeast"/>
        </w:trPr>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38999</w:t>
            </w:r>
          </w:p>
        </w:tc>
      </w:tr>
      <w:tr>
        <w:trPr>
          <w:trHeight w:val="30" w:hRule="atLeast"/>
        </w:trPr>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5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2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30844</w:t>
            </w:r>
          </w:p>
        </w:tc>
      </w:tr>
      <w:tr>
        <w:trPr>
          <w:trHeight w:val="30" w:hRule="atLeast"/>
        </w:trPr>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5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Мүгедектерді оңалту жеке бағдарламасына сәйкес, мұқтаж мүгедектерді міндетті гигиеналық құралдармен қамтамасыз етуге, және ымдау тілі мамандарының, жеке көмекшілердің қызмет көрсету</w:t>
            </w:r>
          </w:p>
        </w:tc>
        <w:tc>
          <w:tcPr>
            <w:tcW w:w="2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47809</w:t>
            </w:r>
          </w:p>
        </w:tc>
      </w:tr>
      <w:tr>
        <w:trPr>
          <w:trHeight w:val="30" w:hRule="atLeast"/>
        </w:trPr>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5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2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30153</w:t>
            </w:r>
          </w:p>
        </w:tc>
      </w:tr>
      <w:tr>
        <w:trPr>
          <w:trHeight w:val="30" w:hRule="atLeast"/>
        </w:trPr>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52328</w:t>
            </w:r>
          </w:p>
        </w:tc>
      </w:tr>
      <w:tr>
        <w:trPr>
          <w:trHeight w:val="30" w:hRule="atLeast"/>
        </w:trPr>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52328</w:t>
            </w:r>
          </w:p>
        </w:tc>
      </w:tr>
      <w:tr>
        <w:trPr>
          <w:trHeight w:val="30" w:hRule="atLeast"/>
        </w:trPr>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w:t>
            </w:r>
          </w:p>
        </w:tc>
        <w:tc>
          <w:tcPr>
            <w:tcW w:w="2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42189</w:t>
            </w:r>
          </w:p>
        </w:tc>
      </w:tr>
      <w:tr>
        <w:trPr>
          <w:trHeight w:val="30" w:hRule="atLeast"/>
        </w:trPr>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2244</w:t>
            </w:r>
          </w:p>
        </w:tc>
      </w:tr>
      <w:tr>
        <w:trPr>
          <w:trHeight w:val="30" w:hRule="atLeast"/>
        </w:trPr>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5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органның күрделі шығыстары </w:t>
            </w:r>
          </w:p>
        </w:tc>
        <w:tc>
          <w:tcPr>
            <w:tcW w:w="2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995</w:t>
            </w:r>
          </w:p>
        </w:tc>
      </w:tr>
      <w:tr>
        <w:trPr>
          <w:trHeight w:val="30" w:hRule="atLeast"/>
        </w:trPr>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5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Мүгедектердің құқықтарын қамтамасыз ету және өмір сүру сапасын жақсарту жөніндегі іс-шаралар жоспарын іске асыру</w:t>
            </w:r>
          </w:p>
        </w:tc>
        <w:tc>
          <w:tcPr>
            <w:tcW w:w="2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6900</w:t>
            </w:r>
          </w:p>
        </w:tc>
      </w:tr>
      <w:tr>
        <w:trPr>
          <w:trHeight w:val="30" w:hRule="atLeast"/>
        </w:trPr>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709444</w:t>
            </w:r>
          </w:p>
        </w:tc>
      </w:tr>
      <w:tr>
        <w:trPr>
          <w:trHeight w:val="30" w:hRule="atLeast"/>
        </w:trPr>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155155</w:t>
            </w:r>
          </w:p>
        </w:tc>
      </w:tr>
      <w:tr>
        <w:trPr>
          <w:trHeight w:val="30" w:hRule="atLeast"/>
        </w:trPr>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2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155155</w:t>
            </w:r>
          </w:p>
        </w:tc>
      </w:tr>
      <w:tr>
        <w:trPr>
          <w:trHeight w:val="30" w:hRule="atLeast"/>
        </w:trPr>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коммуналдық тұрғын үй қорының тұрғын үй құрылысы және (немесе) сатып алу</w:t>
            </w:r>
          </w:p>
        </w:tc>
        <w:tc>
          <w:tcPr>
            <w:tcW w:w="2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155155</w:t>
            </w:r>
          </w:p>
        </w:tc>
      </w:tr>
      <w:tr>
        <w:trPr>
          <w:trHeight w:val="30" w:hRule="atLeast"/>
        </w:trPr>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235266</w:t>
            </w:r>
          </w:p>
        </w:tc>
      </w:tr>
      <w:tr>
        <w:trPr>
          <w:trHeight w:val="30" w:hRule="atLeast"/>
        </w:trPr>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232018</w:t>
            </w:r>
          </w:p>
        </w:tc>
      </w:tr>
      <w:tr>
        <w:trPr>
          <w:trHeight w:val="30" w:hRule="atLeast"/>
        </w:trPr>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5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Сумен жабдықтау және су бөлу жүйесінің қызмет етуі </w:t>
            </w:r>
          </w:p>
        </w:tc>
        <w:tc>
          <w:tcPr>
            <w:tcW w:w="2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103812</w:t>
            </w:r>
          </w:p>
        </w:tc>
      </w:tr>
      <w:tr>
        <w:trPr>
          <w:trHeight w:val="30" w:hRule="atLeast"/>
        </w:trPr>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5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2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128206</w:t>
            </w:r>
          </w:p>
        </w:tc>
      </w:tr>
      <w:tr>
        <w:trPr>
          <w:trHeight w:val="30" w:hRule="atLeast"/>
        </w:trPr>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2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3248</w:t>
            </w:r>
          </w:p>
        </w:tc>
      </w:tr>
      <w:tr>
        <w:trPr>
          <w:trHeight w:val="30" w:hRule="atLeast"/>
        </w:trPr>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жүйесін дамыту</w:t>
            </w:r>
          </w:p>
        </w:tc>
        <w:tc>
          <w:tcPr>
            <w:tcW w:w="2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3248</w:t>
            </w:r>
          </w:p>
        </w:tc>
      </w:tr>
      <w:tr>
        <w:trPr>
          <w:trHeight w:val="30" w:hRule="atLeast"/>
        </w:trPr>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319023</w:t>
            </w:r>
          </w:p>
        </w:tc>
      </w:tr>
      <w:tr>
        <w:trPr>
          <w:trHeight w:val="30" w:hRule="atLeast"/>
        </w:trPr>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319023</w:t>
            </w:r>
          </w:p>
        </w:tc>
      </w:tr>
      <w:tr>
        <w:trPr>
          <w:trHeight w:val="30" w:hRule="atLeast"/>
        </w:trPr>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5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мекендердiң санитариясын қамтамасыз ету</w:t>
            </w:r>
          </w:p>
        </w:tc>
        <w:tc>
          <w:tcPr>
            <w:tcW w:w="2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7710</w:t>
            </w:r>
          </w:p>
        </w:tc>
      </w:tr>
      <w:tr>
        <w:trPr>
          <w:trHeight w:val="30" w:hRule="atLeast"/>
        </w:trPr>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5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абаттандыру және көгалдандыру</w:t>
            </w:r>
          </w:p>
        </w:tc>
        <w:tc>
          <w:tcPr>
            <w:tcW w:w="2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311313</w:t>
            </w:r>
          </w:p>
        </w:tc>
      </w:tr>
      <w:tr>
        <w:trPr>
          <w:trHeight w:val="30" w:hRule="atLeast"/>
        </w:trPr>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455401</w:t>
            </w:r>
          </w:p>
        </w:tc>
      </w:tr>
      <w:tr>
        <w:trPr>
          <w:trHeight w:val="30" w:hRule="atLeast"/>
        </w:trPr>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163792</w:t>
            </w:r>
          </w:p>
        </w:tc>
      </w:tr>
      <w:tr>
        <w:trPr>
          <w:trHeight w:val="30" w:hRule="atLeast"/>
        </w:trPr>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163792</w:t>
            </w:r>
          </w:p>
        </w:tc>
      </w:tr>
      <w:tr>
        <w:trPr>
          <w:trHeight w:val="30" w:hRule="atLeast"/>
        </w:trPr>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163792</w:t>
            </w:r>
          </w:p>
        </w:tc>
      </w:tr>
      <w:tr>
        <w:trPr>
          <w:trHeight w:val="30" w:hRule="atLeast"/>
        </w:trPr>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150635</w:t>
            </w:r>
          </w:p>
        </w:tc>
      </w:tr>
      <w:tr>
        <w:trPr>
          <w:trHeight w:val="30" w:hRule="atLeast"/>
        </w:trPr>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150635</w:t>
            </w:r>
          </w:p>
        </w:tc>
      </w:tr>
      <w:tr>
        <w:trPr>
          <w:trHeight w:val="30" w:hRule="atLeast"/>
        </w:trPr>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саласындағы мемлекеттік саясатты іске асыру жөніндегі қызметтер</w:t>
            </w:r>
          </w:p>
        </w:tc>
        <w:tc>
          <w:tcPr>
            <w:tcW w:w="2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7322</w:t>
            </w:r>
          </w:p>
        </w:tc>
      </w:tr>
      <w:tr>
        <w:trPr>
          <w:trHeight w:val="30" w:hRule="atLeast"/>
        </w:trPr>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және бұқаралық спорт түрлерін дамыту</w:t>
            </w:r>
          </w:p>
        </w:tc>
        <w:tc>
          <w:tcPr>
            <w:tcW w:w="2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139113</w:t>
            </w:r>
          </w:p>
        </w:tc>
      </w:tr>
      <w:tr>
        <w:trPr>
          <w:trHeight w:val="30" w:hRule="atLeast"/>
        </w:trPr>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2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ауданның (облыстық маңызы бар қаланың) құрама командаларының мүшелерiн дайындау және олардың облыстық спорт жарыстарына қатысуы</w:t>
            </w:r>
          </w:p>
        </w:tc>
        <w:tc>
          <w:tcPr>
            <w:tcW w:w="2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2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95486</w:t>
            </w:r>
          </w:p>
        </w:tc>
      </w:tr>
      <w:tr>
        <w:trPr>
          <w:trHeight w:val="30" w:hRule="atLeast"/>
        </w:trPr>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80636</w:t>
            </w:r>
          </w:p>
        </w:tc>
      </w:tr>
      <w:tr>
        <w:trPr>
          <w:trHeight w:val="30" w:hRule="atLeast"/>
        </w:trPr>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74429</w:t>
            </w:r>
          </w:p>
        </w:tc>
      </w:tr>
      <w:tr>
        <w:trPr>
          <w:trHeight w:val="30" w:hRule="atLeast"/>
        </w:trPr>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тілді және Қазақстан халықтарының басқа да тілдерін дамыту</w:t>
            </w:r>
          </w:p>
        </w:tc>
        <w:tc>
          <w:tcPr>
            <w:tcW w:w="2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6207</w:t>
            </w:r>
          </w:p>
        </w:tc>
      </w:tr>
      <w:tr>
        <w:trPr>
          <w:trHeight w:val="30" w:hRule="atLeast"/>
        </w:trPr>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14850</w:t>
            </w:r>
          </w:p>
        </w:tc>
      </w:tr>
      <w:tr>
        <w:trPr>
          <w:trHeight w:val="30" w:hRule="atLeast"/>
        </w:trPr>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Газеттер мен журналдар арқылы мемлекеттік ақпараттық саясат жүргізу жөніндегі қызметтер</w:t>
            </w:r>
          </w:p>
        </w:tc>
        <w:tc>
          <w:tcPr>
            <w:tcW w:w="2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14850</w:t>
            </w:r>
          </w:p>
        </w:tc>
      </w:tr>
      <w:tr>
        <w:trPr>
          <w:trHeight w:val="30" w:hRule="atLeast"/>
        </w:trPr>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45488</w:t>
            </w:r>
          </w:p>
        </w:tc>
      </w:tr>
      <w:tr>
        <w:trPr>
          <w:trHeight w:val="30" w:hRule="atLeast"/>
        </w:trPr>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8353</w:t>
            </w:r>
          </w:p>
        </w:tc>
      </w:tr>
      <w:tr>
        <w:trPr>
          <w:trHeight w:val="30" w:hRule="atLeast"/>
        </w:trPr>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және мәдениетті дамыту саласындағы мемлекеттік саясатты іске асыру жөніндегі қызметтер</w:t>
            </w:r>
          </w:p>
        </w:tc>
        <w:tc>
          <w:tcPr>
            <w:tcW w:w="2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8153</w:t>
            </w:r>
          </w:p>
        </w:tc>
      </w:tr>
      <w:tr>
        <w:trPr>
          <w:trHeight w:val="30" w:hRule="atLeast"/>
        </w:trPr>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37135</w:t>
            </w:r>
          </w:p>
        </w:tc>
      </w:tr>
      <w:tr>
        <w:trPr>
          <w:trHeight w:val="30" w:hRule="atLeast"/>
        </w:trPr>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20964</w:t>
            </w:r>
          </w:p>
        </w:tc>
      </w:tr>
      <w:tr>
        <w:trPr>
          <w:trHeight w:val="30" w:hRule="atLeast"/>
        </w:trPr>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саласындағы өңірлік бағдарламаларды іске асыру</w:t>
            </w:r>
          </w:p>
        </w:tc>
        <w:tc>
          <w:tcPr>
            <w:tcW w:w="2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15971</w:t>
            </w:r>
          </w:p>
        </w:tc>
      </w:tr>
      <w:tr>
        <w:trPr>
          <w:trHeight w:val="30" w:hRule="atLeast"/>
        </w:trPr>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күрделі шығыстары</w:t>
            </w:r>
          </w:p>
        </w:tc>
        <w:tc>
          <w:tcPr>
            <w:tcW w:w="2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кешенi және жер қойнауын пайдалану</w:t>
            </w:r>
          </w:p>
        </w:tc>
        <w:tc>
          <w:tcPr>
            <w:tcW w:w="2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346534</w:t>
            </w:r>
          </w:p>
        </w:tc>
      </w:tr>
      <w:tr>
        <w:trPr>
          <w:trHeight w:val="30" w:hRule="atLeast"/>
        </w:trPr>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кешені және жер қойнауын пайдалану саласындағы өзге де қызметтер</w:t>
            </w:r>
          </w:p>
        </w:tc>
        <w:tc>
          <w:tcPr>
            <w:tcW w:w="2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346534</w:t>
            </w:r>
          </w:p>
        </w:tc>
      </w:tr>
      <w:tr>
        <w:trPr>
          <w:trHeight w:val="30" w:hRule="atLeast"/>
        </w:trPr>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346534</w:t>
            </w:r>
          </w:p>
        </w:tc>
      </w:tr>
      <w:tr>
        <w:trPr>
          <w:trHeight w:val="30" w:hRule="atLeast"/>
        </w:trPr>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036</w:t>
            </w:r>
          </w:p>
        </w:tc>
        <w:tc>
          <w:tcPr>
            <w:tcW w:w="5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Газ көлігі жүйесін дамыту </w:t>
            </w:r>
          </w:p>
        </w:tc>
        <w:tc>
          <w:tcPr>
            <w:tcW w:w="2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346534</w:t>
            </w:r>
          </w:p>
        </w:tc>
      </w:tr>
      <w:tr>
        <w:trPr>
          <w:trHeight w:val="30" w:hRule="atLeast"/>
        </w:trPr>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274562</w:t>
            </w:r>
          </w:p>
        </w:tc>
      </w:tr>
      <w:tr>
        <w:trPr>
          <w:trHeight w:val="30" w:hRule="atLeast"/>
        </w:trPr>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248723</w:t>
            </w:r>
          </w:p>
        </w:tc>
      </w:tr>
      <w:tr>
        <w:trPr>
          <w:trHeight w:val="30" w:hRule="atLeast"/>
        </w:trPr>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ветеринария бөлімі</w:t>
            </w:r>
          </w:p>
        </w:tc>
        <w:tc>
          <w:tcPr>
            <w:tcW w:w="2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219730</w:t>
            </w:r>
          </w:p>
        </w:tc>
      </w:tr>
      <w:tr>
        <w:trPr>
          <w:trHeight w:val="30" w:hRule="atLeast"/>
        </w:trPr>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ветеринария саласындағы мемлекеттік саясатты іске асыру жөніндегі қызметтер</w:t>
            </w:r>
          </w:p>
        </w:tc>
        <w:tc>
          <w:tcPr>
            <w:tcW w:w="2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22239</w:t>
            </w:r>
          </w:p>
        </w:tc>
      </w:tr>
      <w:tr>
        <w:trPr>
          <w:trHeight w:val="30" w:hRule="atLeast"/>
        </w:trPr>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 жануарларды санитарлық союды ұйымдастыру</w:t>
            </w:r>
          </w:p>
        </w:tc>
        <w:tc>
          <w:tcPr>
            <w:tcW w:w="2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6786</w:t>
            </w:r>
          </w:p>
        </w:tc>
      </w:tr>
      <w:tr>
        <w:trPr>
          <w:trHeight w:val="30" w:hRule="atLeast"/>
        </w:trPr>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иттер мен мысықтарды аулауды және жоюды ұйымдастыру</w:t>
            </w:r>
          </w:p>
        </w:tc>
        <w:tc>
          <w:tcPr>
            <w:tcW w:w="2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w:t>
            </w:r>
          </w:p>
        </w:tc>
      </w:tr>
      <w:tr>
        <w:trPr>
          <w:trHeight w:val="30" w:hRule="atLeast"/>
        </w:trPr>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Жануарлардың энзоотиялық аурулары бойынша ветеринарлық іс-шараларды жүргізу </w:t>
            </w:r>
          </w:p>
        </w:tc>
        <w:tc>
          <w:tcPr>
            <w:tcW w:w="2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39542</w:t>
            </w:r>
          </w:p>
        </w:tc>
      </w:tr>
      <w:tr>
        <w:trPr>
          <w:trHeight w:val="30" w:hRule="atLeast"/>
        </w:trPr>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 жүргізу</w:t>
            </w:r>
          </w:p>
        </w:tc>
        <w:tc>
          <w:tcPr>
            <w:tcW w:w="2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147163</w:t>
            </w:r>
          </w:p>
        </w:tc>
      </w:tr>
      <w:tr>
        <w:trPr>
          <w:trHeight w:val="30" w:hRule="atLeast"/>
        </w:trPr>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477</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мен жер қатынастары бөлімі</w:t>
            </w:r>
          </w:p>
        </w:tc>
        <w:tc>
          <w:tcPr>
            <w:tcW w:w="2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28993</w:t>
            </w:r>
          </w:p>
        </w:tc>
      </w:tr>
      <w:tr>
        <w:trPr>
          <w:trHeight w:val="30" w:hRule="atLeast"/>
        </w:trPr>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және жер қатынастары саласындағы мемлекеттік саясатты іске асыру жөніндегі қызметтер</w:t>
            </w:r>
          </w:p>
        </w:tc>
        <w:tc>
          <w:tcPr>
            <w:tcW w:w="2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28393</w:t>
            </w:r>
          </w:p>
        </w:tc>
      </w:tr>
      <w:tr>
        <w:trPr>
          <w:trHeight w:val="30" w:hRule="atLeast"/>
        </w:trPr>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r>
      <w:tr>
        <w:trPr>
          <w:trHeight w:val="30" w:hRule="atLeast"/>
        </w:trPr>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24046</w:t>
            </w:r>
          </w:p>
        </w:tc>
      </w:tr>
      <w:tr>
        <w:trPr>
          <w:trHeight w:val="30" w:hRule="atLeast"/>
        </w:trPr>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477</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мен жер қатынастары бөлімі</w:t>
            </w:r>
          </w:p>
        </w:tc>
        <w:tc>
          <w:tcPr>
            <w:tcW w:w="2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24046</w:t>
            </w:r>
          </w:p>
        </w:tc>
      </w:tr>
      <w:tr>
        <w:trPr>
          <w:trHeight w:val="30" w:hRule="atLeast"/>
        </w:trPr>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аудандық маңызы бар қалалардың, кенттердiң, ауылдардың, ауылдық округтердiң шекарасын белгiлеу кезiнде жүргiзiлетiн жерге орналастыру</w:t>
            </w:r>
          </w:p>
        </w:tc>
        <w:tc>
          <w:tcPr>
            <w:tcW w:w="2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24046</w:t>
            </w:r>
          </w:p>
        </w:tc>
      </w:tr>
      <w:tr>
        <w:trPr>
          <w:trHeight w:val="30" w:hRule="atLeast"/>
        </w:trPr>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және қоршаған ортаны қорғау мен жер қатынастары саласындағы өзге де қызметтер</w:t>
            </w:r>
          </w:p>
        </w:tc>
        <w:tc>
          <w:tcPr>
            <w:tcW w:w="2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1793</w:t>
            </w:r>
          </w:p>
        </w:tc>
      </w:tr>
      <w:tr>
        <w:trPr>
          <w:trHeight w:val="30" w:hRule="atLeast"/>
        </w:trPr>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1793</w:t>
            </w:r>
          </w:p>
        </w:tc>
      </w:tr>
      <w:tr>
        <w:trPr>
          <w:trHeight w:val="30" w:hRule="atLeast"/>
        </w:trPr>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5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жөніндегі шараларды іске асыру</w:t>
            </w:r>
          </w:p>
        </w:tc>
        <w:tc>
          <w:tcPr>
            <w:tcW w:w="2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1793</w:t>
            </w:r>
          </w:p>
        </w:tc>
      </w:tr>
      <w:tr>
        <w:trPr>
          <w:trHeight w:val="30" w:hRule="atLeast"/>
        </w:trPr>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38861</w:t>
            </w:r>
          </w:p>
        </w:tc>
      </w:tr>
      <w:tr>
        <w:trPr>
          <w:trHeight w:val="30" w:hRule="atLeast"/>
        </w:trPr>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38861</w:t>
            </w:r>
          </w:p>
        </w:tc>
      </w:tr>
      <w:tr>
        <w:trPr>
          <w:trHeight w:val="30" w:hRule="atLeast"/>
        </w:trPr>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2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16255</w:t>
            </w:r>
          </w:p>
        </w:tc>
      </w:tr>
      <w:tr>
        <w:trPr>
          <w:trHeight w:val="30" w:hRule="atLeast"/>
        </w:trPr>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құрылыс саласындағы мемлекеттік саясатты іске асыру жөніндегі қызметтер</w:t>
            </w:r>
          </w:p>
        </w:tc>
        <w:tc>
          <w:tcPr>
            <w:tcW w:w="2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13020</w:t>
            </w:r>
          </w:p>
        </w:tc>
      </w:tr>
      <w:tr>
        <w:trPr>
          <w:trHeight w:val="30" w:hRule="atLeast"/>
        </w:trPr>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5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3235</w:t>
            </w:r>
          </w:p>
        </w:tc>
      </w:tr>
      <w:tr>
        <w:trPr>
          <w:trHeight w:val="30" w:hRule="atLeast"/>
        </w:trPr>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468</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және қала құрылысы бөлімі</w:t>
            </w:r>
          </w:p>
        </w:tc>
        <w:tc>
          <w:tcPr>
            <w:tcW w:w="2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22606</w:t>
            </w:r>
          </w:p>
        </w:tc>
      </w:tr>
      <w:tr>
        <w:trPr>
          <w:trHeight w:val="30" w:hRule="atLeast"/>
        </w:trPr>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сәулет және қала құрылысы саласындағы мемлекеттік саясатты іске асыру жөніндегі қызметтер</w:t>
            </w:r>
          </w:p>
        </w:tc>
        <w:tc>
          <w:tcPr>
            <w:tcW w:w="2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9621</w:t>
            </w:r>
          </w:p>
        </w:tc>
      </w:tr>
      <w:tr>
        <w:trPr>
          <w:trHeight w:val="30" w:hRule="atLeast"/>
        </w:trPr>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Ауданың қала құрлысы даму аумағын және елді мекендердің бас жоспарлары схемаларын әзірлеу</w:t>
            </w:r>
          </w:p>
        </w:tc>
        <w:tc>
          <w:tcPr>
            <w:tcW w:w="2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10060</w:t>
            </w:r>
          </w:p>
        </w:tc>
      </w:tr>
      <w:tr>
        <w:trPr>
          <w:trHeight w:val="30" w:hRule="atLeast"/>
        </w:trPr>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2925</w:t>
            </w:r>
          </w:p>
        </w:tc>
      </w:tr>
      <w:tr>
        <w:trPr>
          <w:trHeight w:val="30" w:hRule="atLeast"/>
        </w:trPr>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490510</w:t>
            </w:r>
          </w:p>
        </w:tc>
      </w:tr>
      <w:tr>
        <w:trPr>
          <w:trHeight w:val="30" w:hRule="atLeast"/>
        </w:trPr>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490510</w:t>
            </w:r>
          </w:p>
        </w:tc>
      </w:tr>
      <w:tr>
        <w:trPr>
          <w:trHeight w:val="30" w:hRule="atLeast"/>
        </w:trPr>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490510</w:t>
            </w:r>
          </w:p>
        </w:tc>
      </w:tr>
      <w:tr>
        <w:trPr>
          <w:trHeight w:val="30" w:hRule="atLeast"/>
        </w:trPr>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5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367146</w:t>
            </w:r>
          </w:p>
        </w:tc>
      </w:tr>
      <w:tr>
        <w:trPr>
          <w:trHeight w:val="30" w:hRule="atLeast"/>
        </w:trPr>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5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автомобиль жолдарын және елді-мекендердің көшелерін күрделі және орташа жөндеу</w:t>
            </w:r>
          </w:p>
        </w:tc>
        <w:tc>
          <w:tcPr>
            <w:tcW w:w="2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123364</w:t>
            </w:r>
          </w:p>
        </w:tc>
      </w:tr>
      <w:tr>
        <w:trPr>
          <w:trHeight w:val="30" w:hRule="atLeast"/>
        </w:trPr>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142419</w:t>
            </w:r>
          </w:p>
        </w:tc>
      </w:tr>
      <w:tr>
        <w:trPr>
          <w:trHeight w:val="30" w:hRule="atLeast"/>
        </w:trPr>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қызметтi қолдау және бәсекелестікті қорғау</w:t>
            </w:r>
          </w:p>
        </w:tc>
        <w:tc>
          <w:tcPr>
            <w:tcW w:w="2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19356</w:t>
            </w:r>
          </w:p>
        </w:tc>
      </w:tr>
      <w:tr>
        <w:trPr>
          <w:trHeight w:val="30" w:hRule="atLeast"/>
        </w:trPr>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бөлімі</w:t>
            </w:r>
          </w:p>
        </w:tc>
        <w:tc>
          <w:tcPr>
            <w:tcW w:w="2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19356</w:t>
            </w:r>
          </w:p>
        </w:tc>
      </w:tr>
      <w:tr>
        <w:trPr>
          <w:trHeight w:val="30" w:hRule="atLeast"/>
        </w:trPr>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 пен өнеркәсіпті дамыту саласындағы мемлекеттік саясатты іске асыру жөніндегі қызметтер</w:t>
            </w:r>
          </w:p>
        </w:tc>
        <w:tc>
          <w:tcPr>
            <w:tcW w:w="2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16431</w:t>
            </w:r>
          </w:p>
        </w:tc>
      </w:tr>
      <w:tr>
        <w:trPr>
          <w:trHeight w:val="30" w:hRule="atLeast"/>
        </w:trPr>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2925</w:t>
            </w:r>
          </w:p>
        </w:tc>
      </w:tr>
      <w:tr>
        <w:trPr>
          <w:trHeight w:val="30" w:hRule="atLeast"/>
        </w:trPr>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123063</w:t>
            </w:r>
          </w:p>
        </w:tc>
      </w:tr>
      <w:tr>
        <w:trPr>
          <w:trHeight w:val="30" w:hRule="atLeast"/>
        </w:trPr>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шаруашылық, жолаушылар көлігі және автомобиль жолдары бөлімі"</w:t>
            </w:r>
          </w:p>
        </w:tc>
        <w:tc>
          <w:tcPr>
            <w:tcW w:w="2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116063</w:t>
            </w:r>
          </w:p>
        </w:tc>
      </w:tr>
      <w:tr>
        <w:trPr>
          <w:trHeight w:val="30" w:hRule="atLeast"/>
        </w:trPr>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5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 Бағдарламасы шеңберінде өңірлерді экономикалық дамытуға жәрдемдесу бойынша шараларды іске асыру</w:t>
            </w:r>
          </w:p>
        </w:tc>
        <w:tc>
          <w:tcPr>
            <w:tcW w:w="2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116063</w:t>
            </w:r>
          </w:p>
        </w:tc>
      </w:tr>
      <w:tr>
        <w:trPr>
          <w:trHeight w:val="30" w:hRule="atLeast"/>
        </w:trPr>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7000</w:t>
            </w:r>
          </w:p>
        </w:tc>
      </w:tr>
      <w:tr>
        <w:trPr>
          <w:trHeight w:val="30" w:hRule="atLeast"/>
        </w:trPr>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5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органының резерві</w:t>
            </w:r>
          </w:p>
        </w:tc>
        <w:tc>
          <w:tcPr>
            <w:tcW w:w="2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7000</w:t>
            </w:r>
          </w:p>
        </w:tc>
      </w:tr>
      <w:tr>
        <w:trPr>
          <w:trHeight w:val="30" w:hRule="atLeast"/>
        </w:trPr>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5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атқарушы органдардың облыстық бюджеттен қарыздар бойынша сыйақылар мен өзге де төлемдерді төлеу бойынша борышына қызмет көрсету </w:t>
            </w:r>
          </w:p>
        </w:tc>
        <w:tc>
          <w:tcPr>
            <w:tcW w:w="2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165769</w:t>
            </w:r>
          </w:p>
        </w:tc>
      </w:tr>
      <w:tr>
        <w:trPr>
          <w:trHeight w:val="30" w:hRule="atLeast"/>
        </w:trPr>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165769</w:t>
            </w:r>
          </w:p>
        </w:tc>
      </w:tr>
      <w:tr>
        <w:trPr>
          <w:trHeight w:val="30" w:hRule="atLeast"/>
        </w:trPr>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165769</w:t>
            </w:r>
          </w:p>
        </w:tc>
      </w:tr>
      <w:tr>
        <w:trPr>
          <w:trHeight w:val="30" w:hRule="atLeast"/>
        </w:trPr>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5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мақсатқа сай пайдаланылмаған нысаналы трансферттерді қайтару</w:t>
            </w:r>
          </w:p>
        </w:tc>
        <w:tc>
          <w:tcPr>
            <w:tcW w:w="2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165769</w:t>
            </w:r>
          </w:p>
        </w:tc>
      </w:tr>
      <w:tr>
        <w:trPr>
          <w:trHeight w:val="30" w:hRule="atLeast"/>
        </w:trPr>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94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5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асыруға берілетін бюджеттік кредиттер</w:t>
            </w:r>
          </w:p>
        </w:tc>
        <w:tc>
          <w:tcPr>
            <w:tcW w:w="2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94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кайтару</w:t>
            </w:r>
          </w:p>
        </w:tc>
        <w:tc>
          <w:tcPr>
            <w:tcW w:w="2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5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тұлғаларға жергілікті бюджеттен берілген бюджеттік кредиттерді өтеу</w:t>
            </w:r>
          </w:p>
        </w:tc>
        <w:tc>
          <w:tcPr>
            <w:tcW w:w="2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жасалатын операциялар бойынша сальдо</w:t>
            </w:r>
          </w:p>
        </w:tc>
        <w:tc>
          <w:tcPr>
            <w:tcW w:w="2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94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Бюджет тапшылығы </w:t>
            </w:r>
          </w:p>
        </w:tc>
        <w:tc>
          <w:tcPr>
            <w:tcW w:w="2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3774</w:t>
            </w:r>
          </w:p>
        </w:tc>
      </w:tr>
      <w:tr>
        <w:trPr>
          <w:trHeight w:val="30" w:hRule="atLeast"/>
        </w:trPr>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w:t>
            </w:r>
          </w:p>
        </w:tc>
        <w:tc>
          <w:tcPr>
            <w:tcW w:w="2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-3774</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94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5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 алатын қарыздар</w:t>
            </w:r>
          </w:p>
        </w:tc>
        <w:tc>
          <w:tcPr>
            <w:tcW w:w="2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94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3774</w:t>
            </w:r>
          </w:p>
        </w:tc>
      </w:tr>
      <w:tr>
        <w:trPr>
          <w:trHeight w:val="30" w:hRule="atLeast"/>
        </w:trPr>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3774</w:t>
            </w:r>
          </w:p>
        </w:tc>
      </w:tr>
      <w:tr>
        <w:trPr>
          <w:trHeight w:val="30" w:hRule="atLeast"/>
        </w:trPr>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3774</w:t>
            </w:r>
          </w:p>
        </w:tc>
      </w:tr>
      <w:tr>
        <w:trPr>
          <w:trHeight w:val="30" w:hRule="atLeast"/>
        </w:trPr>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3774</w:t>
            </w:r>
          </w:p>
        </w:tc>
      </w:tr>
      <w:tr>
        <w:trPr>
          <w:trHeight w:val="30" w:hRule="atLeast"/>
        </w:trPr>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3774</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94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 қаражатының пайдаланылатын қалдықтары </w:t>
            </w:r>
          </w:p>
        </w:tc>
        <w:tc>
          <w:tcPr>
            <w:tcW w:w="2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 қаражатының пайдаланылатын қалдықтары </w:t>
            </w:r>
          </w:p>
        </w:tc>
        <w:tc>
          <w:tcPr>
            <w:tcW w:w="2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 қаражатының пайдаланылатын қалдықтары </w:t>
            </w:r>
          </w:p>
        </w:tc>
        <w:tc>
          <w:tcPr>
            <w:tcW w:w="2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 қаражатының пайдаланылатын қалдықтары </w:t>
            </w:r>
          </w:p>
        </w:tc>
        <w:tc>
          <w:tcPr>
            <w:tcW w:w="2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5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 қаражатының пайдаланылатын қалдықтары </w:t>
            </w:r>
          </w:p>
        </w:tc>
        <w:tc>
          <w:tcPr>
            <w:tcW w:w="2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Төлеби аудандық мәслихатының</w:t>
            </w:r>
            <w:r>
              <w:br/>
            </w:r>
            <w:r>
              <w:rPr>
                <w:rFonts w:ascii="Times New Roman"/>
                <w:b w:val="false"/>
                <w:i w:val="false"/>
                <w:color w:val="000000"/>
                <w:sz w:val="20"/>
              </w:rPr>
              <w:t>2016 жылғы 23 желтоқсандағы</w:t>
            </w:r>
            <w:r>
              <w:br/>
            </w:r>
            <w:r>
              <w:rPr>
                <w:rFonts w:ascii="Times New Roman"/>
                <w:b w:val="false"/>
                <w:i w:val="false"/>
                <w:color w:val="000000"/>
                <w:sz w:val="20"/>
              </w:rPr>
              <w:t>№ 11/50-VI шешімі 4 қосымша</w:t>
            </w:r>
          </w:p>
        </w:tc>
      </w:tr>
    </w:tbl>
    <w:p>
      <w:pPr>
        <w:spacing w:after="0"/>
        <w:ind w:left="0"/>
        <w:jc w:val="left"/>
      </w:pPr>
      <w:r>
        <w:rPr>
          <w:rFonts w:ascii="Times New Roman"/>
          <w:b/>
          <w:i w:val="false"/>
          <w:color w:val="000000"/>
        </w:rPr>
        <w:t xml:space="preserve"> 2017 жылғы арналған жергілікті бюджеттің атқарылуы процесінде секвестрлеуге жатпайтын жергілікті бюджеттің бағдарламалардың тізбесі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84"/>
        <w:gridCol w:w="1278"/>
        <w:gridCol w:w="2696"/>
        <w:gridCol w:w="2696"/>
        <w:gridCol w:w="3646"/>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r>
      <w:tr>
        <w:trPr>
          <w:trHeight w:val="30" w:hRule="atLeast"/>
        </w:trPr>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r>
      <w:tr>
        <w:trPr>
          <w:trHeight w:val="30" w:hRule="atLeast"/>
        </w:trPr>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r>
      <w:tr>
        <w:trPr>
          <w:trHeight w:val="30" w:hRule="atLeast"/>
        </w:trPr>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r>
      <w:tr>
        <w:trPr>
          <w:trHeight w:val="30" w:hRule="atLeast"/>
        </w:trPr>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r>
      <w:tr>
        <w:trPr>
          <w:trHeight w:val="30" w:hRule="atLeast"/>
        </w:trPr>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r>
      <w:tr>
        <w:trPr>
          <w:trHeight w:val="30" w:hRule="atLeast"/>
        </w:trPr>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Бастауыш, негізгі орта және жалпы орта білім беру</w:t>
            </w:r>
          </w:p>
        </w:tc>
      </w:tr>
      <w:tr>
        <w:trPr>
          <w:trHeight w:val="30" w:hRule="atLeast"/>
        </w:trPr>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r>
      <w:tr>
        <w:trPr>
          <w:trHeight w:val="30" w:hRule="atLeast"/>
        </w:trPr>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3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Төлеби аудандық мәслихатының</w:t>
            </w:r>
            <w:r>
              <w:br/>
            </w:r>
            <w:r>
              <w:rPr>
                <w:rFonts w:ascii="Times New Roman"/>
                <w:b w:val="false"/>
                <w:i w:val="false"/>
                <w:color w:val="000000"/>
                <w:sz w:val="20"/>
              </w:rPr>
              <w:t>2016 жылғы 23 желтоқсандағы</w:t>
            </w:r>
            <w:r>
              <w:br/>
            </w:r>
            <w:r>
              <w:rPr>
                <w:rFonts w:ascii="Times New Roman"/>
                <w:b w:val="false"/>
                <w:i w:val="false"/>
                <w:color w:val="000000"/>
                <w:sz w:val="20"/>
              </w:rPr>
              <w:t>№ 11/50-VI шешімі 5 қосымша</w:t>
            </w:r>
          </w:p>
        </w:tc>
      </w:tr>
    </w:tbl>
    <w:p>
      <w:pPr>
        <w:spacing w:after="0"/>
        <w:ind w:left="0"/>
        <w:jc w:val="left"/>
      </w:pPr>
      <w:r>
        <w:rPr>
          <w:rFonts w:ascii="Times New Roman"/>
          <w:b/>
          <w:i w:val="false"/>
          <w:color w:val="000000"/>
        </w:rPr>
        <w:t xml:space="preserve"> 2017 жылғы арналған аудандық бюджетте әрбір ауылдық округтің бюджеттік бағдарламаларының тізбесі</w:t>
      </w:r>
    </w:p>
    <w:p>
      <w:pPr>
        <w:spacing w:after="0"/>
        <w:ind w:left="0"/>
        <w:jc w:val="both"/>
      </w:pPr>
      <w:r>
        <w:rPr>
          <w:rFonts w:ascii="Times New Roman"/>
          <w:b w:val="false"/>
          <w:i w:val="false"/>
          <w:color w:val="ff0000"/>
          <w:sz w:val="28"/>
        </w:rPr>
        <w:t xml:space="preserve">
      Ескерту. 5 – қосымша жаңа редакцияда - Оңтүстік Қазақстан облысы Төлеби аудандық мәслихатының 06.12.2017 </w:t>
      </w:r>
      <w:r>
        <w:rPr>
          <w:rFonts w:ascii="Times New Roman"/>
          <w:b w:val="false"/>
          <w:i w:val="false"/>
          <w:color w:val="ff0000"/>
          <w:sz w:val="28"/>
        </w:rPr>
        <w:t>№ 20/107-VI</w:t>
      </w:r>
      <w:r>
        <w:rPr>
          <w:rFonts w:ascii="Times New Roman"/>
          <w:b w:val="false"/>
          <w:i w:val="false"/>
          <w:color w:val="ff0000"/>
          <w:sz w:val="28"/>
        </w:rPr>
        <w:t xml:space="preserve"> шешімімен (01.01.2017 бастап қолданысқа енгізіледі).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76"/>
        <w:gridCol w:w="693"/>
        <w:gridCol w:w="1461"/>
        <w:gridCol w:w="1461"/>
        <w:gridCol w:w="4610"/>
        <w:gridCol w:w="2999"/>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99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 көрсету</w:t>
            </w:r>
          </w:p>
        </w:tc>
        <w:tc>
          <w:tcPr>
            <w:tcW w:w="2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314574</w:t>
            </w:r>
          </w:p>
        </w:tc>
      </w:tr>
      <w:tr>
        <w:trPr>
          <w:trHeight w:val="30" w:hRule="atLeast"/>
        </w:trPr>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314574</w:t>
            </w:r>
          </w:p>
        </w:tc>
      </w:tr>
      <w:tr>
        <w:trPr>
          <w:trHeight w:val="30" w:hRule="atLeast"/>
        </w:trPr>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314574</w:t>
            </w:r>
          </w:p>
        </w:tc>
      </w:tr>
      <w:tr>
        <w:trPr>
          <w:trHeight w:val="30" w:hRule="atLeast"/>
        </w:trPr>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4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қызметін қамтамасыз ету жөніндегі қызметтер</w:t>
            </w:r>
          </w:p>
        </w:tc>
        <w:tc>
          <w:tcPr>
            <w:tcW w:w="2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304130</w:t>
            </w:r>
          </w:p>
        </w:tc>
      </w:tr>
      <w:tr>
        <w:trPr>
          <w:trHeight w:val="30" w:hRule="atLeast"/>
        </w:trPr>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2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Ленгір</w:t>
            </w:r>
          </w:p>
        </w:tc>
        <w:tc>
          <w:tcPr>
            <w:tcW w:w="2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45575</w:t>
            </w:r>
          </w:p>
        </w:tc>
      </w:tr>
      <w:tr>
        <w:trPr>
          <w:trHeight w:val="30" w:hRule="atLeast"/>
        </w:trPr>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Аққұм</w:t>
            </w:r>
          </w:p>
        </w:tc>
        <w:tc>
          <w:tcPr>
            <w:tcW w:w="2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17530</w:t>
            </w:r>
          </w:p>
        </w:tc>
      </w:tr>
      <w:tr>
        <w:trPr>
          <w:trHeight w:val="30" w:hRule="atLeast"/>
        </w:trPr>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Алатау</w:t>
            </w:r>
          </w:p>
        </w:tc>
        <w:tc>
          <w:tcPr>
            <w:tcW w:w="2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24186</w:t>
            </w:r>
          </w:p>
        </w:tc>
      </w:tr>
      <w:tr>
        <w:trPr>
          <w:trHeight w:val="30" w:hRule="atLeast"/>
        </w:trPr>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Зертас</w:t>
            </w:r>
          </w:p>
        </w:tc>
        <w:tc>
          <w:tcPr>
            <w:tcW w:w="2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23775</w:t>
            </w:r>
          </w:p>
        </w:tc>
      </w:tr>
      <w:tr>
        <w:trPr>
          <w:trHeight w:val="30" w:hRule="atLeast"/>
        </w:trPr>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Ақсу</w:t>
            </w:r>
          </w:p>
        </w:tc>
        <w:tc>
          <w:tcPr>
            <w:tcW w:w="2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16005</w:t>
            </w:r>
          </w:p>
        </w:tc>
      </w:tr>
      <w:tr>
        <w:trPr>
          <w:trHeight w:val="30" w:hRule="atLeast"/>
        </w:trPr>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Көксәйек</w:t>
            </w:r>
          </w:p>
        </w:tc>
        <w:tc>
          <w:tcPr>
            <w:tcW w:w="2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25932</w:t>
            </w:r>
          </w:p>
        </w:tc>
      </w:tr>
      <w:tr>
        <w:trPr>
          <w:trHeight w:val="30" w:hRule="atLeast"/>
        </w:trPr>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Қасқасу</w:t>
            </w:r>
          </w:p>
        </w:tc>
        <w:tc>
          <w:tcPr>
            <w:tcW w:w="2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19216</w:t>
            </w:r>
          </w:p>
        </w:tc>
      </w:tr>
      <w:tr>
        <w:trPr>
          <w:trHeight w:val="30" w:hRule="atLeast"/>
        </w:trPr>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Қоғалы</w:t>
            </w:r>
          </w:p>
        </w:tc>
        <w:tc>
          <w:tcPr>
            <w:tcW w:w="2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21378</w:t>
            </w:r>
          </w:p>
        </w:tc>
      </w:tr>
      <w:tr>
        <w:trPr>
          <w:trHeight w:val="30" w:hRule="atLeast"/>
        </w:trPr>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Қаратөбе</w:t>
            </w:r>
          </w:p>
        </w:tc>
        <w:tc>
          <w:tcPr>
            <w:tcW w:w="2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19904</w:t>
            </w:r>
          </w:p>
        </w:tc>
      </w:tr>
      <w:tr>
        <w:trPr>
          <w:trHeight w:val="30" w:hRule="atLeast"/>
        </w:trPr>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Мамыр</w:t>
            </w:r>
          </w:p>
        </w:tc>
        <w:tc>
          <w:tcPr>
            <w:tcW w:w="2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27629</w:t>
            </w:r>
          </w:p>
        </w:tc>
      </w:tr>
      <w:tr>
        <w:trPr>
          <w:trHeight w:val="30" w:hRule="atLeast"/>
        </w:trPr>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Тасарық</w:t>
            </w:r>
          </w:p>
        </w:tc>
        <w:tc>
          <w:tcPr>
            <w:tcW w:w="2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16696</w:t>
            </w:r>
          </w:p>
        </w:tc>
      </w:tr>
      <w:tr>
        <w:trPr>
          <w:trHeight w:val="30" w:hRule="atLeast"/>
        </w:trPr>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Киелітас</w:t>
            </w:r>
          </w:p>
        </w:tc>
        <w:tc>
          <w:tcPr>
            <w:tcW w:w="2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26026</w:t>
            </w:r>
          </w:p>
        </w:tc>
      </w:tr>
      <w:tr>
        <w:trPr>
          <w:trHeight w:val="30" w:hRule="atLeast"/>
        </w:trPr>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Кемеқалған</w:t>
            </w:r>
          </w:p>
        </w:tc>
        <w:tc>
          <w:tcPr>
            <w:tcW w:w="2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20278</w:t>
            </w:r>
          </w:p>
        </w:tc>
      </w:tr>
      <w:tr>
        <w:trPr>
          <w:trHeight w:val="30" w:hRule="atLeast"/>
        </w:trPr>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4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10444</w:t>
            </w:r>
          </w:p>
        </w:tc>
      </w:tr>
      <w:tr>
        <w:trPr>
          <w:trHeight w:val="30" w:hRule="atLeast"/>
        </w:trPr>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2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Ленгір</w:t>
            </w:r>
          </w:p>
        </w:tc>
        <w:tc>
          <w:tcPr>
            <w:tcW w:w="2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1050</w:t>
            </w:r>
          </w:p>
        </w:tc>
      </w:tr>
      <w:tr>
        <w:trPr>
          <w:trHeight w:val="30" w:hRule="atLeast"/>
        </w:trPr>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Аққұм</w:t>
            </w:r>
          </w:p>
        </w:tc>
        <w:tc>
          <w:tcPr>
            <w:tcW w:w="2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625</w:t>
            </w:r>
          </w:p>
        </w:tc>
      </w:tr>
      <w:tr>
        <w:trPr>
          <w:trHeight w:val="30" w:hRule="atLeast"/>
        </w:trPr>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Алатау</w:t>
            </w:r>
          </w:p>
        </w:tc>
        <w:tc>
          <w:tcPr>
            <w:tcW w:w="2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w:t>
            </w:r>
          </w:p>
        </w:tc>
      </w:tr>
      <w:tr>
        <w:trPr>
          <w:trHeight w:val="30" w:hRule="atLeast"/>
        </w:trPr>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Зертас</w:t>
            </w:r>
          </w:p>
        </w:tc>
        <w:tc>
          <w:tcPr>
            <w:tcW w:w="2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w:t>
            </w:r>
          </w:p>
        </w:tc>
      </w:tr>
      <w:tr>
        <w:trPr>
          <w:trHeight w:val="30" w:hRule="atLeast"/>
        </w:trPr>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Ақсу</w:t>
            </w:r>
          </w:p>
        </w:tc>
        <w:tc>
          <w:tcPr>
            <w:tcW w:w="2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w:t>
            </w:r>
          </w:p>
        </w:tc>
      </w:tr>
      <w:tr>
        <w:trPr>
          <w:trHeight w:val="30" w:hRule="atLeast"/>
        </w:trPr>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Көксәйек</w:t>
            </w:r>
          </w:p>
        </w:tc>
        <w:tc>
          <w:tcPr>
            <w:tcW w:w="2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4269</w:t>
            </w:r>
          </w:p>
        </w:tc>
      </w:tr>
      <w:tr>
        <w:trPr>
          <w:trHeight w:val="30" w:hRule="atLeast"/>
        </w:trPr>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Қасқасу</w:t>
            </w:r>
          </w:p>
        </w:tc>
        <w:tc>
          <w:tcPr>
            <w:tcW w:w="2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w:t>
            </w:r>
          </w:p>
        </w:tc>
      </w:tr>
      <w:tr>
        <w:trPr>
          <w:trHeight w:val="30" w:hRule="atLeast"/>
        </w:trPr>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Қоғалы</w:t>
            </w:r>
          </w:p>
        </w:tc>
        <w:tc>
          <w:tcPr>
            <w:tcW w:w="2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w:t>
            </w:r>
          </w:p>
        </w:tc>
      </w:tr>
      <w:tr>
        <w:trPr>
          <w:trHeight w:val="30" w:hRule="atLeast"/>
        </w:trPr>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Қаратөбе</w:t>
            </w:r>
          </w:p>
        </w:tc>
        <w:tc>
          <w:tcPr>
            <w:tcW w:w="2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w:t>
            </w:r>
          </w:p>
        </w:tc>
      </w:tr>
      <w:tr>
        <w:trPr>
          <w:trHeight w:val="30" w:hRule="atLeast"/>
        </w:trPr>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Мамыр</w:t>
            </w:r>
          </w:p>
        </w:tc>
        <w:tc>
          <w:tcPr>
            <w:tcW w:w="2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w:t>
            </w:r>
          </w:p>
        </w:tc>
      </w:tr>
      <w:tr>
        <w:trPr>
          <w:trHeight w:val="30" w:hRule="atLeast"/>
        </w:trPr>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Тасарық</w:t>
            </w:r>
          </w:p>
        </w:tc>
        <w:tc>
          <w:tcPr>
            <w:tcW w:w="2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w:t>
            </w:r>
          </w:p>
        </w:tc>
      </w:tr>
      <w:tr>
        <w:trPr>
          <w:trHeight w:val="30" w:hRule="atLeast"/>
        </w:trPr>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Киелітас</w:t>
            </w:r>
          </w:p>
        </w:tc>
        <w:tc>
          <w:tcPr>
            <w:tcW w:w="2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w:t>
            </w:r>
          </w:p>
        </w:tc>
      </w:tr>
      <w:tr>
        <w:trPr>
          <w:trHeight w:val="30" w:hRule="atLeast"/>
        </w:trPr>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Кемеқалған</w:t>
            </w:r>
          </w:p>
        </w:tc>
        <w:tc>
          <w:tcPr>
            <w:tcW w:w="2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w:t>
            </w:r>
          </w:p>
        </w:tc>
      </w:tr>
      <w:tr>
        <w:trPr>
          <w:trHeight w:val="30" w:hRule="atLeast"/>
        </w:trPr>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713466</w:t>
            </w:r>
          </w:p>
        </w:tc>
      </w:tr>
      <w:tr>
        <w:trPr>
          <w:trHeight w:val="30" w:hRule="atLeast"/>
        </w:trPr>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712675</w:t>
            </w:r>
          </w:p>
        </w:tc>
      </w:tr>
      <w:tr>
        <w:trPr>
          <w:trHeight w:val="30" w:hRule="atLeast"/>
        </w:trPr>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712675</w:t>
            </w:r>
          </w:p>
        </w:tc>
      </w:tr>
      <w:tr>
        <w:trPr>
          <w:trHeight w:val="30" w:hRule="atLeast"/>
        </w:trPr>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4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ұйымдарының қызметін қамтамасыз ету</w:t>
            </w:r>
          </w:p>
        </w:tc>
        <w:tc>
          <w:tcPr>
            <w:tcW w:w="2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193796</w:t>
            </w:r>
          </w:p>
        </w:tc>
      </w:tr>
      <w:tr>
        <w:trPr>
          <w:trHeight w:val="30" w:hRule="atLeast"/>
        </w:trPr>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2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Ленгір</w:t>
            </w:r>
          </w:p>
        </w:tc>
        <w:tc>
          <w:tcPr>
            <w:tcW w:w="2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146971</w:t>
            </w:r>
          </w:p>
        </w:tc>
      </w:tr>
      <w:tr>
        <w:trPr>
          <w:trHeight w:val="30" w:hRule="atLeast"/>
        </w:trPr>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Аққұм</w:t>
            </w:r>
          </w:p>
        </w:tc>
        <w:tc>
          <w:tcPr>
            <w:tcW w:w="2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Алатау</w:t>
            </w:r>
          </w:p>
        </w:tc>
        <w:tc>
          <w:tcPr>
            <w:tcW w:w="2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Зертас</w:t>
            </w:r>
          </w:p>
        </w:tc>
        <w:tc>
          <w:tcPr>
            <w:tcW w:w="2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Ақсу</w:t>
            </w:r>
          </w:p>
        </w:tc>
        <w:tc>
          <w:tcPr>
            <w:tcW w:w="2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Көксәйек</w:t>
            </w:r>
          </w:p>
        </w:tc>
        <w:tc>
          <w:tcPr>
            <w:tcW w:w="2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28095</w:t>
            </w:r>
          </w:p>
        </w:tc>
      </w:tr>
      <w:tr>
        <w:trPr>
          <w:trHeight w:val="30" w:hRule="atLeast"/>
        </w:trPr>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Қасқасу</w:t>
            </w:r>
          </w:p>
        </w:tc>
        <w:tc>
          <w:tcPr>
            <w:tcW w:w="2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Қоғалы</w:t>
            </w:r>
          </w:p>
        </w:tc>
        <w:tc>
          <w:tcPr>
            <w:tcW w:w="2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Қаратөбе</w:t>
            </w:r>
          </w:p>
        </w:tc>
        <w:tc>
          <w:tcPr>
            <w:tcW w:w="2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Мамыр</w:t>
            </w:r>
          </w:p>
        </w:tc>
        <w:tc>
          <w:tcPr>
            <w:tcW w:w="2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Тасарық</w:t>
            </w:r>
          </w:p>
        </w:tc>
        <w:tc>
          <w:tcPr>
            <w:tcW w:w="2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18730</w:t>
            </w:r>
          </w:p>
        </w:tc>
      </w:tr>
      <w:tr>
        <w:trPr>
          <w:trHeight w:val="30" w:hRule="atLeast"/>
        </w:trPr>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Киелітас</w:t>
            </w:r>
          </w:p>
        </w:tc>
        <w:tc>
          <w:tcPr>
            <w:tcW w:w="2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Кемеқалған</w:t>
            </w:r>
          </w:p>
        </w:tc>
        <w:tc>
          <w:tcPr>
            <w:tcW w:w="2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4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2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518879</w:t>
            </w:r>
          </w:p>
        </w:tc>
      </w:tr>
      <w:tr>
        <w:trPr>
          <w:trHeight w:val="30" w:hRule="atLeast"/>
        </w:trPr>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2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Ленгір</w:t>
            </w:r>
          </w:p>
        </w:tc>
        <w:tc>
          <w:tcPr>
            <w:tcW w:w="2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91296</w:t>
            </w:r>
          </w:p>
        </w:tc>
      </w:tr>
      <w:tr>
        <w:trPr>
          <w:trHeight w:val="30" w:hRule="atLeast"/>
        </w:trPr>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Аққұм</w:t>
            </w:r>
          </w:p>
        </w:tc>
        <w:tc>
          <w:tcPr>
            <w:tcW w:w="2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15210</w:t>
            </w:r>
          </w:p>
        </w:tc>
      </w:tr>
      <w:tr>
        <w:trPr>
          <w:trHeight w:val="30" w:hRule="atLeast"/>
        </w:trPr>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Алатау</w:t>
            </w:r>
          </w:p>
        </w:tc>
        <w:tc>
          <w:tcPr>
            <w:tcW w:w="2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41686</w:t>
            </w:r>
          </w:p>
        </w:tc>
      </w:tr>
      <w:tr>
        <w:trPr>
          <w:trHeight w:val="30" w:hRule="atLeast"/>
        </w:trPr>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Зертас</w:t>
            </w:r>
          </w:p>
        </w:tc>
        <w:tc>
          <w:tcPr>
            <w:tcW w:w="2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37602</w:t>
            </w:r>
          </w:p>
        </w:tc>
      </w:tr>
      <w:tr>
        <w:trPr>
          <w:trHeight w:val="30" w:hRule="atLeast"/>
        </w:trPr>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Ақсу</w:t>
            </w:r>
          </w:p>
        </w:tc>
        <w:tc>
          <w:tcPr>
            <w:tcW w:w="2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25902</w:t>
            </w:r>
          </w:p>
        </w:tc>
      </w:tr>
      <w:tr>
        <w:trPr>
          <w:trHeight w:val="30" w:hRule="atLeast"/>
        </w:trPr>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Көксәйек</w:t>
            </w:r>
          </w:p>
        </w:tc>
        <w:tc>
          <w:tcPr>
            <w:tcW w:w="2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77916</w:t>
            </w:r>
          </w:p>
        </w:tc>
      </w:tr>
      <w:tr>
        <w:trPr>
          <w:trHeight w:val="30" w:hRule="atLeast"/>
        </w:trPr>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Қасқасу</w:t>
            </w:r>
          </w:p>
        </w:tc>
        <w:tc>
          <w:tcPr>
            <w:tcW w:w="2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41058</w:t>
            </w:r>
          </w:p>
        </w:tc>
      </w:tr>
      <w:tr>
        <w:trPr>
          <w:trHeight w:val="30" w:hRule="atLeast"/>
        </w:trPr>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Қоғалы</w:t>
            </w:r>
          </w:p>
        </w:tc>
        <w:tc>
          <w:tcPr>
            <w:tcW w:w="2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29387</w:t>
            </w:r>
          </w:p>
        </w:tc>
      </w:tr>
      <w:tr>
        <w:trPr>
          <w:trHeight w:val="30" w:hRule="atLeast"/>
        </w:trPr>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Қаратөбе</w:t>
            </w:r>
          </w:p>
        </w:tc>
        <w:tc>
          <w:tcPr>
            <w:tcW w:w="2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23536</w:t>
            </w:r>
          </w:p>
        </w:tc>
      </w:tr>
      <w:tr>
        <w:trPr>
          <w:trHeight w:val="30" w:hRule="atLeast"/>
        </w:trPr>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Мамыр</w:t>
            </w:r>
          </w:p>
        </w:tc>
        <w:tc>
          <w:tcPr>
            <w:tcW w:w="2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74417</w:t>
            </w:r>
          </w:p>
        </w:tc>
      </w:tr>
      <w:tr>
        <w:trPr>
          <w:trHeight w:val="30" w:hRule="atLeast"/>
        </w:trPr>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Тасарық</w:t>
            </w:r>
          </w:p>
        </w:tc>
        <w:tc>
          <w:tcPr>
            <w:tcW w:w="2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Киелітас</w:t>
            </w:r>
          </w:p>
        </w:tc>
        <w:tc>
          <w:tcPr>
            <w:tcW w:w="2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45328</w:t>
            </w:r>
          </w:p>
        </w:tc>
      </w:tr>
      <w:tr>
        <w:trPr>
          <w:trHeight w:val="30" w:hRule="atLeast"/>
        </w:trPr>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Кемеқалған</w:t>
            </w:r>
          </w:p>
        </w:tc>
        <w:tc>
          <w:tcPr>
            <w:tcW w:w="2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15541</w:t>
            </w:r>
          </w:p>
        </w:tc>
      </w:tr>
      <w:tr>
        <w:trPr>
          <w:trHeight w:val="30" w:hRule="atLeast"/>
        </w:trPr>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бастауыш, жалпы негізгі, жалпы орта бiлiм беру</w:t>
            </w:r>
          </w:p>
        </w:tc>
        <w:tc>
          <w:tcPr>
            <w:tcW w:w="2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791</w:t>
            </w:r>
          </w:p>
        </w:tc>
      </w:tr>
      <w:tr>
        <w:trPr>
          <w:trHeight w:val="30" w:hRule="atLeast"/>
        </w:trPr>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791</w:t>
            </w:r>
          </w:p>
        </w:tc>
      </w:tr>
      <w:tr>
        <w:trPr>
          <w:trHeight w:val="30" w:hRule="atLeast"/>
        </w:trPr>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4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балаларды мектепке дейін тегін алып баруды және кері алып келуді ұйымдастыру</w:t>
            </w:r>
          </w:p>
        </w:tc>
        <w:tc>
          <w:tcPr>
            <w:tcW w:w="2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791</w:t>
            </w:r>
          </w:p>
        </w:tc>
      </w:tr>
      <w:tr>
        <w:trPr>
          <w:trHeight w:val="30" w:hRule="atLeast"/>
        </w:trPr>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2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Ленгір</w:t>
            </w:r>
          </w:p>
        </w:tc>
        <w:tc>
          <w:tcPr>
            <w:tcW w:w="2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Аққұм</w:t>
            </w:r>
          </w:p>
        </w:tc>
        <w:tc>
          <w:tcPr>
            <w:tcW w:w="2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Алатау</w:t>
            </w:r>
          </w:p>
        </w:tc>
        <w:tc>
          <w:tcPr>
            <w:tcW w:w="2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Зертас</w:t>
            </w:r>
          </w:p>
        </w:tc>
        <w:tc>
          <w:tcPr>
            <w:tcW w:w="2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Ақсу</w:t>
            </w:r>
          </w:p>
        </w:tc>
        <w:tc>
          <w:tcPr>
            <w:tcW w:w="2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Көксәйек</w:t>
            </w:r>
          </w:p>
        </w:tc>
        <w:tc>
          <w:tcPr>
            <w:tcW w:w="2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Қасқасу</w:t>
            </w:r>
          </w:p>
        </w:tc>
        <w:tc>
          <w:tcPr>
            <w:tcW w:w="2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Қоғалы</w:t>
            </w:r>
          </w:p>
        </w:tc>
        <w:tc>
          <w:tcPr>
            <w:tcW w:w="2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Қаратөбе</w:t>
            </w:r>
          </w:p>
        </w:tc>
        <w:tc>
          <w:tcPr>
            <w:tcW w:w="2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w:t>
            </w:r>
          </w:p>
        </w:tc>
      </w:tr>
      <w:tr>
        <w:trPr>
          <w:trHeight w:val="30" w:hRule="atLeast"/>
        </w:trPr>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Мамыр</w:t>
            </w:r>
          </w:p>
        </w:tc>
        <w:tc>
          <w:tcPr>
            <w:tcW w:w="2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Тасарық</w:t>
            </w:r>
          </w:p>
        </w:tc>
        <w:tc>
          <w:tcPr>
            <w:tcW w:w="2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Киелітас</w:t>
            </w:r>
          </w:p>
        </w:tc>
        <w:tc>
          <w:tcPr>
            <w:tcW w:w="2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Кемеқалған</w:t>
            </w:r>
          </w:p>
        </w:tc>
        <w:tc>
          <w:tcPr>
            <w:tcW w:w="2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r>
      <w:tr>
        <w:trPr>
          <w:trHeight w:val="30" w:hRule="atLeast"/>
        </w:trPr>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4176</w:t>
            </w:r>
          </w:p>
        </w:tc>
      </w:tr>
      <w:tr>
        <w:trPr>
          <w:trHeight w:val="30" w:hRule="atLeast"/>
        </w:trPr>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4176</w:t>
            </w:r>
          </w:p>
        </w:tc>
      </w:tr>
      <w:tr>
        <w:trPr>
          <w:trHeight w:val="30" w:hRule="atLeast"/>
        </w:trPr>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(село), ауылдық (селолық) округ әкімінің аппараты</w:t>
            </w:r>
          </w:p>
        </w:tc>
        <w:tc>
          <w:tcPr>
            <w:tcW w:w="2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4176</w:t>
            </w:r>
          </w:p>
        </w:tc>
      </w:tr>
      <w:tr>
        <w:trPr>
          <w:trHeight w:val="30" w:hRule="atLeast"/>
        </w:trPr>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4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үйінде әлеуметтiк көмек көрсету</w:t>
            </w:r>
          </w:p>
        </w:tc>
        <w:tc>
          <w:tcPr>
            <w:tcW w:w="2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4176</w:t>
            </w:r>
          </w:p>
        </w:tc>
      </w:tr>
      <w:tr>
        <w:trPr>
          <w:trHeight w:val="30" w:hRule="atLeast"/>
        </w:trPr>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2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Ленгір</w:t>
            </w:r>
          </w:p>
        </w:tc>
        <w:tc>
          <w:tcPr>
            <w:tcW w:w="2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4176</w:t>
            </w:r>
          </w:p>
        </w:tc>
      </w:tr>
      <w:tr>
        <w:trPr>
          <w:trHeight w:val="30" w:hRule="atLeast"/>
        </w:trPr>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Аққұм</w:t>
            </w:r>
          </w:p>
        </w:tc>
        <w:tc>
          <w:tcPr>
            <w:tcW w:w="2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Алатау</w:t>
            </w:r>
          </w:p>
        </w:tc>
        <w:tc>
          <w:tcPr>
            <w:tcW w:w="2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Зертас</w:t>
            </w:r>
          </w:p>
        </w:tc>
        <w:tc>
          <w:tcPr>
            <w:tcW w:w="2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Ақсу</w:t>
            </w:r>
          </w:p>
        </w:tc>
        <w:tc>
          <w:tcPr>
            <w:tcW w:w="2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Көксәйек</w:t>
            </w:r>
          </w:p>
        </w:tc>
        <w:tc>
          <w:tcPr>
            <w:tcW w:w="2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Қасқасу</w:t>
            </w:r>
          </w:p>
        </w:tc>
        <w:tc>
          <w:tcPr>
            <w:tcW w:w="2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Қоғалы</w:t>
            </w:r>
          </w:p>
        </w:tc>
        <w:tc>
          <w:tcPr>
            <w:tcW w:w="2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Қаратөбе</w:t>
            </w:r>
          </w:p>
        </w:tc>
        <w:tc>
          <w:tcPr>
            <w:tcW w:w="2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Мамыр</w:t>
            </w:r>
          </w:p>
        </w:tc>
        <w:tc>
          <w:tcPr>
            <w:tcW w:w="2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Тасарық</w:t>
            </w:r>
          </w:p>
        </w:tc>
        <w:tc>
          <w:tcPr>
            <w:tcW w:w="2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Киелітас</w:t>
            </w:r>
          </w:p>
        </w:tc>
        <w:tc>
          <w:tcPr>
            <w:tcW w:w="2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Кемеқалған</w:t>
            </w:r>
          </w:p>
        </w:tc>
        <w:tc>
          <w:tcPr>
            <w:tcW w:w="2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1032216</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Төлеби аудандық мәслихатының</w:t>
            </w:r>
            <w:r>
              <w:br/>
            </w:r>
            <w:r>
              <w:rPr>
                <w:rFonts w:ascii="Times New Roman"/>
                <w:b w:val="false"/>
                <w:i w:val="false"/>
                <w:color w:val="000000"/>
                <w:sz w:val="20"/>
              </w:rPr>
              <w:t>2016 жылғы 23 желтоқсандағы</w:t>
            </w:r>
            <w:r>
              <w:br/>
            </w:r>
            <w:r>
              <w:rPr>
                <w:rFonts w:ascii="Times New Roman"/>
                <w:b w:val="false"/>
                <w:i w:val="false"/>
                <w:color w:val="000000"/>
                <w:sz w:val="20"/>
              </w:rPr>
              <w:t>№ 11/50-VI шешімі 6 қосымша</w:t>
            </w:r>
          </w:p>
        </w:tc>
      </w:tr>
    </w:tbl>
    <w:p>
      <w:pPr>
        <w:spacing w:after="0"/>
        <w:ind w:left="0"/>
        <w:jc w:val="left"/>
      </w:pPr>
      <w:r>
        <w:rPr>
          <w:rFonts w:ascii="Times New Roman"/>
          <w:b/>
          <w:i w:val="false"/>
          <w:color w:val="000000"/>
        </w:rPr>
        <w:t xml:space="preserve"> Бюджеттік инвестициялық жобаларды (бағдарламаларды) іске асыруға бағытталған бюджеттік бағдарламалар бөлінісінде 2017 жылға арналған аудандық бюджеттік даму бағдарламаларының тізбесі</w:t>
      </w:r>
    </w:p>
    <w:p>
      <w:pPr>
        <w:spacing w:after="0"/>
        <w:ind w:left="0"/>
        <w:jc w:val="both"/>
      </w:pPr>
      <w:r>
        <w:rPr>
          <w:rFonts w:ascii="Times New Roman"/>
          <w:b w:val="false"/>
          <w:i w:val="false"/>
          <w:color w:val="ff0000"/>
          <w:sz w:val="28"/>
        </w:rPr>
        <w:t xml:space="preserve">
      Ескерту. 6 – қосымша жаңа редакцияда - Оңтүстік Қазақстан облысы Төлеби аудандық мәслихатының 06.12.2017 </w:t>
      </w:r>
      <w:r>
        <w:rPr>
          <w:rFonts w:ascii="Times New Roman"/>
          <w:b w:val="false"/>
          <w:i w:val="false"/>
          <w:color w:val="ff0000"/>
          <w:sz w:val="28"/>
        </w:rPr>
        <w:t>№ 20/107-VI</w:t>
      </w:r>
      <w:r>
        <w:rPr>
          <w:rFonts w:ascii="Times New Roman"/>
          <w:b w:val="false"/>
          <w:i w:val="false"/>
          <w:color w:val="ff0000"/>
          <w:sz w:val="28"/>
        </w:rPr>
        <w:t xml:space="preserve"> шешімімен (01.01.2017 бастап қолданысқа енгізіледі).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7"/>
        <w:gridCol w:w="187"/>
        <w:gridCol w:w="1797"/>
        <w:gridCol w:w="1797"/>
        <w:gridCol w:w="4643"/>
        <w:gridCol w:w="3689"/>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36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5571999</w:t>
            </w:r>
          </w:p>
        </w:tc>
      </w:tr>
      <w:tr>
        <w:trPr>
          <w:trHeight w:val="30" w:hRule="atLeast"/>
        </w:trPr>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3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3566245</w:t>
            </w:r>
          </w:p>
        </w:tc>
      </w:tr>
      <w:tr>
        <w:trPr>
          <w:trHeight w:val="30" w:hRule="atLeast"/>
        </w:trPr>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4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 объектілерін салу және реконструкциялау</w:t>
            </w:r>
          </w:p>
        </w:tc>
        <w:tc>
          <w:tcPr>
            <w:tcW w:w="3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660638</w:t>
            </w:r>
          </w:p>
        </w:tc>
      </w:tr>
      <w:tr>
        <w:trPr>
          <w:trHeight w:val="30" w:hRule="atLeast"/>
        </w:trPr>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4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коммуналдық тұрғын үй қорының тұрғын үй құрылысы және (немесе) сатып алу</w:t>
            </w:r>
          </w:p>
        </w:tc>
        <w:tc>
          <w:tcPr>
            <w:tcW w:w="3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2822359</w:t>
            </w:r>
          </w:p>
        </w:tc>
      </w:tr>
      <w:tr>
        <w:trPr>
          <w:trHeight w:val="30" w:hRule="atLeast"/>
        </w:trPr>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4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Инженерлік коммуникациялық инфрақұрылымды дамыту, жайластыру және (немесе) сатып алу </w:t>
            </w:r>
          </w:p>
        </w:tc>
        <w:tc>
          <w:tcPr>
            <w:tcW w:w="3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80000</w:t>
            </w:r>
          </w:p>
        </w:tc>
      </w:tr>
      <w:tr>
        <w:trPr>
          <w:trHeight w:val="30" w:hRule="atLeast"/>
        </w:trPr>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4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жүйесін дамыту</w:t>
            </w:r>
          </w:p>
        </w:tc>
        <w:tc>
          <w:tcPr>
            <w:tcW w:w="3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3248</w:t>
            </w:r>
          </w:p>
        </w:tc>
      </w:tr>
      <w:tr>
        <w:trPr>
          <w:trHeight w:val="30" w:hRule="atLeast"/>
        </w:trPr>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3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251648</w:t>
            </w:r>
          </w:p>
        </w:tc>
      </w:tr>
      <w:tr>
        <w:trPr>
          <w:trHeight w:val="30" w:hRule="atLeast"/>
        </w:trPr>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4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шаруашылықты дамыту</w:t>
            </w:r>
          </w:p>
        </w:tc>
        <w:tc>
          <w:tcPr>
            <w:tcW w:w="3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214334</w:t>
            </w:r>
          </w:p>
        </w:tc>
      </w:tr>
      <w:tr>
        <w:trPr>
          <w:trHeight w:val="30" w:hRule="atLeast"/>
        </w:trPr>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4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жүйесін дамыту</w:t>
            </w:r>
          </w:p>
        </w:tc>
        <w:tc>
          <w:tcPr>
            <w:tcW w:w="3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18900</w:t>
            </w:r>
          </w:p>
        </w:tc>
      </w:tr>
      <w:tr>
        <w:trPr>
          <w:trHeight w:val="30" w:hRule="atLeast"/>
        </w:trPr>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4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3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18414</w:t>
            </w:r>
          </w:p>
        </w:tc>
      </w:tr>
      <w:tr>
        <w:trPr>
          <w:trHeight w:val="30" w:hRule="atLeast"/>
        </w:trPr>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3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1754106</w:t>
            </w:r>
          </w:p>
        </w:tc>
      </w:tr>
      <w:tr>
        <w:trPr>
          <w:trHeight w:val="30" w:hRule="atLeast"/>
        </w:trPr>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036</w:t>
            </w:r>
          </w:p>
        </w:tc>
        <w:tc>
          <w:tcPr>
            <w:tcW w:w="4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Газ көлігі жүйесін дамыту </w:t>
            </w:r>
          </w:p>
        </w:tc>
        <w:tc>
          <w:tcPr>
            <w:tcW w:w="3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1754106</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Төлеби аудандық мәслихатының</w:t>
            </w:r>
            <w:r>
              <w:br/>
            </w:r>
            <w:r>
              <w:rPr>
                <w:rFonts w:ascii="Times New Roman"/>
                <w:b w:val="false"/>
                <w:i w:val="false"/>
                <w:color w:val="000000"/>
                <w:sz w:val="20"/>
              </w:rPr>
              <w:t>2016 жылғы 23 желтоқсандағы</w:t>
            </w:r>
            <w:r>
              <w:br/>
            </w:r>
            <w:r>
              <w:rPr>
                <w:rFonts w:ascii="Times New Roman"/>
                <w:b w:val="false"/>
                <w:i w:val="false"/>
                <w:color w:val="000000"/>
                <w:sz w:val="20"/>
              </w:rPr>
              <w:t>№ 11/50-VI шешімі 7 қосымша</w:t>
            </w:r>
          </w:p>
        </w:tc>
      </w:tr>
    </w:tbl>
    <w:p>
      <w:pPr>
        <w:spacing w:after="0"/>
        <w:ind w:left="0"/>
        <w:jc w:val="left"/>
      </w:pPr>
      <w:r>
        <w:rPr>
          <w:rFonts w:ascii="Times New Roman"/>
          <w:b/>
          <w:i w:val="false"/>
          <w:color w:val="000000"/>
        </w:rPr>
        <w:t xml:space="preserve"> 2017 жылға арналған жергілікті өзін-өзі басқару функцияларын іске асыру үшін жергілікті өзін-өзі басқару органдарына аудандық бюджеттен берілетін нысаналы трансферттерінің тізбесі</w:t>
      </w:r>
    </w:p>
    <w:p>
      <w:pPr>
        <w:spacing w:after="0"/>
        <w:ind w:left="0"/>
        <w:jc w:val="both"/>
      </w:pPr>
      <w:r>
        <w:rPr>
          <w:rFonts w:ascii="Times New Roman"/>
          <w:b w:val="false"/>
          <w:i w:val="false"/>
          <w:color w:val="ff0000"/>
          <w:sz w:val="28"/>
        </w:rPr>
        <w:t xml:space="preserve">
      Ескерту. 7 – қосымша жаңа редакцияда - Оңтүстік Қазақстан облысы Төлеби аудандық мәслихатының 06.12.2017 </w:t>
      </w:r>
      <w:r>
        <w:rPr>
          <w:rFonts w:ascii="Times New Roman"/>
          <w:b w:val="false"/>
          <w:i w:val="false"/>
          <w:color w:val="ff0000"/>
          <w:sz w:val="28"/>
        </w:rPr>
        <w:t>№ 20/107-VI</w:t>
      </w:r>
      <w:r>
        <w:rPr>
          <w:rFonts w:ascii="Times New Roman"/>
          <w:b w:val="false"/>
          <w:i w:val="false"/>
          <w:color w:val="ff0000"/>
          <w:sz w:val="28"/>
        </w:rPr>
        <w:t xml:space="preserve"> шешімімен (01.01.2017 бастап қолданысқа енгізіледі).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59"/>
        <w:gridCol w:w="1469"/>
        <w:gridCol w:w="7672"/>
      </w:tblGrid>
      <w:tr>
        <w:trPr>
          <w:trHeight w:val="30" w:hRule="atLeast"/>
        </w:trPr>
        <w:tc>
          <w:tcPr>
            <w:tcW w:w="3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7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3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Төлеби ауданы</w:t>
            </w:r>
          </w:p>
        </w:tc>
        <w:tc>
          <w:tcPr>
            <w:tcW w:w="7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169573</w:t>
            </w:r>
          </w:p>
        </w:tc>
      </w:tr>
      <w:tr>
        <w:trPr>
          <w:trHeight w:val="30" w:hRule="atLeast"/>
        </w:trPr>
        <w:tc>
          <w:tcPr>
            <w:tcW w:w="3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Ленгір</w:t>
            </w:r>
          </w:p>
        </w:tc>
        <w:tc>
          <w:tcPr>
            <w:tcW w:w="7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97058</w:t>
            </w:r>
          </w:p>
        </w:tc>
      </w:tr>
      <w:tr>
        <w:trPr>
          <w:trHeight w:val="30" w:hRule="atLeast"/>
        </w:trPr>
        <w:tc>
          <w:tcPr>
            <w:tcW w:w="3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Аққұм</w:t>
            </w:r>
          </w:p>
        </w:tc>
        <w:tc>
          <w:tcPr>
            <w:tcW w:w="7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4047</w:t>
            </w:r>
          </w:p>
        </w:tc>
      </w:tr>
      <w:tr>
        <w:trPr>
          <w:trHeight w:val="30" w:hRule="atLeast"/>
        </w:trPr>
        <w:tc>
          <w:tcPr>
            <w:tcW w:w="3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Алатау</w:t>
            </w:r>
          </w:p>
        </w:tc>
        <w:tc>
          <w:tcPr>
            <w:tcW w:w="7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8558</w:t>
            </w:r>
          </w:p>
        </w:tc>
      </w:tr>
      <w:tr>
        <w:trPr>
          <w:trHeight w:val="30" w:hRule="atLeast"/>
        </w:trPr>
        <w:tc>
          <w:tcPr>
            <w:tcW w:w="3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Зертас</w:t>
            </w:r>
          </w:p>
        </w:tc>
        <w:tc>
          <w:tcPr>
            <w:tcW w:w="7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4450</w:t>
            </w:r>
          </w:p>
        </w:tc>
      </w:tr>
      <w:tr>
        <w:trPr>
          <w:trHeight w:val="30" w:hRule="atLeast"/>
        </w:trPr>
        <w:tc>
          <w:tcPr>
            <w:tcW w:w="3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Ақсу</w:t>
            </w:r>
          </w:p>
        </w:tc>
        <w:tc>
          <w:tcPr>
            <w:tcW w:w="7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3150</w:t>
            </w:r>
          </w:p>
        </w:tc>
      </w:tr>
      <w:tr>
        <w:trPr>
          <w:trHeight w:val="30" w:hRule="atLeast"/>
        </w:trPr>
        <w:tc>
          <w:tcPr>
            <w:tcW w:w="3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Көксәйек</w:t>
            </w:r>
          </w:p>
        </w:tc>
        <w:tc>
          <w:tcPr>
            <w:tcW w:w="7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11800</w:t>
            </w:r>
          </w:p>
        </w:tc>
      </w:tr>
      <w:tr>
        <w:trPr>
          <w:trHeight w:val="30" w:hRule="atLeast"/>
        </w:trPr>
        <w:tc>
          <w:tcPr>
            <w:tcW w:w="3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Қасқасу</w:t>
            </w:r>
          </w:p>
        </w:tc>
        <w:tc>
          <w:tcPr>
            <w:tcW w:w="7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2850</w:t>
            </w:r>
          </w:p>
        </w:tc>
      </w:tr>
      <w:tr>
        <w:trPr>
          <w:trHeight w:val="30" w:hRule="atLeast"/>
        </w:trPr>
        <w:tc>
          <w:tcPr>
            <w:tcW w:w="3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Қоғалы</w:t>
            </w:r>
          </w:p>
        </w:tc>
        <w:tc>
          <w:tcPr>
            <w:tcW w:w="7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2550</w:t>
            </w:r>
          </w:p>
        </w:tc>
      </w:tr>
      <w:tr>
        <w:trPr>
          <w:trHeight w:val="30" w:hRule="atLeast"/>
        </w:trPr>
        <w:tc>
          <w:tcPr>
            <w:tcW w:w="3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Қаратөбе</w:t>
            </w:r>
          </w:p>
        </w:tc>
        <w:tc>
          <w:tcPr>
            <w:tcW w:w="7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3600</w:t>
            </w:r>
          </w:p>
        </w:tc>
      </w:tr>
      <w:tr>
        <w:trPr>
          <w:trHeight w:val="30" w:hRule="atLeast"/>
        </w:trPr>
        <w:tc>
          <w:tcPr>
            <w:tcW w:w="3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Мамыр</w:t>
            </w:r>
          </w:p>
        </w:tc>
        <w:tc>
          <w:tcPr>
            <w:tcW w:w="7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13350</w:t>
            </w:r>
          </w:p>
        </w:tc>
      </w:tr>
      <w:tr>
        <w:trPr>
          <w:trHeight w:val="30" w:hRule="atLeast"/>
        </w:trPr>
        <w:tc>
          <w:tcPr>
            <w:tcW w:w="3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Тасарық</w:t>
            </w:r>
          </w:p>
        </w:tc>
        <w:tc>
          <w:tcPr>
            <w:tcW w:w="7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3210</w:t>
            </w:r>
          </w:p>
        </w:tc>
      </w:tr>
      <w:tr>
        <w:trPr>
          <w:trHeight w:val="30" w:hRule="atLeast"/>
        </w:trPr>
        <w:tc>
          <w:tcPr>
            <w:tcW w:w="3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Киелітас</w:t>
            </w:r>
          </w:p>
        </w:tc>
        <w:tc>
          <w:tcPr>
            <w:tcW w:w="7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12650</w:t>
            </w:r>
          </w:p>
        </w:tc>
      </w:tr>
      <w:tr>
        <w:trPr>
          <w:trHeight w:val="30" w:hRule="atLeast"/>
        </w:trPr>
        <w:tc>
          <w:tcPr>
            <w:tcW w:w="3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Кемеқалған</w:t>
            </w:r>
          </w:p>
        </w:tc>
        <w:tc>
          <w:tcPr>
            <w:tcW w:w="7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2300</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