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4142" w14:textId="c7b4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 әкімдігінің Регламентін бекіту туралы" Төлеби ауданы әкімдігінің 2015 жылғы 11 маусымдағы № 266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2016 жылғы 2 ақпандағы № 32 қаулысы. Оңтүстік Қазақстан облысының Әділет департаментінде 2016 жылғы 3 наурызда № 3614 болып тіркелді. Күшi жойылды - Оңтүстiк Қазақстан облысы Төлеби ауданы әкiмдiгiнiң 2016 жылғы 2 маусымдағы № 198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әкiмдiгiнiң 02.06.2016 № 198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Төлеби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Төлеби ауданы әкімдігінің 2015 жылғы 11 маусымдағы № 266 "Төлеби ауданы әкімдігінің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3243 нөмірімен тіркелген, 2015 жылғы 15 тамыздағы "Ленгер жаршысы"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бекітілген Төлеби ауданы әкімдігінің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мынадай мазмұндағы 4-1-бөліммен толықтырылсын:</w:t>
      </w:r>
      <w:r>
        <w:br/>
      </w:r>
      <w:r>
        <w:rPr>
          <w:rFonts w:ascii="Times New Roman"/>
          <w:b w:val="false"/>
          <w:i w:val="false"/>
          <w:color w:val="000000"/>
          <w:sz w:val="28"/>
        </w:rPr>
        <w:t>
      "4-1. Нормативтік құқықтық актілердің құқықтық мониторингін жүргізу</w:t>
      </w:r>
      <w:r>
        <w:br/>
      </w:r>
      <w:r>
        <w:rPr>
          <w:rFonts w:ascii="Times New Roman"/>
          <w:b w:val="false"/>
          <w:i w:val="false"/>
          <w:color w:val="000000"/>
          <w:sz w:val="28"/>
        </w:rPr>
        <w:t>
      33-1. Нормативтік құқықтық актілердің құқықтық мониторингі аппаратпен, аудандық жергілікті атқарушы органдармен, қала, ауылдық округ әкімдерімен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33-2.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33-3.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33-4.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33-5.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33-6.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33-7. Аудан әкiмi аппараты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xml:space="preserve">
      33-8.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33-9. Жарты жылдықтың соңғы айының бірінші күніне дейін (1 маусымға және 1 желтоқсанға дейін) атқарушы органдар аппараттың заң бөлімімен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33-10.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33-11.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xml:space="preserve">
      33-12.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r>
        <w:rPr>
          <w:rFonts w:ascii="Times New Roman"/>
          <w:b w:val="false"/>
          <w:i w:val="false"/>
          <w:color w:val="000000"/>
          <w:sz w:val="28"/>
        </w:rPr>
        <w:t>2. "Төлеби ауданы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Төлеби ауданының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С.Бекмұрзаевқа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br/>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М.Пернебеков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