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61df" w14:textId="4b56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Созақ аудандық мәслихатының 2015 жылғы 23 желтоқсандағы № 305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2016 жылғы 19 шілдедегі № 28 шешімі. Оңтүстік Қазақстан облысының Әділет департаментінде 2016 жылғы 22 шілдеде № 3807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29 маусымдағы № 3/36-VІ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3771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аудандық мәслихатының 2015 жылғы 23 желтоқсандағы № 305 "2016-2018 жылдарға арналған аудандық бюджет туралы" (Нормативтік құқықтық актілерді мемлекеттік тіркеу тізілімінде № 3492 тіркелген, 2016 жылдың 16 қаңтардағы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Созақ ауданының 2016-2018 жылдарға арналған аудандық бюджеті тиісінше 1 қосымшаға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- 9 982 271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- 7 066 069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- 14 439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- 6 070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- 2 895 532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- 11 414 995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-23 523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31 815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8 292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-1 456 408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1 456 408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- 6 924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- 1 431 356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Б.Тұрғанбаев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014"/>
        <w:gridCol w:w="593"/>
        <w:gridCol w:w="25"/>
        <w:gridCol w:w="6514"/>
        <w:gridCol w:w="3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9 982 271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1 772 734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1 772 734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2 608 844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2 608 844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2 620 842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2 501 818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қамқорынлығынсыз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зертеу және халыққа психологиялық-медициналық-педогогикалық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берілетін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сатып 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іске-асыру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елді-мекендердің көшелерін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412"/>
        <w:gridCol w:w="825"/>
        <w:gridCol w:w="784"/>
        <w:gridCol w:w="1158"/>
        <w:gridCol w:w="7"/>
        <w:gridCol w:w="28"/>
        <w:gridCol w:w="1142"/>
        <w:gridCol w:w="846"/>
        <w:gridCol w:w="3119"/>
        <w:gridCol w:w="314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-1 456 408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