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9c12" w14:textId="c96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автомобиль жолдарының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2016 жылғы 28 шілдедегі № 302 қаулысы. Оңтүстік Қазақстан облысының Әділет департаментінде 2016 жылғы 9 тамызда № 3825 болып тіркелді. Күшi жойылды - Оңтүстiк Қазақстан облысы Сайрам ауданы әкiмдiгiнiң 2017 жылғы 29 маусымдағы № 265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Сайрам ауданы әкiмдiгiнiң 29.06.2017 № 265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маңызы бар автомобиль жолдары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"Сайрам ауданы әкімінің аппараты" мемлекеттік мекемесі заңнамада бекітілген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Сайрам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Сайрам ауданы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Е.Шәріпбековке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"28" шілде №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Тізбелері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952"/>
        <w:gridCol w:w="4960"/>
        <w:gridCol w:w="2003"/>
        <w:gridCol w:w="1446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индексі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мекенжайы, шақырым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"Ақсу-қала қоқыс орны" -Акбай-Жаңатұрмыс-Бескепе-Ынтымақ 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"Көксәйек-Ақсу"-Ақбастау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"Қожакорған-Нұржанкорған-ГРС"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"Көксәйек-Шаян"-КХ-38 Ақсу ауылы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"Қожакорған-Ханқорған-Көлкент" КХ-63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"Шымкент-Түйетас"-Оймауыт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"Қасымбек датқа-Тоған-Сарыарық"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"Ақсуабад-Карабұлак" КХ-3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"Қарабұлақ-Ақсуабад" KXSR-9 аудандық маңызы бар жол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"Ақсуабад-Шапырашты-Береке-Ынтымақ" 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"Көксәйек-Шаян"-Аққала-Сарқырама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"Көксайек-Шаян"-КХ-40 Манкент ауылы- Сайрам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"Манкент-Жалал ата" КХ-97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 -Қалдаман" КХ-97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"Ақсу-Көмешбулак"-Құрлық- РЖ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"Ақсу-қала қоқыс орны"-аудандық аурухана-ТЖ Вокзал-КХ-36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ауданының аудандық маңызы бар автомобиль жолдары бойынша барлығы: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