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1746" w14:textId="a841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субсидияланатын басым ауыл шаруашылығы дақылдарының әрбір түрі бойынша субсидия алушылардың тізіміне қосуға өтінім беру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Отырар ауданы әкiмдiгiнiң 2016 жылғы 3 қазандағы № 252 қаулысы. Оңтүстiк Қазақстан облысының Әдiлет департаментiнде 2016 жылғы 14 қазанда № 3860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Ауыл шаруашылығы министрінің міндетін атқарушының 2015 жылғы 27 ақпандағы № 4-3/177 бұйрығымен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11094 тіркелген), Отырар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жылы субсидияланатын басым ауыл шаруашылығы дақылдарының әрбір түрi бойынша басым дақылдар өндiрудi субсидиялау арқылы өсiмдiк шаруашылығының шығымдылығын және өнiм сапасын арттыруға, жанар-жағармай материалдарының және көктемгi егіс 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өндірушілердің тізіміне қосу үшін өтінімді ұсыну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Отырар ауданы әкімінің орынбасары Ә.Жүнісовке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 және 2016 жылдың 5 қазанынан туындаған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қаулысына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субсидияланатын басым ауыл шаруашылығы дақылдарының әрбір түрi бойынша басым дақылдар өндiрудi субсидиялау арқылы өсiмдiк шаруашылығының шығымдылығын және өнiм сапасын арттыруға, жанар-жағармай материалдарының және көктемгi егіс 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өндірушілердің тізіміне қосу үшін өтінімді ұсыну мерзімдері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5"/>
        <w:gridCol w:w="5218"/>
        <w:gridCol w:w="5677"/>
      </w:tblGrid>
      <w:tr>
        <w:trPr>
          <w:trHeight w:val="30" w:hRule="atLeast"/>
        </w:trPr>
        <w:tc>
          <w:tcPr>
            <w:tcW w:w="1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 ауыл шаруашылығы дақылдарының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Өтінімдерді қабылдау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5 қазанынан 5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өнеркәсіптік үлгідегі тамшылатып суару жүйелерін, өнеркәсіптік үлгідегі спринклерлік суару жүйелерін қолдана отырып өсірілген дәндік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5 қазанынан 5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(мақсары, күнбағыс)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5 қазанынан 5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5 қазанынан 5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1 тонна өнімге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20 қазанынан 25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5 қазанынан 5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5 қазанынан 5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өнеркәсіптік үлгідегі тамшылатып суару жүйелерін, өнеркәсіптік үлгідегі спринклерлік суару жүйелерін қолдана отырып өсірілген 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5 қазанынан 5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шөптік дақылдар (өткен жылғы егілген көп жылдық шөптерді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5 қазанынан 5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жылыжай кешенінде өсірілген қорғалған топырақтағы көкөністер (1 дақыл айналымына)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15 қазанынан 15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