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9dc9" w14:textId="4cf9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субсидияланатын басым ауыл шаруашылығы дақылдарының әрбір түрі бойынша субсидия алушылардың тізіміне қосуға өтінім беру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ауданы әкiмдiгiнiң 2016 жылғы 9 желтоқсандағы № 430 қаулысы. Оңтүстiк Қазақстан облысының Әдiлет департаментiнде 2016 жылғы 13 желтоқсанда № 3918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2016 жылға субсидияланатын басым ауыл шаруашылығы дақылдарының әрбір түрі бойынша субсидия алушылардың тізіміне қосуға өтінім беру мерзімдерін айқындау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тіркелген), Ордабасы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субсидияланатын басым ауыл шаруашылығы дақылдарының әрбір түрi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Ордабасы ауданы әкімінің орынбасары Б.Омарбековке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 және 2016 жылдың 17 қазанынан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субсидияланатын басым ауыл шаруашылығы дақылдарының әрбір түрi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5204"/>
        <w:gridCol w:w="5659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қабылдау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17 қазанынан 17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 жүйелерін, өнеркәсіптік үлгідегі спринклерлік суару жүйелерін қолдана отырып өсірілген 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17 қазанынан 17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17 қазанынан 17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17 қазанынан 17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1 тонна өнімге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20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17 қазанынан 17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17 қазанынан 17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 жүйелерін, өнеркәсіптік үлгідегі спринклерлік суару жүйелерін қолдана отырып өсірілген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17 қазанынан 17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шөптік дақылдар (өткен жылғы егілген көп жылдық шөптерді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17 қазанынан 17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 кешенінде өсірілген қорғалған топырақтағы көкөністер (1 дақыл айналымына)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17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