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9243" w14:textId="ed19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2015 жылғы 22 желтоқсандағы № 44/239 "2016-2018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аудандық мәслихатының 2016 жылғы 7 желтоқсандағы № 10/52 шешiмi. Оңтүстiк Қазақстан облысының Әдiлет департаментiнде 2016 жылғы 8 желтоқсанда № 3908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18 қарашадағы № 7/67-VІ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3881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аудандық мәслихатының 2015 жылғы 22 желтоқсандағы № 44/239 "2016-2018 жылдарға арналған аудан бюджеті туралы" (Нормативтік құқықтық актілерді мемлекеттік тіркеу тізілімінде № 3512 тіркелген, 2016 жылғы 13 қаңтардағы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"1.Бәйдібек ауданының 2016-2018 жылдарға арналған аудандық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8 720 912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826 105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26 825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27 617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- 7 840 365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8 762 314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52 550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76 516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23 966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-93 952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–93 952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76 516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24 045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41 481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Аудандық бюджетте аудан әкімдігінің 2016 жылға арналған резерві 3 134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Қапалбаев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10/52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2"/>
        <w:gridCol w:w="3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228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10/52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44/239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жергілікті өзін-өзі басқару органдарына берілетін трансферттердің аудандық маңызы бар ауыл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99"/>
        <w:gridCol w:w="651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Ағыбет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