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d9090" w14:textId="33d90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аудан бюджеті туралы" Бәйдібек аудандық мәслихатының 2015 жылғы 22 желтоқсандағы № 44/239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аудандық мәслихатының 2016 жылғы 24 мамырдағы № 4/24 шешімі. Оңтүстік Қазақстан облысының Әділет департаментінде 2016 жылғы 7 маусымда № 3756 болып тіркелді.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1-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Бәйдібек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Бәйдібек аудандық мәслихатының 2015 жылғы 22 желтоқсандағы № 44/239 "2016-2018 жылдарға арналған аудан бюджеті туралы" (Нормативтік құқықтық актілерді мемлекеттік тіркеу тізілімінде № 3512 тіркелген, 2016 жылғы 13 қаңтардағы "Шаян"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Бәйдібек ауданының 2016-2018 жылдарға арналған аудандық бюджеті тиісінше 1, 2 және 3 қосымшаларға сәйкес, оның ішінде 2016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8 225 528 мың тенге,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401 100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23 419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216 825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- 7 584 184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шығындар – 8 249 573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таза бюджеттік кредиттеу – 23 756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47 722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–23 966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активтерімен операциялар бойынша сальдо – 0,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тапшылығы – -47 801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тапшылығын қаржыландыру –47 801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47 722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24 045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24 124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Нахипбеков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4/24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44/239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154"/>
        <w:gridCol w:w="674"/>
        <w:gridCol w:w="5748"/>
        <w:gridCol w:w="4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8 225 528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7584184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7584184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7584184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872"/>
        <w:gridCol w:w="1238"/>
        <w:gridCol w:w="1238"/>
        <w:gridCol w:w="5383"/>
        <w:gridCol w:w="26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8249573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Әлеуметтік, табиғи және техногендік сипаттағы төтенше жағдайларды жою үшін жергілікті атқарушы органның резерві есебінен іс-шаралар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жерге және шаруашылық жағынан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91197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47801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4/24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44/239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бюджеттен қаржыландырылатын ауылдық округтердің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839"/>
        <w:gridCol w:w="2037"/>
        <w:gridCol w:w="2037"/>
        <w:gridCol w:w="59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Ағыбет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Ақбастау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Боралдай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Борлысай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Мыңбұлақ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Шаян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