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c72f" w14:textId="222c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қалалық бюджет туралы" Түркістан қалалық мәслихатының 2015 жылғы 22 желтоқсандағы № 51/279-V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2016 жылғы 30 наурыздағы № 2/10-VI шешімі. Оңтүстік Қазақстан облысының Әділет департаментінде 2016 жылғы 5 cәуірде № 3690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Түркістан қалалық мәслихатының 2015 жылғы 22 желтоқсандағы № 51/279-V "2016-2018 жылдарға арналған қалалық бюджет туралы" (Нормативтік құқықтық актілерді мемлекеттік тіркеу тізілімінде 3493 нөмірімен тіркелген, 2016 жылғы 8 қаңтардағы "Түркістан"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Түркістан қаласының 2016-2018 жылдарға арналған қалалық бюджеті тиісінше 1, 2 және 3 қосымшаларға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кiрiстер – 24 614 052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түсiмдер – 1 902 400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түсiмдер – 21 008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53 000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түсiмі – 22 637 644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24 681 867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бюджеттiк кредиттеу – 18 615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25 452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6 837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- 86 430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86 430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25 452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6 995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67 973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С.Арыстанов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2/10-VІ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51/279-V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651"/>
        <w:gridCol w:w="651"/>
        <w:gridCol w:w="651"/>
        <w:gridCol w:w="5551"/>
        <w:gridCol w:w="4378"/>
      </w:tblGrid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24 614 052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1 902 400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22 637 644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22 637 644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22 637 644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95"/>
        <w:gridCol w:w="1202"/>
        <w:gridCol w:w="1202"/>
        <w:gridCol w:w="5226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24 681 867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кәсіпкерлікті және туримзді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жағдайдар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 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жағдайдардың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және қауіпсіздік саласындағы басқа да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15 861 585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3 279 644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2 451 141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2 451 141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11 983 391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11 777 448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11 557 879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219 569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білім беру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1 052 743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жеңілдіктен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басқа да әлеуметтік төлемдерді, есептеу, төлеу мен жеткізу бойынша қызметтерге ақы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4 850 005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3 839 599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3 839 599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1 228 178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2 611 421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Мәдениет, спорт, туризм және ақпараттық кеңістік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677 962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кеңістікті ұйымдастыру жөніндегі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Өнеркәсіп,сәулет, қала құрылысы және құрылыс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 жоғары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- 86 430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2/10-VІ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51/279-V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651"/>
        <w:gridCol w:w="651"/>
        <w:gridCol w:w="651"/>
        <w:gridCol w:w="5551"/>
        <w:gridCol w:w="4378"/>
      </w:tblGrid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14 381 188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1 912 597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12 390 291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12 390 291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12 390 291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95"/>
        <w:gridCol w:w="1201"/>
        <w:gridCol w:w="2"/>
        <w:gridCol w:w="2"/>
        <w:gridCol w:w="1202"/>
        <w:gridCol w:w="5224"/>
        <w:gridCol w:w="332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14 381 188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кәсіпкерлікті және туримзді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9 886 725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және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8 809 991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8 314 904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8 157 334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1 873 267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қаланың)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2/10-VІ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51/279-V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651"/>
        <w:gridCol w:w="651"/>
        <w:gridCol w:w="651"/>
        <w:gridCol w:w="5551"/>
        <w:gridCol w:w="4378"/>
      </w:tblGrid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15 793 289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1 954 728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13 755 192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13 755 192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13 755 192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7"/>
        <w:gridCol w:w="495"/>
        <w:gridCol w:w="1202"/>
        <w:gridCol w:w="2"/>
        <w:gridCol w:w="1202"/>
        <w:gridCol w:w="5226"/>
        <w:gridCol w:w="332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15 793 289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кәсіпкерлікті және туримзді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10 366 291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және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8 920 657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Қаладағы,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8 440 501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8 281 014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1 080 534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2 974 396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мекендерге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мәлімет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қаланың)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(қалалық)кітапханалардың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кеңістікті ұйымдастыру жөніндегі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