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10770" w14:textId="7e107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 Кентау қалалық мәслихат аппаратының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Кентау қалалық мәслихатының 2016 жылғы 30 наурыздағы № 12 шешімі. Оңтүстік Қазақстан облысының Әділет департаментінде 2016 жылғы 4 сәуірде № 3689 болып тіркелді. Күші жойылды - Оңтүстік Қазақстан облысы Кентау қалалық мәслихатының 2017 жылғы 30 наурыздағы № 72 шешімімен</w:t>
      </w:r>
    </w:p>
    <w:p>
      <w:pPr>
        <w:spacing w:after="0"/>
        <w:ind w:left="0"/>
        <w:jc w:val="left"/>
      </w:pPr>
      <w:r>
        <w:rPr>
          <w:rFonts w:ascii="Times New Roman"/>
          <w:b w:val="false"/>
          <w:i w:val="false"/>
          <w:color w:val="ff0000"/>
          <w:sz w:val="28"/>
        </w:rPr>
        <w:t xml:space="preserve">      Ескерту. Күшi жойылды - Оңтүстiк Қазақстан облысы Кентау қалалық мәслихатының 30.03.2017 № 72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мемлекеттік қызметі туралы" Қазақстан Республикасының 2015 жылғы 23 қарашадағы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 Мемлекеттік қызмет істері министрінің 2015 жылғы 29 желтоқсандағы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Нормативтік құқықтық актілерді мемлекеттік тіркеу тізілімінде № 12705 тіркелген, Кентау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"Б" корпусы Кентау қалалық мәслихат аппаратының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шешімнің қосымшаларына сәйкес бекітілсін.</w:t>
      </w:r>
      <w:r>
        <w:br/>
      </w:r>
      <w:r>
        <w:rPr>
          <w:rFonts w:ascii="Times New Roman"/>
          <w:b w:val="false"/>
          <w:i w:val="false"/>
          <w:color w:val="000000"/>
          <w:sz w:val="28"/>
        </w:rPr>
        <w:t>
      </w:t>
      </w:r>
      <w:r>
        <w:rPr>
          <w:rFonts w:ascii="Times New Roman"/>
          <w:b w:val="false"/>
          <w:i w:val="false"/>
          <w:color w:val="000000"/>
          <w:sz w:val="28"/>
        </w:rPr>
        <w:t>2.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Абдрахманов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Балабиев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2016 жылғы 30 наурыздағы</w:t>
            </w:r>
            <w:r>
              <w:br/>
            </w:r>
            <w:r>
              <w:rPr>
                <w:rFonts w:ascii="Times New Roman"/>
                <w:b w:val="false"/>
                <w:i w:val="false"/>
                <w:color w:val="000000"/>
                <w:sz w:val="20"/>
              </w:rPr>
              <w:t>№ 12 шешімімен бекітілген</w:t>
            </w:r>
          </w:p>
        </w:tc>
      </w:tr>
    </w:tbl>
    <w:bookmarkStart w:name="z5" w:id="0"/>
    <w:p>
      <w:pPr>
        <w:spacing w:after="0"/>
        <w:ind w:left="0"/>
        <w:jc w:val="left"/>
      </w:pPr>
      <w:r>
        <w:rPr>
          <w:rFonts w:ascii="Times New Roman"/>
          <w:b/>
          <w:i w:val="false"/>
          <w:color w:val="000000"/>
        </w:rPr>
        <w:t xml:space="preserve"> "Б" корпусы Кентау қалалық мәслихат аппаратының мемлекеттік әкімшілік қызметшілерінің қызметін бағалаудың әдістемесі</w:t>
      </w:r>
    </w:p>
    <w:bookmarkEnd w:id="0"/>
    <w:bookmarkStart w:name="z6"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"Б" корпусы Кентау қалалық мәслихат аппаратының мемлекеттік әкімшілік қызметшілерінің қызметін бағалаудың әдістемесі (бұдан әрі – </w:t>
      </w:r>
      <w:r>
        <w:rPr>
          <w:rFonts w:ascii="Times New Roman"/>
          <w:b w:val="false"/>
          <w:i w:val="false"/>
          <w:color w:val="000000"/>
          <w:sz w:val="28"/>
        </w:rPr>
        <w:t>Әдістеме</w:t>
      </w:r>
      <w:r>
        <w:rPr>
          <w:rFonts w:ascii="Times New Roman"/>
          <w:b w:val="false"/>
          <w:i w:val="false"/>
          <w:color w:val="000000"/>
          <w:sz w:val="28"/>
        </w:rPr>
        <w:t>)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 тармағына</w:t>
      </w:r>
      <w:r>
        <w:rPr>
          <w:rFonts w:ascii="Times New Roman"/>
          <w:b w:val="false"/>
          <w:i w:val="false"/>
          <w:color w:val="000000"/>
          <w:sz w:val="28"/>
        </w:rPr>
        <w:t xml:space="preserve"> сәйкес әзірленді және "Б" корпусы Кентау қалалық мәслихат аппаратының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xml:space="preserve">
      Әлеуметтік демалыстағы "Б" корпусының қызметшілері бағалауды жұмысқа шыққаннан кейін осы </w:t>
      </w:r>
      <w:r>
        <w:rPr>
          <w:rFonts w:ascii="Times New Roman"/>
          <w:b w:val="false"/>
          <w:i w:val="false"/>
          <w:color w:val="000000"/>
          <w:sz w:val="28"/>
        </w:rPr>
        <w:t>Әдістеменің</w:t>
      </w:r>
      <w:r>
        <w:rPr>
          <w:rFonts w:ascii="Times New Roman"/>
          <w:b w:val="false"/>
          <w:i w:val="false"/>
          <w:color w:val="000000"/>
          <w:sz w:val="28"/>
        </w:rPr>
        <w:t xml:space="preserve">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1) "Б" корпусы қызметшісінің есептік тоқсандардағы орта бағасынан;</w:t>
      </w:r>
      <w:r>
        <w:br/>
      </w:r>
      <w:r>
        <w:rPr>
          <w:rFonts w:ascii="Times New Roman"/>
          <w:b w:val="false"/>
          <w:i w:val="false"/>
          <w:color w:val="000000"/>
          <w:sz w:val="28"/>
        </w:rPr>
        <w:t>
      2) "Б" корпусы қызметшісінің жеке жұмыс жоспарын орындау бағасынан;</w:t>
      </w:r>
      <w:r>
        <w:br/>
      </w:r>
      <w:r>
        <w:rPr>
          <w:rFonts w:ascii="Times New Roman"/>
          <w:b w:val="false"/>
          <w:i w:val="false"/>
          <w:color w:val="000000"/>
          <w:sz w:val="28"/>
        </w:rPr>
        <w:t>
      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тұлғамен "Б" корпусы қызметшісінің қызметін бағалауды өткізу үшін Бағалау жөніндегі комиссия құрылады, персоналды басқару қызметі (кадр қызметінің қызметкері)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Бағалау жөніндегі комиссияның хатшысы болып кадр қызметінің (персоналды басқару қызметінің) қызметшісі табылады. Комиссия хатшысы дауыс беруге қатыспайды.</w:t>
      </w:r>
      <w:r>
        <w:br/>
      </w:r>
      <w:r>
        <w:rPr>
          <w:rFonts w:ascii="Times New Roman"/>
          <w:b w:val="false"/>
          <w:i w:val="false"/>
          <w:color w:val="000000"/>
          <w:sz w:val="28"/>
        </w:rPr>
        <w:t>
</w:t>
      </w:r>
    </w:p>
    <w:bookmarkStart w:name="z16"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жоспарына:</w:t>
      </w:r>
      <w:r>
        <w:br/>
      </w:r>
      <w:r>
        <w:rPr>
          <w:rFonts w:ascii="Times New Roman"/>
          <w:b w:val="false"/>
          <w:i w:val="false"/>
          <w:color w:val="000000"/>
          <w:sz w:val="28"/>
        </w:rPr>
        <w:t>
      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2) мемлекеттік органның стратегиялық мақсаттарына (мақсаттарына), олар болмаған жағдайда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Іс-шаралардың саны мен күрделілігі мемлекеттік органның салыстыруында анықталады.</w:t>
      </w:r>
      <w:r>
        <w:br/>
      </w:r>
      <w:r>
        <w:rPr>
          <w:rFonts w:ascii="Times New Roman"/>
          <w:b w:val="false"/>
          <w:i w:val="false"/>
          <w:color w:val="000000"/>
          <w:sz w:val="28"/>
        </w:rPr>
        <w:t>
      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Бірінші дана кадр қызметінің қызметкеріне (персоналды басқару қызметіне)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bookmarkStart w:name="z21"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Кадр қызметінің қызметкері (персоналды басқару қызметі) Бағалау бойынша комиссия төрағасының келісімі бойынша бағалауды өткізу кестесін қалыптастырды.</w:t>
      </w:r>
      <w:r>
        <w:br/>
      </w:r>
      <w:r>
        <w:rPr>
          <w:rFonts w:ascii="Times New Roman"/>
          <w:b w:val="false"/>
          <w:i w:val="false"/>
          <w:color w:val="000000"/>
          <w:sz w:val="28"/>
        </w:rPr>
        <w:t>
      Кадр қызметінің қызметкері (персоналды басқару қызметі)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23"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жұмыстын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органдардың Интранет-порталында белгіленетін де, белгіленбейтін де құжаттар мен іс-шаралар кіре алады.</w:t>
      </w:r>
      <w:r>
        <w:br/>
      </w:r>
      <w:r>
        <w:rPr>
          <w:rFonts w:ascii="Times New Roman"/>
          <w:b w:val="false"/>
          <w:i w:val="false"/>
          <w:color w:val="000000"/>
          <w:sz w:val="28"/>
        </w:rPr>
        <w:t>
      Әр көтермеленетін қызмет көрсеткіші мен түрі үшін "Б" корпусының қызметшісі тікелей басшыдан бекітілген шкалаға сәйкес "+1" -ден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1) дәлелді себепсіз жұмыста болмауы;</w:t>
      </w:r>
      <w:r>
        <w:br/>
      </w:r>
      <w:r>
        <w:rPr>
          <w:rFonts w:ascii="Times New Roman"/>
          <w:b w:val="false"/>
          <w:i w:val="false"/>
          <w:color w:val="000000"/>
          <w:sz w:val="28"/>
        </w:rPr>
        <w:t>
      2) дәлелді себепсіз жұмысқа кешігу;</w:t>
      </w:r>
      <w:r>
        <w:br/>
      </w:r>
      <w:r>
        <w:rPr>
          <w:rFonts w:ascii="Times New Roman"/>
          <w:b w:val="false"/>
          <w:i w:val="false"/>
          <w:color w:val="000000"/>
          <w:sz w:val="28"/>
        </w:rPr>
        <w:t>
      3) қызметшілердін қызметтік әдепті бұзуы жатады.</w:t>
      </w:r>
      <w:r>
        <w:br/>
      </w:r>
      <w:r>
        <w:rPr>
          <w:rFonts w:ascii="Times New Roman"/>
          <w:b w:val="false"/>
          <w:i w:val="false"/>
          <w:color w:val="000000"/>
          <w:sz w:val="28"/>
        </w:rPr>
        <w:t>
      Еңбек тәртібін бұзу фактілері туралы ақпараттың қайнары ретінде кадр қызметінің қызметкері (персоналды басқару қызметі), "Б" корпусы қызметшісінің тікелей басшысы, әдеп бойынша уәкілдің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кадр қызметінің қызметкері (персоналды басқару қызметі) және әдеп бойынша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 үшін кедергі бола алмайды. Бұл жағдайда кадр қызметінің (персоналды басқару қызметінің) жұмыскері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35"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жіберуге кедергі бола алмайды. Бұл жағдайда кадр қызметінің (персоналды басқару қызметінің) жұмыскері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39"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1) тікелей басшыны;</w:t>
      </w:r>
      <w:r>
        <w:br/>
      </w:r>
      <w:r>
        <w:rPr>
          <w:rFonts w:ascii="Times New Roman"/>
          <w:b w:val="false"/>
          <w:i w:val="false"/>
          <w:color w:val="000000"/>
          <w:sz w:val="28"/>
        </w:rPr>
        <w:t>
      2) "Б" корпусы қызметшісіне бағыныштыларды;</w:t>
      </w:r>
      <w:r>
        <w:br/>
      </w:r>
      <w:r>
        <w:rPr>
          <w:rFonts w:ascii="Times New Roman"/>
          <w:b w:val="false"/>
          <w:i w:val="false"/>
          <w:color w:val="000000"/>
          <w:sz w:val="28"/>
        </w:rPr>
        <w:t>
      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w:t>
      </w:r>
      <w:r>
        <w:rPr>
          <w:rFonts w:ascii="Times New Roman"/>
          <w:b w:val="false"/>
          <w:i w:val="false"/>
          <w:color w:val="000000"/>
          <w:sz w:val="28"/>
        </w:rPr>
        <w:t>29-тармағының</w:t>
      </w:r>
      <w:r>
        <w:rPr>
          <w:rFonts w:ascii="Times New Roman"/>
          <w:b w:val="false"/>
          <w:i w:val="false"/>
          <w:color w:val="000000"/>
          <w:sz w:val="28"/>
        </w:rPr>
        <w:t> 2), 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кадр қызметінің қызметкері (персоналды басқару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кадр қызметінің қызметкеріне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33. Кадр қызметінің қызметкері (персоналды басқару қызметі)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46"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r>
        <w:br/>
      </w:r>
    </w:p>
    <w:p>
      <w:pPr>
        <w:spacing w:after="0"/>
        <w:ind w:left="0"/>
        <w:jc w:val="both"/>
      </w:pPr>
      <w:r>
        <w:drawing>
          <wp:inline distT="0" distB="0" distL="0" distR="0">
            <wp:extent cx="2057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574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673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31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r>
        <w:rPr>
          <w:rFonts w:ascii="Times New Roman"/>
          <w:b w:val="false"/>
          <w:i/>
          <w:color w:val="000000"/>
          <w:sz w:val="28"/>
        </w:rPr>
        <w:t>a</w:t>
      </w:r>
      <w:r>
        <w:rPr>
          <w:rFonts w:ascii="Times New Roman"/>
          <w:b w:val="false"/>
          <w:i w:val="false"/>
          <w:color w:val="000000"/>
          <w:sz w:val="28"/>
        </w:rPr>
        <w:t xml:space="preserve"> – көтермелеу баллдары;</w:t>
      </w:r>
      <w:r>
        <w:br/>
      </w:r>
      <w:r>
        <w:rPr>
          <w:rFonts w:ascii="Times New Roman"/>
          <w:b w:val="false"/>
          <w:i w:val="false"/>
          <w:color w:val="000000"/>
          <w:sz w:val="28"/>
        </w:rPr>
        <w:t>
      </w:t>
      </w:r>
      <w:r>
        <w:rPr>
          <w:rFonts w:ascii="Times New Roman"/>
          <w:b w:val="false"/>
          <w:i/>
          <w:color w:val="000000"/>
          <w:sz w:val="28"/>
        </w:rPr>
        <w:t>в</w:t>
      </w:r>
      <w:r>
        <w:rPr>
          <w:rFonts w:ascii="Times New Roman"/>
          <w:b w:val="false"/>
          <w:i w:val="false"/>
          <w:color w:val="000000"/>
          <w:sz w:val="28"/>
        </w:rPr>
        <w:t xml:space="preserve">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шәкіл бойынша қойылады:</w:t>
      </w:r>
      <w:r>
        <w:br/>
      </w:r>
      <w:r>
        <w:rPr>
          <w:rFonts w:ascii="Times New Roman"/>
          <w:b w:val="false"/>
          <w:i w:val="false"/>
          <w:color w:val="000000"/>
          <w:sz w:val="28"/>
        </w:rPr>
        <w:t>
      80 баллдан төмен - "қанағаттанарлықсыз"</w:t>
      </w:r>
      <w:r>
        <w:br/>
      </w:r>
      <w:r>
        <w:rPr>
          <w:rFonts w:ascii="Times New Roman"/>
          <w:b w:val="false"/>
          <w:i w:val="false"/>
          <w:color w:val="000000"/>
          <w:sz w:val="28"/>
        </w:rPr>
        <w:t>
      80-нен 105 баллға дейін – "қанағаттанарлық"</w:t>
      </w:r>
      <w:r>
        <w:br/>
      </w:r>
      <w:r>
        <w:rPr>
          <w:rFonts w:ascii="Times New Roman"/>
          <w:b w:val="false"/>
          <w:i w:val="false"/>
          <w:color w:val="000000"/>
          <w:sz w:val="28"/>
        </w:rPr>
        <w:t>
      106-дан 130 баллға дейін (қоса алғанда) – "тиімді"</w:t>
      </w:r>
      <w:r>
        <w:br/>
      </w:r>
      <w:r>
        <w:rPr>
          <w:rFonts w:ascii="Times New Roman"/>
          <w:b w:val="false"/>
          <w:i w:val="false"/>
          <w:color w:val="000000"/>
          <w:sz w:val="28"/>
        </w:rPr>
        <w:t>
      130 баллдан астам – "өте жақсы".</w:t>
      </w:r>
      <w:r>
        <w:br/>
      </w:r>
      <w:r>
        <w:rPr>
          <w:rFonts w:ascii="Times New Roman"/>
          <w:b w:val="false"/>
          <w:i w:val="false"/>
          <w:color w:val="000000"/>
          <w:sz w:val="28"/>
        </w:rPr>
        <w:t>
      </w:t>
      </w:r>
      <w:r>
        <w:rPr>
          <w:rFonts w:ascii="Times New Roman"/>
          <w:b w:val="false"/>
          <w:i w:val="false"/>
          <w:color w:val="000000"/>
          <w:sz w:val="28"/>
        </w:rPr>
        <w:t>37. Кадр қызметінің қызметкері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r>
        <w:br/>
      </w:r>
    </w:p>
    <w:p>
      <w:pPr>
        <w:spacing w:after="0"/>
        <w:ind w:left="0"/>
        <w:jc w:val="both"/>
      </w:pPr>
      <w:r>
        <w:drawing>
          <wp:inline distT="0" distB="0" distL="0" distR="0">
            <wp:extent cx="46228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6228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901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01700" cy="546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p>
      <w:pPr>
        <w:spacing w:after="0"/>
        <w:ind w:left="0"/>
        <w:jc w:val="both"/>
      </w:pPr>
      <w:r>
        <w:drawing>
          <wp:inline distT="0" distB="0" distL="0" distR="0">
            <wp:extent cx="571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715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w:t>
      </w:r>
      <w:r>
        <w:br/>
      </w: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37 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"қанағаттанарлықсыз" мәнге (80 баллдан төмен) – 2 балл,</w:t>
      </w:r>
      <w:r>
        <w:br/>
      </w:r>
      <w:r>
        <w:rPr>
          <w:rFonts w:ascii="Times New Roman"/>
          <w:b w:val="false"/>
          <w:i w:val="false"/>
          <w:color w:val="000000"/>
          <w:sz w:val="28"/>
        </w:rPr>
        <w:t>
      "қанағаттанарлық" мәнге (80-нен 105 баллға дейін) – 3 балл,</w:t>
      </w:r>
      <w:r>
        <w:br/>
      </w:r>
      <w:r>
        <w:rPr>
          <w:rFonts w:ascii="Times New Roman"/>
          <w:b w:val="false"/>
          <w:i w:val="false"/>
          <w:color w:val="000000"/>
          <w:sz w:val="28"/>
        </w:rPr>
        <w:t>
      "тиімді" мәнге (106-дан 130 баллға (қоса алғанда) дейін) – 4 балл,</w:t>
      </w:r>
      <w:r>
        <w:br/>
      </w:r>
      <w:r>
        <w:rPr>
          <w:rFonts w:ascii="Times New Roman"/>
          <w:b w:val="false"/>
          <w:i w:val="false"/>
          <w:color w:val="000000"/>
          <w:sz w:val="28"/>
        </w:rPr>
        <w:t>
      "өте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10541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054100" cy="838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546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461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қорытынды бағасы мынадай шәкіл бойынша қойылады:</w:t>
      </w:r>
      <w:r>
        <w:br/>
      </w:r>
      <w:r>
        <w:rPr>
          <w:rFonts w:ascii="Times New Roman"/>
          <w:b w:val="false"/>
          <w:i w:val="false"/>
          <w:color w:val="000000"/>
          <w:sz w:val="28"/>
        </w:rPr>
        <w:t>
      3 баллдан төмен – "қанағаттанарлықсыз";</w:t>
      </w:r>
      <w:r>
        <w:br/>
      </w:r>
      <w:r>
        <w:rPr>
          <w:rFonts w:ascii="Times New Roman"/>
          <w:b w:val="false"/>
          <w:i w:val="false"/>
          <w:color w:val="000000"/>
          <w:sz w:val="28"/>
        </w:rPr>
        <w:t>
      3 баллдан бастап 4 баллға дейін – "қанағаттанарлық;</w:t>
      </w:r>
      <w:r>
        <w:br/>
      </w:r>
      <w:r>
        <w:rPr>
          <w:rFonts w:ascii="Times New Roman"/>
          <w:b w:val="false"/>
          <w:i w:val="false"/>
          <w:color w:val="000000"/>
          <w:sz w:val="28"/>
        </w:rPr>
        <w:t>
      4 баллдан бастап 5 балға дейін – "тиімді";</w:t>
      </w:r>
      <w:r>
        <w:br/>
      </w:r>
      <w:r>
        <w:rPr>
          <w:rFonts w:ascii="Times New Roman"/>
          <w:b w:val="false"/>
          <w:i w:val="false"/>
          <w:color w:val="000000"/>
          <w:sz w:val="28"/>
        </w:rPr>
        <w:t>
      5 балл – "өте жақсы".</w:t>
      </w:r>
      <w:r>
        <w:br/>
      </w:r>
      <w:r>
        <w:rPr>
          <w:rFonts w:ascii="Times New Roman"/>
          <w:b w:val="false"/>
          <w:i w:val="false"/>
          <w:color w:val="000000"/>
          <w:sz w:val="28"/>
        </w:rPr>
        <w:t>
</w:t>
      </w:r>
    </w:p>
    <w:bookmarkStart w:name="z51"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Кадр қызметінің қызметкері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Кадр қызметінің қызметкері (персоналды басқару қызметі) Комиссияның отырысына мынадай құжаттарды:</w:t>
      </w:r>
      <w:r>
        <w:br/>
      </w:r>
      <w:r>
        <w:rPr>
          <w:rFonts w:ascii="Times New Roman"/>
          <w:b w:val="false"/>
          <w:i w:val="false"/>
          <w:color w:val="000000"/>
          <w:sz w:val="28"/>
        </w:rPr>
        <w:t>
      1) толтырылған бағалау парақтарын;</w:t>
      </w:r>
      <w:r>
        <w:br/>
      </w:r>
      <w:r>
        <w:rPr>
          <w:rFonts w:ascii="Times New Roman"/>
          <w:b w:val="false"/>
          <w:i w:val="false"/>
          <w:color w:val="000000"/>
          <w:sz w:val="28"/>
        </w:rPr>
        <w:t>
      2) толтырылған айналмалы бағалау парағын (жылдық бағалау үшін);</w:t>
      </w:r>
      <w:r>
        <w:br/>
      </w:r>
      <w:r>
        <w:rPr>
          <w:rFonts w:ascii="Times New Roman"/>
          <w:b w:val="false"/>
          <w:i w:val="false"/>
          <w:color w:val="000000"/>
          <w:sz w:val="28"/>
        </w:rPr>
        <w:t>
      3) "Б" корпусы қызметшісінің лауазымдық нұсқаулығын;</w:t>
      </w:r>
      <w:r>
        <w:br/>
      </w:r>
      <w:r>
        <w:rPr>
          <w:rFonts w:ascii="Times New Roman"/>
          <w:b w:val="false"/>
          <w:i w:val="false"/>
          <w:color w:val="000000"/>
          <w:sz w:val="28"/>
        </w:rPr>
        <w:t xml:space="preserve">
      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2) "Б" корпусы қызметшісін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41. Кадр қызметінің қызметкері (персоналды басқару қызметі)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бола алмайды. Бұл жағдайда кадр қызметінің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42. Осы Әдістеменің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кадр қызметінің қызметкерінде (персоналды басқару қызметінде) сақталады.</w:t>
      </w:r>
      <w:r>
        <w:br/>
      </w:r>
      <w:r>
        <w:rPr>
          <w:rFonts w:ascii="Times New Roman"/>
          <w:b w:val="false"/>
          <w:i w:val="false"/>
          <w:color w:val="000000"/>
          <w:sz w:val="28"/>
        </w:rPr>
        <w:t>
</w:t>
      </w:r>
    </w:p>
    <w:bookmarkStart w:name="z56"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61"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Кентау қалалық мәслихат</w:t>
            </w:r>
            <w:r>
              <w:br/>
            </w:r>
            <w:r>
              <w:rPr>
                <w:rFonts w:ascii="Times New Roman"/>
                <w:b w:val="false"/>
                <w:i w:val="false"/>
                <w:color w:val="000000"/>
                <w:sz w:val="20"/>
              </w:rPr>
              <w:t>аппаратының мемлекеттік әкімшілік</w:t>
            </w:r>
            <w:r>
              <w:br/>
            </w:r>
            <w:r>
              <w:rPr>
                <w:rFonts w:ascii="Times New Roman"/>
                <w:b w:val="false"/>
                <w:i w:val="false"/>
                <w:color w:val="000000"/>
                <w:sz w:val="20"/>
              </w:rPr>
              <w:t>қызметшілерінің қызметін бағалаудың</w:t>
            </w:r>
            <w:r>
              <w:br/>
            </w:r>
            <w:r>
              <w:rPr>
                <w:rFonts w:ascii="Times New Roman"/>
                <w:b w:val="false"/>
                <w:i w:val="false"/>
                <w:color w:val="000000"/>
                <w:sz w:val="20"/>
              </w:rPr>
              <w:t>Әдістемесіне 1-қосымша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both"/>
      </w:pPr>
      <w:r>
        <w:rPr>
          <w:rFonts w:ascii="Times New Roman"/>
          <w:b w:val="false"/>
          <w:i w:val="false"/>
          <w:color w:val="000000"/>
          <w:sz w:val="28"/>
        </w:rPr>
        <w:t>            ___________________________________ жыл</w:t>
      </w:r>
      <w:r>
        <w:br/>
      </w:r>
      <w:r>
        <w:rPr>
          <w:rFonts w:ascii="Times New Roman"/>
          <w:b w:val="false"/>
          <w:i w:val="false"/>
          <w:color w:val="000000"/>
          <w:sz w:val="28"/>
        </w:rPr>
        <w:t>(жеке жоспар құрастырылатын кезең)</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Қызметшінің Т.А.Ә. (болған жағдайда):______________________________________</w:t>
      </w:r>
      <w:r>
        <w:br/>
      </w:r>
      <w:r>
        <w:rPr>
          <w:rFonts w:ascii="Times New Roman"/>
          <w:b w:val="false"/>
          <w:i w:val="false"/>
          <w:color w:val="000000"/>
          <w:sz w:val="28"/>
        </w:rPr>
        <w:t>Қызметшінің лауазымы: __________________________________________________</w:t>
      </w:r>
      <w:r>
        <w:br/>
      </w:r>
      <w:r>
        <w:rPr>
          <w:rFonts w:ascii="Times New Roman"/>
          <w:b w:val="false"/>
          <w:i w:val="false"/>
          <w:color w:val="000000"/>
          <w:sz w:val="28"/>
        </w:rPr>
        <w:t>Қызметшінің құрылымдық бөлімшесінің атауы:_______________________________</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2"/>
        <w:gridCol w:w="5436"/>
        <w:gridCol w:w="3552"/>
      </w:tblGrid>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Ескертпе:</w:t>
      </w:r>
      <w:r>
        <w:br/>
      </w:r>
      <w:r>
        <w:rPr>
          <w:rFonts w:ascii="Times New Roman"/>
          <w:b w:val="false"/>
          <w:i w:val="false"/>
          <w:color w:val="000000"/>
          <w:sz w:val="28"/>
        </w:rPr>
        <w:t>
      -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Іс-шаралардың саны мен күрделілігі мемлекеттік органға сәйкес келуі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028"/>
        <w:gridCol w:w="6272"/>
      </w:tblGrid>
      <w:tr>
        <w:trPr>
          <w:trHeight w:val="30" w:hRule="atLeast"/>
        </w:trPr>
        <w:tc>
          <w:tcPr>
            <w:tcW w:w="60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xml:space="preserve">
Т.А.Ә. </w:t>
            </w:r>
            <w:r>
              <w:rPr>
                <w:rFonts w:ascii="Times New Roman"/>
                <w:b w:val="false"/>
                <w:i/>
                <w:color w:val="000000"/>
                <w:sz w:val="20"/>
              </w:rPr>
              <w:t>(</w:t>
            </w:r>
            <w:r>
              <w:rPr>
                <w:rFonts w:ascii="Times New Roman"/>
                <w:b w:val="false"/>
                <w:i/>
                <w:color w:val="000000"/>
                <w:sz w:val="20"/>
              </w:rPr>
              <w:t>болған</w:t>
            </w:r>
            <w:r>
              <w:rPr>
                <w:rFonts w:ascii="Times New Roman"/>
                <w:b w:val="false"/>
                <w:i w:val="false"/>
                <w:color w:val="000000"/>
                <w:sz w:val="20"/>
              </w:rPr>
              <w:t xml:space="preserve"> </w:t>
            </w:r>
            <w:r>
              <w:rPr>
                <w:rFonts w:ascii="Times New Roman"/>
                <w:b w:val="false"/>
                <w:i/>
                <w:color w:val="000000"/>
                <w:sz w:val="20"/>
              </w:rPr>
              <w:t>жағдайда</w:t>
            </w:r>
            <w:r>
              <w:rPr>
                <w:rFonts w:ascii="Times New Roman"/>
                <w:b w:val="false"/>
                <w:i/>
                <w:color w:val="000000"/>
                <w:sz w:val="20"/>
              </w:rPr>
              <w:t>)</w:t>
            </w:r>
            <w:r>
              <w:rPr>
                <w:rFonts w:ascii="Times New Roman"/>
                <w:b w:val="false"/>
                <w:i w:val="false"/>
                <w:color w:val="000000"/>
                <w:sz w:val="20"/>
              </w:rPr>
              <w:t>______</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r>
              <w:br/>
            </w:r>
            <w:r>
              <w:rPr>
                <w:rFonts w:ascii="Times New Roman"/>
                <w:b w:val="false"/>
                <w:i w:val="false"/>
                <w:color w:val="000000"/>
                <w:sz w:val="20"/>
              </w:rPr>
              <w:t>
</w:t>
            </w:r>
          </w:p>
        </w:tc>
        <w:tc>
          <w:tcPr>
            <w:tcW w:w="627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xml:space="preserve">
Т.А.Ә. </w:t>
            </w:r>
            <w:r>
              <w:rPr>
                <w:rFonts w:ascii="Times New Roman"/>
                <w:b w:val="false"/>
                <w:i/>
                <w:color w:val="000000"/>
                <w:sz w:val="20"/>
              </w:rPr>
              <w:t>(</w:t>
            </w:r>
            <w:r>
              <w:rPr>
                <w:rFonts w:ascii="Times New Roman"/>
                <w:b w:val="false"/>
                <w:i/>
                <w:color w:val="000000"/>
                <w:sz w:val="20"/>
              </w:rPr>
              <w:t>болған</w:t>
            </w:r>
            <w:r>
              <w:rPr>
                <w:rFonts w:ascii="Times New Roman"/>
                <w:b w:val="false"/>
                <w:i w:val="false"/>
                <w:color w:val="000000"/>
                <w:sz w:val="20"/>
              </w:rPr>
              <w:t xml:space="preserve"> </w:t>
            </w:r>
            <w:r>
              <w:rPr>
                <w:rFonts w:ascii="Times New Roman"/>
                <w:b w:val="false"/>
                <w:i/>
                <w:color w:val="000000"/>
                <w:sz w:val="20"/>
              </w:rPr>
              <w:t>жағдайда</w:t>
            </w:r>
            <w:r>
              <w:rPr>
                <w:rFonts w:ascii="Times New Roman"/>
                <w:b w:val="false"/>
                <w:i/>
                <w:color w:val="000000"/>
                <w:sz w:val="20"/>
              </w:rPr>
              <w:t>)</w:t>
            </w:r>
            <w:r>
              <w:rPr>
                <w:rFonts w:ascii="Times New Roman"/>
                <w:b w:val="false"/>
                <w:i w:val="false"/>
                <w:color w:val="000000"/>
                <w:sz w:val="20"/>
              </w:rPr>
              <w:t>_______</w:t>
            </w:r>
            <w:r>
              <w:br/>
            </w:r>
            <w:r>
              <w:rPr>
                <w:rFonts w:ascii="Times New Roman"/>
                <w:b w:val="false"/>
                <w:i w:val="false"/>
                <w:color w:val="000000"/>
                <w:sz w:val="20"/>
              </w:rPr>
              <w:t>күні 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Кентау қалалық мәслихат</w:t>
            </w:r>
            <w:r>
              <w:br/>
            </w:r>
            <w:r>
              <w:rPr>
                <w:rFonts w:ascii="Times New Roman"/>
                <w:b w:val="false"/>
                <w:i w:val="false"/>
                <w:color w:val="000000"/>
                <w:sz w:val="20"/>
              </w:rPr>
              <w:t>аппаратының мемлекеттік әкімшілік</w:t>
            </w:r>
            <w:r>
              <w:br/>
            </w:r>
            <w:r>
              <w:rPr>
                <w:rFonts w:ascii="Times New Roman"/>
                <w:b w:val="false"/>
                <w:i w:val="false"/>
                <w:color w:val="000000"/>
                <w:sz w:val="20"/>
              </w:rPr>
              <w:t>қызметшілерінің қызметін бағалаудың</w:t>
            </w:r>
            <w:r>
              <w:br/>
            </w:r>
            <w:r>
              <w:rPr>
                <w:rFonts w:ascii="Times New Roman"/>
                <w:b w:val="false"/>
                <w:i w:val="false"/>
                <w:color w:val="000000"/>
                <w:sz w:val="20"/>
              </w:rPr>
              <w:t>Әдістемесіне 2-қосымша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(бағаланатын кезең)</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 _________________________</w:t>
      </w:r>
      <w:r>
        <w:br/>
      </w:r>
      <w:r>
        <w:rPr>
          <w:rFonts w:ascii="Times New Roman"/>
          <w:b w:val="false"/>
          <w:i w:val="false"/>
          <w:color w:val="000000"/>
          <w:sz w:val="28"/>
        </w:rPr>
        <w:t>Бағаланатын қызметшінің лауазымы: ______________________________________</w:t>
      </w:r>
      <w:r>
        <w:br/>
      </w:r>
      <w:r>
        <w:rPr>
          <w:rFonts w:ascii="Times New Roman"/>
          <w:b w:val="false"/>
          <w:i w:val="false"/>
          <w:color w:val="000000"/>
          <w:sz w:val="28"/>
        </w:rPr>
        <w:t>Бағаланатын қызметшінің құрылымдық бөлімшесінің атауы: __________________</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4"/>
        <w:gridCol w:w="2188"/>
        <w:gridCol w:w="1326"/>
        <w:gridCol w:w="1326"/>
        <w:gridCol w:w="2488"/>
        <w:gridCol w:w="1755"/>
        <w:gridCol w:w="1755"/>
        <w:gridCol w:w="658"/>
      </w:tblGrid>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Көтермеленетiн көрсеткіштер мен қызмет түрлері туралы мәліметтер</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Т.А.Ә. (болған жағдайда)_________</w:t>
            </w:r>
            <w:r>
              <w:br/>
            </w:r>
            <w:r>
              <w:rPr>
                <w:rFonts w:ascii="Times New Roman"/>
                <w:b w:val="false"/>
                <w:i w:val="false"/>
                <w:color w:val="000000"/>
                <w:sz w:val="20"/>
              </w:rPr>
              <w:t>күні ___________________________</w:t>
            </w:r>
            <w:r>
              <w:br/>
            </w:r>
            <w:r>
              <w:rPr>
                <w:rFonts w:ascii="Times New Roman"/>
                <w:b w:val="false"/>
                <w:i w:val="false"/>
                <w:color w:val="000000"/>
                <w:sz w:val="20"/>
              </w:rPr>
              <w:t>қолы __________________________</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Т.А.Ә. (болған жағдайда)______________</w:t>
            </w:r>
            <w:r>
              <w:br/>
            </w:r>
            <w:r>
              <w:rPr>
                <w:rFonts w:ascii="Times New Roman"/>
                <w:b w:val="false"/>
                <w:i w:val="false"/>
                <w:color w:val="000000"/>
                <w:sz w:val="20"/>
              </w:rPr>
              <w:t>күні ________________________________</w:t>
            </w:r>
            <w:r>
              <w:br/>
            </w:r>
            <w:r>
              <w:rPr>
                <w:rFonts w:ascii="Times New Roman"/>
                <w:b w:val="false"/>
                <w:i w:val="false"/>
                <w:color w:val="000000"/>
                <w:sz w:val="20"/>
              </w:rPr>
              <w:t>қолы _______________________________</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Кентау қалалық мәслихат</w:t>
            </w:r>
            <w:r>
              <w:br/>
            </w:r>
            <w:r>
              <w:rPr>
                <w:rFonts w:ascii="Times New Roman"/>
                <w:b w:val="false"/>
                <w:i w:val="false"/>
                <w:color w:val="000000"/>
                <w:sz w:val="20"/>
              </w:rPr>
              <w:t>аппаратының мемлекеттік әкімшілік</w:t>
            </w:r>
            <w:r>
              <w:br/>
            </w:r>
            <w:r>
              <w:rPr>
                <w:rFonts w:ascii="Times New Roman"/>
                <w:b w:val="false"/>
                <w:i w:val="false"/>
                <w:color w:val="000000"/>
                <w:sz w:val="20"/>
              </w:rPr>
              <w:t>қызметшілерінің қызметін бағалаудың</w:t>
            </w:r>
            <w:r>
              <w:br/>
            </w:r>
            <w:r>
              <w:rPr>
                <w:rFonts w:ascii="Times New Roman"/>
                <w:b w:val="false"/>
                <w:i w:val="false"/>
                <w:color w:val="000000"/>
                <w:sz w:val="20"/>
              </w:rPr>
              <w:t>Әдістемесіне 3-қосымша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_________________________жыл</w:t>
      </w:r>
      <w:r>
        <w:br/>
      </w:r>
      <w:r>
        <w:rPr>
          <w:rFonts w:ascii="Times New Roman"/>
          <w:b w:val="false"/>
          <w:i/>
          <w:color w:val="000000"/>
          <w:sz w:val="28"/>
        </w:rPr>
        <w:t>(бағаланатын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 _________________________</w:t>
      </w:r>
      <w:r>
        <w:br/>
      </w:r>
      <w:r>
        <w:rPr>
          <w:rFonts w:ascii="Times New Roman"/>
          <w:b w:val="false"/>
          <w:i w:val="false"/>
          <w:color w:val="000000"/>
          <w:sz w:val="28"/>
        </w:rPr>
        <w:t>Бағаланатын қызметшінің лауазымы: ______________________________________</w:t>
      </w:r>
      <w:r>
        <w:br/>
      </w:r>
      <w:r>
        <w:rPr>
          <w:rFonts w:ascii="Times New Roman"/>
          <w:b w:val="false"/>
          <w:i w:val="false"/>
          <w:color w:val="000000"/>
          <w:sz w:val="28"/>
        </w:rPr>
        <w:t>Бағаланатын қызметшінің құрылымдық бөлімшесінің атауы:__________________</w:t>
      </w:r>
      <w:r>
        <w:br/>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8"/>
        <w:gridCol w:w="1540"/>
        <w:gridCol w:w="2942"/>
        <w:gridCol w:w="824"/>
        <w:gridCol w:w="2173"/>
        <w:gridCol w:w="2363"/>
        <w:gridCol w:w="1520"/>
      </w:tblGrid>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Т.А.Ә. (болған жағдайда) ____________________________</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Т.А.Ә. (болған жағдайда) ___________________________</w:t>
            </w:r>
            <w:r>
              <w:br/>
            </w:r>
            <w:r>
              <w:rPr>
                <w:rFonts w:ascii="Times New Roman"/>
                <w:b w:val="false"/>
                <w:i w:val="false"/>
                <w:color w:val="000000"/>
                <w:sz w:val="20"/>
              </w:rPr>
              <w:t>күні_______________________</w:t>
            </w:r>
            <w:r>
              <w:br/>
            </w:r>
            <w:r>
              <w:rPr>
                <w:rFonts w:ascii="Times New Roman"/>
                <w:b w:val="false"/>
                <w:i w:val="false"/>
                <w:color w:val="000000"/>
                <w:sz w:val="20"/>
              </w:rPr>
              <w:t>қолы ______________________</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Кентау қалалық мәслихат</w:t>
            </w:r>
            <w:r>
              <w:br/>
            </w:r>
            <w:r>
              <w:rPr>
                <w:rFonts w:ascii="Times New Roman"/>
                <w:b w:val="false"/>
                <w:i w:val="false"/>
                <w:color w:val="000000"/>
                <w:sz w:val="20"/>
              </w:rPr>
              <w:t>аппаратының мемлекеттік әкімшілік</w:t>
            </w:r>
            <w:r>
              <w:br/>
            </w:r>
            <w:r>
              <w:rPr>
                <w:rFonts w:ascii="Times New Roman"/>
                <w:b w:val="false"/>
                <w:i w:val="false"/>
                <w:color w:val="000000"/>
                <w:sz w:val="20"/>
              </w:rPr>
              <w:t>қызметшілерінің қызметін бағалаудың</w:t>
            </w:r>
            <w:r>
              <w:br/>
            </w:r>
            <w:r>
              <w:rPr>
                <w:rFonts w:ascii="Times New Roman"/>
                <w:b w:val="false"/>
                <w:i w:val="false"/>
                <w:color w:val="000000"/>
                <w:sz w:val="20"/>
              </w:rPr>
              <w:t>Әдістемесіне 4-қосымша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Айналмалы бағалау нәтижелері</w:t>
      </w:r>
    </w:p>
    <w:p>
      <w:pPr>
        <w:spacing w:after="0"/>
        <w:ind w:left="0"/>
        <w:jc w:val="both"/>
      </w:pPr>
      <w:r>
        <w:rPr>
          <w:rFonts w:ascii="Times New Roman"/>
          <w:b w:val="false"/>
          <w:i w:val="false"/>
          <w:color w:val="000000"/>
          <w:sz w:val="28"/>
        </w:rPr>
        <w:t>            __________________________________________________ жыл</w:t>
      </w:r>
      <w:r>
        <w:br/>
      </w:r>
      <w:r>
        <w:rPr>
          <w:rFonts w:ascii="Times New Roman"/>
          <w:b w:val="false"/>
          <w:i/>
          <w:color w:val="000000"/>
          <w:sz w:val="28"/>
        </w:rPr>
        <w:t>(бағаланатын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Бағаланатын қызметшінің Т.А.Ә. </w:t>
      </w:r>
      <w:r>
        <w:rPr>
          <w:rFonts w:ascii="Times New Roman"/>
          <w:b w:val="false"/>
          <w:i/>
          <w:color w:val="000000"/>
          <w:sz w:val="28"/>
        </w:rPr>
        <w:t>(болған жағдайда)</w:t>
      </w:r>
      <w:r>
        <w:rPr>
          <w:rFonts w:ascii="Times New Roman"/>
          <w:b w:val="false"/>
          <w:i w:val="false"/>
          <w:color w:val="000000"/>
          <w:sz w:val="28"/>
        </w:rPr>
        <w:t>: ______________________</w:t>
      </w:r>
      <w:r>
        <w:br/>
      </w:r>
      <w:r>
        <w:rPr>
          <w:rFonts w:ascii="Times New Roman"/>
          <w:b w:val="false"/>
          <w:i w:val="false"/>
          <w:color w:val="000000"/>
          <w:sz w:val="28"/>
        </w:rPr>
        <w:t>Бағаланатын қызметшінің лауазымы: ____________________________________</w:t>
      </w:r>
      <w:r>
        <w:br/>
      </w:r>
      <w:r>
        <w:rPr>
          <w:rFonts w:ascii="Times New Roman"/>
          <w:b w:val="false"/>
          <w:i w:val="false"/>
          <w:color w:val="000000"/>
          <w:sz w:val="28"/>
        </w:rPr>
        <w:t>Бағаланатын қызметшінің құрылымдық бөлімшесінің атауы:________________</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4"/>
        <w:gridCol w:w="2204"/>
        <w:gridCol w:w="5304"/>
        <w:gridCol w:w="2588"/>
      </w:tblGrid>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Құзіреттін аталуы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Тікелей</w:t>
            </w:r>
            <w:r>
              <w:rPr>
                <w:rFonts w:ascii="Times New Roman"/>
                <w:b w:val="false"/>
                <w:i w:val="false"/>
                <w:color w:val="000000"/>
                <w:sz w:val="20"/>
              </w:rPr>
              <w:t xml:space="preserve"> </w:t>
            </w:r>
            <w:r>
              <w:rPr>
                <w:rFonts w:ascii="Times New Roman"/>
                <w:b w:val="false"/>
                <w:i/>
                <w:color w:val="000000"/>
                <w:sz w:val="20"/>
              </w:rPr>
              <w:t>басшы</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Бағынышты</w:t>
            </w:r>
            <w:r>
              <w:rPr>
                <w:rFonts w:ascii="Times New Roman"/>
                <w:b w:val="false"/>
                <w:i w:val="false"/>
                <w:color w:val="000000"/>
                <w:sz w:val="20"/>
              </w:rPr>
              <w:t xml:space="preserve"> </w:t>
            </w:r>
            <w:r>
              <w:rPr>
                <w:rFonts w:ascii="Times New Roman"/>
                <w:b w:val="false"/>
                <w:i/>
                <w:color w:val="000000"/>
                <w:sz w:val="20"/>
              </w:rPr>
              <w:t>адам</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негіздей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Әріптесі</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Кентау қалалық мәслихат</w:t>
            </w:r>
            <w:r>
              <w:br/>
            </w:r>
            <w:r>
              <w:rPr>
                <w:rFonts w:ascii="Times New Roman"/>
                <w:b w:val="false"/>
                <w:i w:val="false"/>
                <w:color w:val="000000"/>
                <w:sz w:val="20"/>
              </w:rPr>
              <w:t>аппаратының мемлекеттік әкімшілік</w:t>
            </w:r>
            <w:r>
              <w:br/>
            </w:r>
            <w:r>
              <w:rPr>
                <w:rFonts w:ascii="Times New Roman"/>
                <w:b w:val="false"/>
                <w:i w:val="false"/>
                <w:color w:val="000000"/>
                <w:sz w:val="20"/>
              </w:rPr>
              <w:t>қызметшілерінің қызметін бағалаудың</w:t>
            </w:r>
            <w:r>
              <w:br/>
            </w:r>
            <w:r>
              <w:rPr>
                <w:rFonts w:ascii="Times New Roman"/>
                <w:b w:val="false"/>
                <w:i w:val="false"/>
                <w:color w:val="000000"/>
                <w:sz w:val="20"/>
              </w:rPr>
              <w:t>Әдістемесіне 5-қосымша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color w:val="000000"/>
          <w:sz w:val="28"/>
        </w:rPr>
        <w:t>(мемлекеттік органның атауы)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color w:val="000000"/>
          <w:sz w:val="28"/>
        </w:rPr>
        <w:t>(бағалау түрі: тоқсандық /жылдық және бағаланатын кезең</w:t>
      </w:r>
      <w:r>
        <w:br/>
      </w:r>
      <w:r>
        <w:rPr>
          <w:rFonts w:ascii="Times New Roman"/>
          <w:b w:val="false"/>
          <w:i/>
          <w:color w:val="000000"/>
          <w:sz w:val="28"/>
        </w:rPr>
        <w:t>(тоқсан және (немесе) жыл)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Бағалау</w:t>
      </w:r>
      <w:r>
        <w:rPr>
          <w:rFonts w:ascii="Times New Roman"/>
          <w:b w:val="false"/>
          <w:i w:val="false"/>
          <w:color w:val="000000"/>
          <w:sz w:val="28"/>
        </w:rPr>
        <w:t xml:space="preserve"> </w:t>
      </w:r>
      <w:r>
        <w:rPr>
          <w:rFonts w:ascii="Times New Roman"/>
          <w:b/>
          <w:i w:val="false"/>
          <w:color w:val="000000"/>
          <w:sz w:val="28"/>
        </w:rPr>
        <w:t>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7"/>
        <w:gridCol w:w="6174"/>
        <w:gridCol w:w="2478"/>
        <w:gridCol w:w="1171"/>
      </w:tblGrid>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Қызметшілердің Т.А.Ә. (болған жағдайда)</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Тексерген:</w:t>
      </w:r>
      <w:r>
        <w:br/>
      </w:r>
      <w:r>
        <w:rPr>
          <w:rFonts w:ascii="Times New Roman"/>
          <w:b w:val="false"/>
          <w:i w:val="false"/>
          <w:color w:val="000000"/>
          <w:sz w:val="28"/>
        </w:rPr>
        <w:t>Комиссия хатшысы: _______________________ Күні: _____________</w:t>
      </w:r>
      <w:r>
        <w:br/>
      </w:r>
      <w:r>
        <w:rPr>
          <w:rFonts w:ascii="Times New Roman"/>
          <w:b w:val="false"/>
          <w:i w:val="false"/>
          <w:color w:val="000000"/>
          <w:sz w:val="28"/>
        </w:rPr>
        <w:t xml:space="preserve">                 </w:t>
      </w:r>
      <w:r>
        <w:rPr>
          <w:rFonts w:ascii="Times New Roman"/>
          <w:b w:val="false"/>
          <w:i/>
          <w:color w:val="000000"/>
          <w:sz w:val="28"/>
        </w:rPr>
        <w:t>(Т.А.Ә. (</w:t>
      </w:r>
      <w:r>
        <w:rPr>
          <w:rFonts w:ascii="Times New Roman"/>
          <w:b w:val="false"/>
          <w:i/>
          <w:color w:val="000000"/>
          <w:sz w:val="28"/>
        </w:rPr>
        <w:t>болған</w:t>
      </w:r>
      <w:r>
        <w:rPr>
          <w:rFonts w:ascii="Times New Roman"/>
          <w:b w:val="false"/>
          <w:i w:val="false"/>
          <w:color w:val="000000"/>
          <w:sz w:val="28"/>
        </w:rPr>
        <w:t xml:space="preserve"> </w:t>
      </w:r>
      <w:r>
        <w:rPr>
          <w:rFonts w:ascii="Times New Roman"/>
          <w:b w:val="false"/>
          <w:i/>
          <w:color w:val="000000"/>
          <w:sz w:val="28"/>
        </w:rPr>
        <w:t>жағдайда</w:t>
      </w:r>
      <w:r>
        <w:rPr>
          <w:rFonts w:ascii="Times New Roman"/>
          <w:b w:val="false"/>
          <w:i/>
          <w:color w:val="000000"/>
          <w:sz w:val="28"/>
        </w:rPr>
        <w:t xml:space="preserve">), </w:t>
      </w:r>
      <w:r>
        <w:rPr>
          <w:rFonts w:ascii="Times New Roman"/>
          <w:b w:val="false"/>
          <w:i/>
          <w:color w:val="000000"/>
          <w:sz w:val="28"/>
        </w:rPr>
        <w:t>қолы</w:t>
      </w:r>
      <w:r>
        <w:rPr>
          <w:rFonts w:ascii="Times New Roman"/>
          <w:b w:val="false"/>
          <w:i/>
          <w:color w:val="000000"/>
          <w:sz w:val="28"/>
        </w:rPr>
        <w:t>)</w:t>
      </w:r>
      <w:r>
        <w:br/>
      </w:r>
      <w:r>
        <w:rPr>
          <w:rFonts w:ascii="Times New Roman"/>
          <w:b w:val="false"/>
          <w:i w:val="false"/>
          <w:color w:val="000000"/>
          <w:sz w:val="28"/>
        </w:rPr>
        <w:t>Комиссия төрағасы: _____________________ Күні: _______________</w:t>
      </w:r>
      <w:r>
        <w:br/>
      </w:r>
      <w:r>
        <w:rPr>
          <w:rFonts w:ascii="Times New Roman"/>
          <w:b w:val="false"/>
          <w:i w:val="false"/>
          <w:color w:val="000000"/>
          <w:sz w:val="28"/>
        </w:rPr>
        <w:t xml:space="preserve">                </w:t>
      </w:r>
      <w:r>
        <w:rPr>
          <w:rFonts w:ascii="Times New Roman"/>
          <w:b w:val="false"/>
          <w:i/>
          <w:color w:val="000000"/>
          <w:sz w:val="28"/>
        </w:rPr>
        <w:t>(Т.А.Ә. (</w:t>
      </w:r>
      <w:r>
        <w:rPr>
          <w:rFonts w:ascii="Times New Roman"/>
          <w:b w:val="false"/>
          <w:i/>
          <w:color w:val="000000"/>
          <w:sz w:val="28"/>
        </w:rPr>
        <w:t>болған</w:t>
      </w:r>
      <w:r>
        <w:rPr>
          <w:rFonts w:ascii="Times New Roman"/>
          <w:b w:val="false"/>
          <w:i w:val="false"/>
          <w:color w:val="000000"/>
          <w:sz w:val="28"/>
        </w:rPr>
        <w:t xml:space="preserve"> </w:t>
      </w:r>
      <w:r>
        <w:rPr>
          <w:rFonts w:ascii="Times New Roman"/>
          <w:b w:val="false"/>
          <w:i/>
          <w:color w:val="000000"/>
          <w:sz w:val="28"/>
        </w:rPr>
        <w:t>жағдайда</w:t>
      </w:r>
      <w:r>
        <w:rPr>
          <w:rFonts w:ascii="Times New Roman"/>
          <w:b w:val="false"/>
          <w:i/>
          <w:color w:val="000000"/>
          <w:sz w:val="28"/>
        </w:rPr>
        <w:t xml:space="preserve">), </w:t>
      </w:r>
      <w:r>
        <w:rPr>
          <w:rFonts w:ascii="Times New Roman"/>
          <w:b w:val="false"/>
          <w:i/>
          <w:color w:val="000000"/>
          <w:sz w:val="28"/>
        </w:rPr>
        <w:t>қолы</w:t>
      </w:r>
      <w:r>
        <w:rPr>
          <w:rFonts w:ascii="Times New Roman"/>
          <w:b w:val="false"/>
          <w:i/>
          <w:color w:val="000000"/>
          <w:sz w:val="28"/>
        </w:rPr>
        <w:t>)</w:t>
      </w:r>
      <w:r>
        <w:br/>
      </w:r>
      <w:r>
        <w:rPr>
          <w:rFonts w:ascii="Times New Roman"/>
          <w:b w:val="false"/>
          <w:i w:val="false"/>
          <w:color w:val="000000"/>
          <w:sz w:val="28"/>
        </w:rPr>
        <w:t>Комиссия мүшесі: _________________________ Күні: _____________</w:t>
      </w:r>
      <w:r>
        <w:br/>
      </w:r>
      <w:r>
        <w:rPr>
          <w:rFonts w:ascii="Times New Roman"/>
          <w:b w:val="false"/>
          <w:i w:val="false"/>
          <w:color w:val="000000"/>
          <w:sz w:val="28"/>
        </w:rPr>
        <w:t xml:space="preserve">               </w:t>
      </w:r>
      <w:r>
        <w:rPr>
          <w:rFonts w:ascii="Times New Roman"/>
          <w:b w:val="false"/>
          <w:i/>
          <w:color w:val="000000"/>
          <w:sz w:val="28"/>
        </w:rPr>
        <w:t>(Т.А.Ә. (</w:t>
      </w:r>
      <w:r>
        <w:rPr>
          <w:rFonts w:ascii="Times New Roman"/>
          <w:b w:val="false"/>
          <w:i/>
          <w:color w:val="000000"/>
          <w:sz w:val="28"/>
        </w:rPr>
        <w:t>болған</w:t>
      </w:r>
      <w:r>
        <w:rPr>
          <w:rFonts w:ascii="Times New Roman"/>
          <w:b w:val="false"/>
          <w:i w:val="false"/>
          <w:color w:val="000000"/>
          <w:sz w:val="28"/>
        </w:rPr>
        <w:t xml:space="preserve"> </w:t>
      </w:r>
      <w:r>
        <w:rPr>
          <w:rFonts w:ascii="Times New Roman"/>
          <w:b w:val="false"/>
          <w:i/>
          <w:color w:val="000000"/>
          <w:sz w:val="28"/>
        </w:rPr>
        <w:t>жағдайда</w:t>
      </w:r>
      <w:r>
        <w:rPr>
          <w:rFonts w:ascii="Times New Roman"/>
          <w:b w:val="false"/>
          <w:i/>
          <w:color w:val="000000"/>
          <w:sz w:val="28"/>
        </w:rPr>
        <w:t xml:space="preserve">), </w:t>
      </w:r>
      <w:r>
        <w:rPr>
          <w:rFonts w:ascii="Times New Roman"/>
          <w:b w:val="false"/>
          <w:i/>
          <w:color w:val="000000"/>
          <w:sz w:val="28"/>
        </w:rPr>
        <w:t>қолы</w:t>
      </w:r>
      <w:r>
        <w:rPr>
          <w:rFonts w:ascii="Times New Roman"/>
          <w:b w:val="false"/>
          <w:i/>
          <w:color w:val="000000"/>
          <w:sz w:val="28"/>
        </w:rPr>
        <w:t>)</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