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f5d55" w14:textId="e9f5d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Шымкент қалалық мәслихатының 2015 жылғы 22 желтоқсандағы № 54/411-5с "2016-2018 жылдарға арналған Шымкент қаласының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Шымкент қалалық мәслихатының 2016 жылғы 21 қарашадағы № 9/85-6с шешiмi. Оңтүстiк Қазақстан облысының Әдiлет департаментiнде 2016 жылғы 23 қарашада № 3883 болып тiркелдi. 2017 жылдың 1 қаңтарына дейін қолданыста болды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ЖОБА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Шымкент қалалық мәслихатының 2015 жылғы 22 желтоқсандағы № 54/411-5с "2016-2018 жылдарға арналған Шымкент қаласының бюджеті туралы" шешіміне өзгерістер енгізу туралы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тармағына және </w:t>
      </w:r>
      <w:r>
        <w:rPr>
          <w:rFonts w:ascii="Times New Roman"/>
          <w:b w:val="false"/>
          <w:i w:val="false"/>
          <w:color w:val="000000"/>
          <w:sz w:val="28"/>
        </w:rPr>
        <w:t>111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қалалық мәслихат</w:t>
      </w:r>
      <w:r>
        <w:rPr>
          <w:rFonts w:ascii="Times New Roman"/>
          <w:b/>
          <w:i w:val="false"/>
          <w:color w:val="000000"/>
          <w:sz w:val="28"/>
        </w:rPr>
        <w:t xml:space="preserve">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Шымкент қалалық мәслихатының 2015 жылғы 22 желтоқсандағы № 54/411-5с "2016-2018 жылдарға арналған Шымкент қаласының бюджеті туралы" (Нормативтік құқықтық актілерді мемлекеттік тіркеу тізілімінде № 3484 тіркелген, 2016 жылғы 8 қаңтардағы "Шымкент келбеті"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2016-2018 жылдарға арналған Шымкент қаласының бюджеті тиісінше 1,2 және 3 қосымшаларға сәйкес, оның ішінде 2016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кірістер – 99 444 842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– 47 001 644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– 195 831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– 2 751 655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 түсімі – 49 495 712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шығындар – 102 936 975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таза бюджеттік кредиттеу – 4 861 906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– 4 861 906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қаржы активтерімен операциялар бойынша сальдо – -57 732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мемлекеттiң қаржы активтерiн сатудан түсетiн түсiмдер – 57 732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– -8 296 307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– 8 296 307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2-1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"6 876 598" деген сандар "6 989 226"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"153 993" деген сандар "143 094"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"198 119" деген сандар "173 416"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"6 872 620" деген сандар "8 216 889"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3-1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"3-1. 2016 жылға арналған қала бюджетінде республикалық бюджеттен нысаналы даму трансферттері келесідей мақсаттарға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коммуналдық тұрғын үй қорының тұрғын үйін жобалау және (немесе) салу, реконструкциялауға – 296 904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жылу-энергетикалық жүйені дамытуға – 150 000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3-2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"3 548 097" деген сандар "3 537 745"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"4 293 789" деген сандар "4 711 906"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"4. Қала әкімдігінің 2016 жылға арналған резерві 236 929 мың теңге сомасында бекітілсін.";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2016 жылдың 1 қаңтарынан бастап қолданысқа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Қалалық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Г.Құрманбекова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Н.Бекназаров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қарашадағы № 9/85-6с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№1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желтоқсандағы № 54/411-5с шешіміне №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Шымкент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"/>
        <w:gridCol w:w="436"/>
        <w:gridCol w:w="1059"/>
        <w:gridCol w:w="1059"/>
        <w:gridCol w:w="5753"/>
        <w:gridCol w:w="32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99 444 842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47 001 644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15 811 698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15 811 698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 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12 468 646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12 468 646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 салынатын 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6 160 399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4 219 743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1 301 536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 және қызметтерге 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11 887 898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10 952 709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 да 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 мәнді іс-әрекеттерді жасағаны және (немесе) оған уәкілеттігі бар мемлекеттік органдар немесе лауазымды адамдар құжаттар бергені үшін алынатын міндетті 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672 021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672 021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пакеттеріне дивидендтер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 тұрған, заңды тұлғалардағы қатысу үлесіне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басқа да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 бюджеттен қаржыландырылатын, сондай-ақ Қазақстан Республикасы Ұлттық Банкінің бюджетінен (шығыстар сметасынан) ұсталатын және қаржыландырылатын мемлекеттік мекемелер салатын айыппұлдар, өсімпұлдар, санкциялар, өндіріп 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 салықтық емес 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2 751 655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2 230 655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2 230 655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49 495 712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49 495 712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49 495 712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102 936 975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1 589 860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1 140 900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839 578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422 499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85 866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85 866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456 749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Қылмыстық-атқару жүйесі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 жазасын өтеген адамдарды әлеуметтік бейімдеу мен оңалтуды ұйымдастыру және жүзеге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46 964 495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11 518 884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11 267 728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10 640 595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33 042 007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26 554 502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25 543 882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1 010 620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6 487 505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6 487 505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2 372 081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2 372 081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11 724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1 218 695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2 239 517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707 639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681 654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66 284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1 320 353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1 320 353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113 048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Үкіметтік емес секторда мемлекеттік әлеуметтік тапсырысты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28 393 518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13 908 980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10 181 395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4 313 451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5 646 406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қызметтік тұрғын үй салуға, инженерлік-коммуникациялық инфрақұрылымды дамытуға және жастарға арналған жатақханаларды салуға, салып бітіру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3 592 217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 саласындағы мемлекеттік саясатты іске асыру бойынша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2 723 753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сейсмоқауіпті өңірлерінде орналасқан тұрғын үйлердің сейсмотұрақтылығын қолдауға бағытталған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 мен ұйымдардың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175 330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5 716 286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5 419 629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пайдалануды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779 375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2 185 363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2 277 561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8 768 252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1 513 932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653 752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7 241 807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1 278 103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1 937 678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3 925 507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4 479 950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587 836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дендропарктердiң жұмыс iстеуiн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2 983 107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2 683 645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2 524 228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4 625 590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 және 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3 588 071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3 588 071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3 588 071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1 037 519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1 037 519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тасымалдау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1 037 519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12 968 449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12 911 890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12 911 890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7 649 191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5 262 699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техникалық-экономикалық негіздемелерін және концессиялық жобалардың конкурстық құжаттамаларын әзірлеу немесе түзету, сондай-ақ қажетті сараптамаларын жүргізу, концессиялық жобаларды консультативтік сүйемелдеу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4 861 906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4 861 906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4 861 906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4 861 906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4 861 906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Жылу, сумен жабдықтау және су бұру жүйелерін реконструкция және құрылыс үшін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4 861 906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-57 732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 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Мемлекеттiң қаржы активтерiн сатудан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-8 296 307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8 296 307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қарашадағы № 9/85-6с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№ 2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желтоқсандағы № 54/411-5с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№ 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2016-2018 жылдарға арналған қаладағы аудандардың бюджеттік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376"/>
        <w:gridCol w:w="913"/>
        <w:gridCol w:w="914"/>
        <w:gridCol w:w="2669"/>
        <w:gridCol w:w="2261"/>
        <w:gridCol w:w="2261"/>
        <w:gridCol w:w="226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жылдар бойынша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1 951 096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1 516 913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3 624 154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422 499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422 499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422 499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Әл-Фараби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Қаратау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Әл-Фараби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Қаратау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1 513 932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1 173 113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3 215 361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1 513 932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1 173 113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3 215 361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1 513 932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1 173 113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3 215 361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653 752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921 783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1 521 648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565 127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Әл-Фараби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628 259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Қаратау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1 693 713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Әл-Фараби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819 549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765 839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Қаратау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83 799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Әл-Фараби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Қаратау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