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5cf09" w14:textId="2f5cf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 шаруашылығы саласындағы мемлекеттік көрсетілетін қызметтер регламенттерін бекіту туралы" Оңтүстік Қазақстан облысы әкімдігінің 2015 жылғы 26 қазандағы № 338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2016 жылғы 16 маусымдағы № 164 қаулысы. Оңтүстік Қазақстан облысының Әділет департаментінде 2016 жылғы 19 шілдеде № 3794 болып тіркелді. Күші жойылды - Түркістан облысы әкiмдiгiнiң 2020 жылғы 30 маусымдағы № 142 қаулысымен</w:t>
      </w:r>
    </w:p>
    <w:p>
      <w:pPr>
        <w:spacing w:after="0"/>
        <w:ind w:left="0"/>
        <w:jc w:val="both"/>
      </w:pPr>
      <w:bookmarkStart w:name="z2" w:id="0"/>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Түркістан облысы әкiмдiгiнiң 30.06.2020 № 142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 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Оңтүстік Қазақстан облысы әкімдігінің 2015 жылғы 26 қазандағы № 338 "Ауыл шаруашылығы саласындағы мемлекеттік көрсетілетін қызметтер регламенттерін бекіту туралы" (Нормативтік құқықтық актілерін мемлекеттік тіркеу тізілімінде № 3435 болып тіркелген, 2015 жылы 27 қарашада "Оңтүстік Қазақстан" газетіне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"Басым дақылдарды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регламенті" деген </w:t>
      </w:r>
      <w:r>
        <w:rPr>
          <w:rFonts w:ascii="Times New Roman"/>
          <w:b w:val="false"/>
          <w:i w:val="false"/>
          <w:color w:val="000000"/>
          <w:sz w:val="28"/>
        </w:rPr>
        <w:t>1-қосымшасы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"Ауыл шаруашылығы дақылдарын қорғалған топырақта өңдеп өсіру шығындарының құнын субсидиялау" мемлекеттік көрсетілетін қызметінің регламенті" деген </w:t>
      </w:r>
      <w:r>
        <w:rPr>
          <w:rFonts w:ascii="Times New Roman"/>
          <w:b w:val="false"/>
          <w:i w:val="false"/>
          <w:color w:val="000000"/>
          <w:sz w:val="28"/>
        </w:rPr>
        <w:t>2-қосымшасы</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"Жеміс-жидек дақылдары мен жүзімнің көпжылдық көшеттерін отырғызу және өсіру (оның ішінде қалпына келтіру) шығындарының құнын субсидиялау" мемлекеттік көрсетілетін қызметінің регламенті" деген </w:t>
      </w:r>
      <w:r>
        <w:rPr>
          <w:rFonts w:ascii="Times New Roman"/>
          <w:b w:val="false"/>
          <w:i w:val="false"/>
          <w:color w:val="000000"/>
          <w:sz w:val="28"/>
        </w:rPr>
        <w:t>3-қосымшасы</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"Тыңайтқыштар (органикалықтарды қоспағанда) құнын субсидиялау" мемлекеттік көрсетілетін қызметінің регламенті" деген </w:t>
      </w:r>
      <w:r>
        <w:rPr>
          <w:rFonts w:ascii="Times New Roman"/>
          <w:b w:val="false"/>
          <w:i w:val="false"/>
          <w:color w:val="000000"/>
          <w:sz w:val="28"/>
        </w:rPr>
        <w:t>4-қосымшасы</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қызметінің регламенті" деген </w:t>
      </w:r>
      <w:r>
        <w:rPr>
          <w:rFonts w:ascii="Times New Roman"/>
          <w:b w:val="false"/>
          <w:i w:val="false"/>
          <w:color w:val="000000"/>
          <w:sz w:val="28"/>
        </w:rPr>
        <w:t>6-қосымшасы</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қаулының "Тұқым шаруашылығын дамытуды субсидиялау" мемлекеттік көрсетілетін қызметінің регламенті" деген </w:t>
      </w:r>
      <w:r>
        <w:rPr>
          <w:rFonts w:ascii="Times New Roman"/>
          <w:b w:val="false"/>
          <w:i w:val="false"/>
          <w:color w:val="000000"/>
          <w:sz w:val="28"/>
        </w:rPr>
        <w:t>8-қосымшасы</w:t>
      </w: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"Оңтүстік Қазақстан облысы әкімінің аппараты" мемлекеттік мекемесі Қазақстан Республикасының заңнамалық актілерінде белгіленген тәртіпте:</w:t>
      </w:r>
      <w:r>
        <w:br/>
      </w:r>
      <w:r>
        <w:rPr>
          <w:rFonts w:ascii="Times New Roman"/>
          <w:b w:val="false"/>
          <w:i w:val="false"/>
          <w:color w:val="000000"/>
          <w:sz w:val="28"/>
        </w:rPr>
        <w:t>
      1) осы қаулыны Оңтүстік Қазақстан облысының аумағында таратылатын мерзімді баспа басылымдарында және "Әділет" ақпараттық-құқықтық жүйесінде ресми жариялануын;</w:t>
      </w:r>
      <w:r>
        <w:br/>
      </w:r>
      <w:r>
        <w:rPr>
          <w:rFonts w:ascii="Times New Roman"/>
          <w:b w:val="false"/>
          <w:i w:val="false"/>
          <w:color w:val="000000"/>
          <w:sz w:val="28"/>
        </w:rPr>
        <w:t>
      2) осы қаулыны Оңтүстік Қазақстан облысы әкімдігінің интернет-ресурсына орналастырылуын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С.Қ.Тұяқбаевқа жүктелсін.</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Б.Атамқұлов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Д.А.Сатыбалды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Е.Ә.Садыр</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Ұ.Сәдібеков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С.Қ.Тұяқбаев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К.Н.Мендебаев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1-қосымша</w:t>
            </w:r>
          </w:p>
        </w:tc>
      </w:tr>
    </w:tbl>
    <w:bookmarkStart w:name="z13" w:id="1"/>
    <w:p>
      <w:pPr>
        <w:spacing w:after="0"/>
        <w:ind w:left="0"/>
        <w:jc w:val="left"/>
      </w:pPr>
      <w:r>
        <w:rPr>
          <w:rFonts w:ascii="Times New Roman"/>
          <w:b/>
          <w:i w:val="false"/>
          <w:color w:val="000000"/>
        </w:rPr>
        <w:t xml:space="preserve">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көктемгі-егіс пен егін жинау жұмыстарын жүргізу үшін қажетті басқа да тауарлық-материалдық құндылықтардың құнын субсидиялау" мемлекеттік көрсетілетін қызмет регламенті</w:t>
      </w:r>
    </w:p>
    <w:bookmarkEnd w:id="1"/>
    <w:bookmarkStart w:name="z14" w:id="2"/>
    <w:p>
      <w:pPr>
        <w:spacing w:after="0"/>
        <w:ind w:left="0"/>
        <w:jc w:val="left"/>
      </w:pPr>
      <w:r>
        <w:rPr>
          <w:rFonts w:ascii="Times New Roman"/>
          <w:b/>
          <w:i w:val="false"/>
          <w:color w:val="000000"/>
        </w:rPr>
        <w:t xml:space="preserve"> 1. Жалпы ережелер</w:t>
      </w:r>
    </w:p>
    <w:bookmarkEnd w:id="2"/>
    <w:bookmarkStart w:name="z15" w:id="3"/>
    <w:p>
      <w:pPr>
        <w:spacing w:after="0"/>
        <w:ind w:left="0"/>
        <w:jc w:val="both"/>
      </w:pP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(бұдан әрі – мемлекеттік көрсетілетін қызмет) "Оңтүстік Қазақстан облысының ауыл шаруашылығы басқармасы" мемлекеттік мекемесімен (бұдан әрі - Басқарма) және облыстық маңызы бар аудан, қалалардың жергілікті атқарушы органдардың ауыл шаруашылығы саласындағы функцияларын жүзеге асыратын құрылымдық бөлімшелерімен (бұдан әрі- Бөлім) ұсынылады.</w:t>
      </w:r>
      <w:r>
        <w:br/>
      </w:r>
      <w:r>
        <w:rPr>
          <w:rFonts w:ascii="Times New Roman"/>
          <w:b w:val="false"/>
          <w:i w:val="false"/>
          <w:color w:val="000000"/>
          <w:sz w:val="28"/>
        </w:rPr>
        <w:t>
      Өтінімді қабылдау және мемлекеттік көрсетілетін қызмет нәтижесін беру:</w:t>
      </w:r>
      <w:r>
        <w:br/>
      </w:r>
      <w:r>
        <w:rPr>
          <w:rFonts w:ascii="Times New Roman"/>
          <w:b w:val="false"/>
          <w:i w:val="false"/>
          <w:color w:val="000000"/>
          <w:sz w:val="28"/>
        </w:rPr>
        <w:t>
      1) Басқарманың және Бөлімнің кеңселері;</w:t>
      </w:r>
      <w:r>
        <w:br/>
      </w: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w:t>
      </w:r>
      <w:r>
        <w:br/>
      </w:r>
      <w:r>
        <w:rPr>
          <w:rFonts w:ascii="Times New Roman"/>
          <w:b w:val="false"/>
          <w:i w:val="false"/>
          <w:color w:val="000000"/>
          <w:sz w:val="28"/>
        </w:rPr>
        <w:t>
      Мемлекеттік көрсетілетін қызметті көрсетудің нәтижесін ұсыну нысаны: электрондық және (немесе) қағаз түрінде.</w:t>
      </w:r>
      <w:r>
        <w:br/>
      </w:r>
      <w:r>
        <w:rPr>
          <w:rFonts w:ascii="Times New Roman"/>
          <w:b w:val="false"/>
          <w:i w:val="false"/>
          <w:color w:val="000000"/>
          <w:sz w:val="28"/>
        </w:rPr>
        <w:t xml:space="preserve">
      Мемлекеттік корпорация арқылы жүгінген кезде көрсетілетін қызметті алушыға Қазақстан Республикасы Ауыл шаруашылығы министрінің 2015 жылғы 6 мамырдағы № 4-3/423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(бұдан әрі - </w:t>
      </w:r>
      <w:r>
        <w:rPr>
          <w:rFonts w:ascii="Times New Roman"/>
          <w:b w:val="false"/>
          <w:i w:val="false"/>
          <w:color w:val="000000"/>
          <w:sz w:val="28"/>
        </w:rPr>
        <w:t>Стандарт</w:t>
      </w: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жеткізгіште көрсетілетін қызметті берушінің уәкілетті адамының қолы қойылған, субсидия тағайындау/тағайындамау туралы шешіммен хабарлама жолданады.</w:t>
      </w:r>
      <w:r>
        <w:br/>
      </w:r>
      <w:r>
        <w:rPr>
          <w:rFonts w:ascii="Times New Roman"/>
          <w:b w:val="false"/>
          <w:i w:val="false"/>
          <w:color w:val="000000"/>
          <w:sz w:val="28"/>
        </w:rPr>
        <w:t>
      Портал арқылы жүгінген кезде көрсетілетін қызметті алушыға "жеке кабинетіне" көрсетілетін қызметті берушінің уәкілетті адамының электрондық цифрлық қолтаңбасымен қол қойылған, электрондық құжат нысанында субсидия тағайындау/тағайындамау туралы шешіммен хабарлама жолданады.</w:t>
      </w:r>
    </w:p>
    <w:bookmarkEnd w:id="3"/>
    <w:bookmarkStart w:name="z18"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4"/>
    <w:bookmarkStart w:name="z19" w:id="5"/>
    <w:p>
      <w:pPr>
        <w:spacing w:after="0"/>
        <w:ind w:left="0"/>
        <w:jc w:val="both"/>
      </w:pPr>
      <w:r>
        <w:rPr>
          <w:rFonts w:ascii="Times New Roman"/>
          <w:b w:val="false"/>
          <w:i w:val="false"/>
          <w:color w:val="000000"/>
          <w:sz w:val="28"/>
        </w:rPr>
        <w:t xml:space="preserve">
      4. Мемлекеттік қызмет көрсету бойынша рәсімдердің (іс 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рұқсаттарды және белгіленген нысан бойынша көрсетілетін қызмет алушымен өтініш беру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оның орындау ұзақтығы:</w:t>
      </w:r>
      <w:r>
        <w:br/>
      </w:r>
      <w:r>
        <w:rPr>
          <w:rFonts w:ascii="Times New Roman"/>
          <w:b w:val="false"/>
          <w:i w:val="false"/>
          <w:color w:val="000000"/>
          <w:sz w:val="28"/>
        </w:rPr>
        <w:t>
      1) Бөлiм аудан (облыстық маңызы бар қала) әкімдігінің интернет-ресурсында және ресми баспасөз басылымдарында өтінімдерді қабылдаудың басталуы мен аяқталуы туралы хабарландыруды, ведомствоаралық комиссияның (бұдан әрі – Комиссия) жұмыс тәртiбiн орналастырады;</w:t>
      </w:r>
      <w:r>
        <w:br/>
      </w:r>
      <w:r>
        <w:rPr>
          <w:rFonts w:ascii="Times New Roman"/>
          <w:b w:val="false"/>
          <w:i w:val="false"/>
          <w:color w:val="000000"/>
          <w:sz w:val="28"/>
        </w:rPr>
        <w:t>
      2) көрсетілетін қызметті алушы Бөлім орналастырған өтінім қабылдаудың басталуы және аяқталуы туралы хабарландыруда көрсетілген мерзімдерден кешіктірмей Бөлімге өтiнiмді және нөмiрi көрсетiлген банктiк шоттың бар екендiгi туралы екінші деңгейдегі банк не Ұлттық почта операторы анықтамасын бір данада ұсынады;</w:t>
      </w:r>
      <w:r>
        <w:br/>
      </w:r>
      <w:r>
        <w:rPr>
          <w:rFonts w:ascii="Times New Roman"/>
          <w:b w:val="false"/>
          <w:i w:val="false"/>
          <w:color w:val="000000"/>
          <w:sz w:val="28"/>
        </w:rPr>
        <w:t xml:space="preserve">
      3) Бөлiм Қазақстан Республикасы Ауыл шаруашылығы министрінің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14-тармақтарында</w:t>
      </w:r>
      <w:r>
        <w:rPr>
          <w:rFonts w:ascii="Times New Roman"/>
          <w:b w:val="false"/>
          <w:i w:val="false"/>
          <w:color w:val="000000"/>
          <w:sz w:val="28"/>
        </w:rPr>
        <w:t xml:space="preserve"> көрсетілген өтiнiмдер мен құжаттарды (бұдан әрі - құжаттар) алғаннан кейiн үш жұмыс күнi iшiнде олардың толықтығын тексередi және Комиссияның қарауына енгiзедi. Көрсетілетін қызметті алушы құжаттар топтамасын толық ұсынбаған жағдайда, өтінім мен құжаттар бес жұмыс күні ішінде қызмет алушыға пысықтауға қайтарылады;</w:t>
      </w:r>
      <w:r>
        <w:br/>
      </w:r>
      <w:r>
        <w:rPr>
          <w:rFonts w:ascii="Times New Roman"/>
          <w:b w:val="false"/>
          <w:i w:val="false"/>
          <w:color w:val="000000"/>
          <w:sz w:val="28"/>
        </w:rPr>
        <w:t>
      4) комиссия үш жұмыс күнi iшiнде Бөлiм ұсынған құжаттарды қарап, субсидиялау бағыттары бойынша субсидиялар алуға үмiткер ауыл шаруашылығы тауарын өндірушылермен тiзiмiн жасайды, ауданға (облыстық маңызы бар қалаға) жеткiзiлген басым ауыл шаруашылығы дақылдары бойынша субсидиялау көлемiн бөледi;</w:t>
      </w:r>
      <w:r>
        <w:br/>
      </w:r>
      <w:r>
        <w:rPr>
          <w:rFonts w:ascii="Times New Roman"/>
          <w:b w:val="false"/>
          <w:i w:val="false"/>
          <w:color w:val="000000"/>
          <w:sz w:val="28"/>
        </w:rPr>
        <w:t>
      5) субсидиялар алу үшiн көрсетілетін қызметті алушылар егістің оңтайлы мерзімінде егіс науқаны аяқталғаннан кейін,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6) егістің белгіленген оңтайлы мерзімі аяқталған соң Бөлiм өскiндердiң болуын, сондай-ақ ауыспалы егісте танаптардың орналасу картасында (сызбасында) көрсетілген ауыспалы егістердің сақталуын шолып тексеру мақсатында екi апта мерзiмде Комиссия мүшелерiнiң (келісім бойынша) қызмет алушылардың шаруашылықтарына шығуын ұйымдастырады;</w:t>
      </w:r>
      <w:r>
        <w:br/>
      </w:r>
      <w:r>
        <w:rPr>
          <w:rFonts w:ascii="Times New Roman"/>
          <w:b w:val="false"/>
          <w:i w:val="false"/>
          <w:color w:val="000000"/>
          <w:sz w:val="28"/>
        </w:rPr>
        <w:t xml:space="preserve">
      7) тексеру қорытындылары бойынша Комиссия мүшелерi (келісім бойынша) үш жұмыс күні iшiнде өткен жылғы күздiк дақылдарды (қыстап шыққаннан кейін) және көп жылдық шөптерді қоса, Қағиданың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қызмет алушылардың егiстiктері мен екпелерін қабылдау актiсiн (бұдан әрi – қабылдау актiсi) жасайды;</w:t>
      </w:r>
      <w:r>
        <w:br/>
      </w:r>
      <w:r>
        <w:rPr>
          <w:rFonts w:ascii="Times New Roman"/>
          <w:b w:val="false"/>
          <w:i w:val="false"/>
          <w:color w:val="000000"/>
          <w:sz w:val="28"/>
        </w:rPr>
        <w:t>
      Қабылдау актiсi үш данада жасалады, оның бiреуi көрсетілетін қызметті алушыларда, бiреуi – Комиссияда және бiреуi – Басқармада қалады және үш жұмыс күні ішінде аудан ( облыстық маңызы бар қала) әкімі бекітеді.</w:t>
      </w:r>
      <w:r>
        <w:br/>
      </w:r>
      <w:r>
        <w:rPr>
          <w:rFonts w:ascii="Times New Roman"/>
          <w:b w:val="false"/>
          <w:i w:val="false"/>
          <w:color w:val="000000"/>
          <w:sz w:val="28"/>
        </w:rPr>
        <w:t>
      Комиссия қабылдау актiсiнiң және көрсетілетін қызметті алушылар Бөлiмге ұсынған құжаттардың негiзiнде егiстiктi соңғы қабылдау жүргiзiлгеннен кейiн бес жұмыс күні iшiнде тiзiм жасайды және оны аудан (облыстық маңызы бар қала) әкіміне бекiтуге жолдайды.</w:t>
      </w:r>
      <w:r>
        <w:br/>
      </w:r>
      <w:r>
        <w:rPr>
          <w:rFonts w:ascii="Times New Roman"/>
          <w:b w:val="false"/>
          <w:i w:val="false"/>
          <w:color w:val="000000"/>
          <w:sz w:val="28"/>
        </w:rPr>
        <w:t>
      8) аудан ( облыстық маңызы бар қала) әкімі екі жұмыс күні ішінде тiзiмді бекітеді.</w:t>
      </w:r>
      <w:r>
        <w:br/>
      </w:r>
      <w:r>
        <w:rPr>
          <w:rFonts w:ascii="Times New Roman"/>
          <w:b w:val="false"/>
          <w:i w:val="false"/>
          <w:color w:val="000000"/>
          <w:sz w:val="28"/>
        </w:rPr>
        <w:t>
      Көрсетілетін қызметті алушыларды субсидиялар алуға арналған қызмет алушылардың тізіміне енгізуден бас тартқан жағдайда, тексеру жүргiзiлгеннен кейiн екi жұмыс күнi iшiнде Бөлiм көрсетілетін қызметті алушыларға бас тарту себептерін көрсете отырып, тиiстi анықтама береді.</w:t>
      </w:r>
      <w:r>
        <w:br/>
      </w:r>
      <w:r>
        <w:rPr>
          <w:rFonts w:ascii="Times New Roman"/>
          <w:b w:val="false"/>
          <w:i w:val="false"/>
          <w:color w:val="000000"/>
          <w:sz w:val="28"/>
        </w:rPr>
        <w:t>
      Өскіндердің болмауы және (немесе) егіс алаңдарының мәлімделген мөлшерлерге сәйкес келмеуі субсидиялар беруден бас тартуға себеп болып табылады;</w:t>
      </w:r>
      <w:r>
        <w:br/>
      </w:r>
      <w:r>
        <w:rPr>
          <w:rFonts w:ascii="Times New Roman"/>
          <w:b w:val="false"/>
          <w:i w:val="false"/>
          <w:color w:val="000000"/>
          <w:sz w:val="28"/>
        </w:rPr>
        <w:t>
      9) Бөлiм үш жұмыс күнi iшiнде Басқармаға аудан (облыстық маңызы бар қала) әкімі бекіткен субсидиялар алуға арналған көрсетілетін қызметті алушылардың тізімін, қабылдау актiлерiн және қазынашылық органдарына ұсыну үшін нөмiрi көрсетiлген банктiк шоттың бары туралы екінші деңгейдегі банк, ұлттық почта операторы анықтамасын бір данада ұсынады;</w:t>
      </w:r>
      <w:r>
        <w:br/>
      </w:r>
      <w:r>
        <w:rPr>
          <w:rFonts w:ascii="Times New Roman"/>
          <w:b w:val="false"/>
          <w:i w:val="false"/>
          <w:color w:val="000000"/>
          <w:sz w:val="28"/>
        </w:rPr>
        <w:t xml:space="preserve">
      10) Басқарма ұсынылған құжаттардың Қағидада белгiленген талаптарға сәйкестiгiн тексередi және бес жұмыс күнi iшiнде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көрсетілетін қызметті алушыға бюджеттік субсидиялар төлеуге арналған ведомості және төлем шоттарын қалыптастырады;</w:t>
      </w:r>
      <w:r>
        <w:br/>
      </w:r>
      <w:r>
        <w:rPr>
          <w:rFonts w:ascii="Times New Roman"/>
          <w:b w:val="false"/>
          <w:i w:val="false"/>
          <w:color w:val="000000"/>
          <w:sz w:val="28"/>
        </w:rPr>
        <w:t xml:space="preserve">
      Төлем жүргізген кезде Басқарма аумақтық қазынашылық бөлімшесіне қағаз тасығышта ұсынған жағдайда екі данада төлем шоттарын қоса бере отырып, төлем шоттарының тізілімін ұсынады, ал төлем шоттарын "Қазынашылық-клиент" ақпараттық жүйесі арқылы жүргізген кезде төлем шоттарының тізілімі ұсынылмайды. </w:t>
      </w:r>
      <w:r>
        <w:br/>
      </w:r>
      <w:r>
        <w:rPr>
          <w:rFonts w:ascii="Times New Roman"/>
          <w:b w:val="false"/>
          <w:i w:val="false"/>
          <w:color w:val="000000"/>
          <w:sz w:val="28"/>
        </w:rPr>
        <w:t xml:space="preserve">
      Тиесілі субсидияларды көрсетілетін қызметті алушылардың банк шоттарына аударуды Басқарма тиісті жылдың 15 желтоқсанына дейін жүзеге асыратын Қағиданың </w:t>
      </w:r>
      <w:r>
        <w:rPr>
          <w:rFonts w:ascii="Times New Roman"/>
          <w:b w:val="false"/>
          <w:i w:val="false"/>
          <w:color w:val="000000"/>
          <w:sz w:val="28"/>
        </w:rPr>
        <w:t>8-тармағының</w:t>
      </w:r>
      <w:r>
        <w:rPr>
          <w:rFonts w:ascii="Times New Roman"/>
          <w:b w:val="false"/>
          <w:i w:val="false"/>
          <w:color w:val="000000"/>
          <w:sz w:val="28"/>
        </w:rPr>
        <w:t xml:space="preserve"> 2), 4), 5) және 6) тармақшаларында көрсетілген жағдайларды қоспағанда, тиесілі субсидияларды көрсетілетін қызметті алушыларының банк шоттарына аударуды Басқарма тиісті жылдың 15 желтоқсанына дейін жүзеге асырады.</w:t>
      </w:r>
    </w:p>
    <w:bookmarkEnd w:id="5"/>
    <w:bookmarkStart w:name="z21" w:id="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
    <w:bookmarkStart w:name="z22" w:id="7"/>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1) Бөлім;</w:t>
      </w:r>
      <w:r>
        <w:br/>
      </w:r>
      <w:r>
        <w:rPr>
          <w:rFonts w:ascii="Times New Roman"/>
          <w:b w:val="false"/>
          <w:i w:val="false"/>
          <w:color w:val="000000"/>
          <w:sz w:val="28"/>
        </w:rPr>
        <w:t>
      2) қызмет алушы;</w:t>
      </w:r>
      <w:r>
        <w:br/>
      </w:r>
      <w:r>
        <w:rPr>
          <w:rFonts w:ascii="Times New Roman"/>
          <w:b w:val="false"/>
          <w:i w:val="false"/>
          <w:color w:val="000000"/>
          <w:sz w:val="28"/>
        </w:rPr>
        <w:t>
      3) Комиссия;</w:t>
      </w:r>
      <w:r>
        <w:br/>
      </w:r>
      <w:r>
        <w:rPr>
          <w:rFonts w:ascii="Times New Roman"/>
          <w:b w:val="false"/>
          <w:i w:val="false"/>
          <w:color w:val="000000"/>
          <w:sz w:val="28"/>
        </w:rPr>
        <w:t>
      4) әкім;</w:t>
      </w:r>
      <w:r>
        <w:br/>
      </w:r>
      <w:r>
        <w:rPr>
          <w:rFonts w:ascii="Times New Roman"/>
          <w:b w:val="false"/>
          <w:i w:val="false"/>
          <w:color w:val="000000"/>
          <w:sz w:val="28"/>
        </w:rPr>
        <w:t>
      5) Басқарма.</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7"/>
    <w:bookmarkStart w:name="z24"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
    <w:bookmarkStart w:name="z25" w:id="9"/>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w:t>
            </w:r>
            <w:r>
              <w:br/>
            </w:r>
            <w:r>
              <w:rPr>
                <w:rFonts w:ascii="Times New Roman"/>
                <w:b w:val="false"/>
                <w:i w:val="false"/>
                <w:color w:val="000000"/>
                <w:sz w:val="20"/>
              </w:rPr>
              <w:t>арқылы өсімдік шаруашылығы өнімінің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көктемгі-егіс пен егін жинау жұмыстарын</w:t>
            </w:r>
            <w:r>
              <w:br/>
            </w:r>
            <w:r>
              <w:rPr>
                <w:rFonts w:ascii="Times New Roman"/>
                <w:b w:val="false"/>
                <w:i w:val="false"/>
                <w:color w:val="000000"/>
                <w:sz w:val="20"/>
              </w:rPr>
              <w:t>жүргізу үшін қажетті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w:t>
            </w:r>
            <w:r>
              <w:br/>
            </w:r>
            <w:r>
              <w:rPr>
                <w:rFonts w:ascii="Times New Roman"/>
                <w:b w:val="false"/>
                <w:i w:val="false"/>
                <w:color w:val="000000"/>
                <w:sz w:val="20"/>
              </w:rPr>
              <w:t>арқылы өсімдік шаруашылығы өнімінің</w:t>
            </w:r>
            <w:r>
              <w:br/>
            </w:r>
            <w:r>
              <w:rPr>
                <w:rFonts w:ascii="Times New Roman"/>
                <w:b w:val="false"/>
                <w:i w:val="false"/>
                <w:color w:val="000000"/>
                <w:sz w:val="20"/>
              </w:rPr>
              <w:t>шығымдылығы мен сапасын арттыруды,</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көктемгі-егіс пен егін жинау жұмыстарын</w:t>
            </w:r>
            <w:r>
              <w:br/>
            </w:r>
            <w:r>
              <w:rPr>
                <w:rFonts w:ascii="Times New Roman"/>
                <w:b w:val="false"/>
                <w:i w:val="false"/>
                <w:color w:val="000000"/>
                <w:sz w:val="20"/>
              </w:rPr>
              <w:t>жүргізу үшін қажетті басқа да тауарлық-материалдық</w:t>
            </w:r>
            <w:r>
              <w:br/>
            </w:r>
            <w:r>
              <w:rPr>
                <w:rFonts w:ascii="Times New Roman"/>
                <w:b w:val="false"/>
                <w:i w:val="false"/>
                <w:color w:val="000000"/>
                <w:sz w:val="20"/>
              </w:rPr>
              <w:t>құндылықтардың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2-қосымша</w:t>
            </w:r>
          </w:p>
        </w:tc>
      </w:tr>
    </w:tbl>
    <w:bookmarkStart w:name="z30" w:id="10"/>
    <w:p>
      <w:pPr>
        <w:spacing w:after="0"/>
        <w:ind w:left="0"/>
        <w:jc w:val="left"/>
      </w:pPr>
      <w:r>
        <w:rPr>
          <w:rFonts w:ascii="Times New Roman"/>
          <w:b/>
          <w:i w:val="false"/>
          <w:color w:val="000000"/>
        </w:rPr>
        <w:t xml:space="preserve"> "Ауыл шаруашылығы дақылдарын қорғалған топырақта өңдеп өсіру шығындарының құнын субсидиялау" мемлекеттік көрсетілетін қызмет регламенті</w:t>
      </w:r>
    </w:p>
    <w:bookmarkEnd w:id="10"/>
    <w:bookmarkStart w:name="z31" w:id="11"/>
    <w:p>
      <w:pPr>
        <w:spacing w:after="0"/>
        <w:ind w:left="0"/>
        <w:jc w:val="left"/>
      </w:pPr>
      <w:r>
        <w:rPr>
          <w:rFonts w:ascii="Times New Roman"/>
          <w:b/>
          <w:i w:val="false"/>
          <w:color w:val="000000"/>
        </w:rPr>
        <w:t xml:space="preserve"> 1. Жалпы ережелер</w:t>
      </w:r>
    </w:p>
    <w:bookmarkEnd w:id="11"/>
    <w:bookmarkStart w:name="z32" w:id="12"/>
    <w:p>
      <w:pPr>
        <w:spacing w:after="0"/>
        <w:ind w:left="0"/>
        <w:jc w:val="both"/>
      </w:pPr>
      <w:r>
        <w:rPr>
          <w:rFonts w:ascii="Times New Roman"/>
          <w:b w:val="false"/>
          <w:i w:val="false"/>
          <w:color w:val="000000"/>
          <w:sz w:val="28"/>
        </w:rPr>
        <w:t>
      1. "Ауылшаруашылығы дақылдарын қорғалған топырақта өңдеп өсiру шығындарының құнын субсидиялау" мемлекеттік көрсетілетін қызмет (бұдан әрі – мемлекеттік көрсетілетін қызмет) "Оңтүстік Қазақстан облысының ауыл шаруашылығы басқармасы" мемлекеттік мекемесімен (бұдан әрі – Басқарма, көрсетілетін қызметті беруші) және облыстық маңызы бар аудан, қалалардың ауыл шаруашылығы саласындағы функцияларын жүзеге асыратын құрылымдық бөлімшелерімен (бұдан әрі- Бөлім, көрсетілетін қызметті беруші) ұсынылады.</w:t>
      </w:r>
      <w:r>
        <w:br/>
      </w:r>
      <w:r>
        <w:rPr>
          <w:rFonts w:ascii="Times New Roman"/>
          <w:b w:val="false"/>
          <w:i w:val="false"/>
          <w:color w:val="000000"/>
          <w:sz w:val="28"/>
        </w:rPr>
        <w:t>
      Өтінімді қабылдау және мемлекеттік көрсетілетін қызмет нәтижесін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төлем құжаттарын ұсыну.</w:t>
      </w:r>
      <w:r>
        <w:br/>
      </w:r>
      <w:r>
        <w:rPr>
          <w:rFonts w:ascii="Times New Roman"/>
          <w:b w:val="false"/>
          <w:i w:val="false"/>
          <w:color w:val="000000"/>
          <w:sz w:val="28"/>
        </w:rPr>
        <w:t>
      Мемлекеттік көрсетілетін қызметті көрсетудің нәтижесін ұсыну нысаны: қағаз түрінде.</w:t>
      </w:r>
      <w:r>
        <w:br/>
      </w:r>
      <w:r>
        <w:rPr>
          <w:rFonts w:ascii="Times New Roman"/>
          <w:b w:val="false"/>
          <w:i w:val="false"/>
          <w:color w:val="000000"/>
          <w:sz w:val="28"/>
        </w:rPr>
        <w:t xml:space="preserve">
      Мемлекеттік корпорация арқылы жүгінген кезде көрсетілетін қызметті алушыға Қазақстан Республикасы Ауыл шаруашылығы министрінің 2015 жылғы 8 мамырдағы № 4-1/428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"Ауылшаруашылығы дақылдарын қорғалған топырақта өңдеп өсiру шығындарының құнын субсидиялау" (бұдан әрі - </w:t>
      </w:r>
      <w:r>
        <w:rPr>
          <w:rFonts w:ascii="Times New Roman"/>
          <w:b w:val="false"/>
          <w:i w:val="false"/>
          <w:color w:val="000000"/>
          <w:sz w:val="28"/>
        </w:rPr>
        <w:t>Стандарт</w:t>
      </w: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жеткізгіште көрсетілетін қызметті берушінің уәкілетті адамының қолы қойылған, субсидия тағайындау/тағайындамау туралы шешіммен хабарлама жолданады.</w:t>
      </w:r>
    </w:p>
    <w:bookmarkEnd w:id="12"/>
    <w:bookmarkStart w:name="z35"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13"/>
    <w:bookmarkStart w:name="z36" w:id="14"/>
    <w:p>
      <w:pPr>
        <w:spacing w:after="0"/>
        <w:ind w:left="0"/>
        <w:jc w:val="both"/>
      </w:pPr>
      <w:r>
        <w:rPr>
          <w:rFonts w:ascii="Times New Roman"/>
          <w:b w:val="false"/>
          <w:i w:val="false"/>
          <w:color w:val="000000"/>
          <w:sz w:val="28"/>
        </w:rPr>
        <w:t xml:space="preserve">
      4. Мемлекеттік қызмет көрсету бойынша рәсімдердің (іс 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рұқсаттарды және белгіленген нысан бойынша көрсетілетін қызмет алушымен өтініш беру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 орындаудың ұзақтығы:</w:t>
      </w:r>
      <w:r>
        <w:br/>
      </w:r>
      <w:r>
        <w:rPr>
          <w:rFonts w:ascii="Times New Roman"/>
          <w:b w:val="false"/>
          <w:i w:val="false"/>
          <w:color w:val="000000"/>
          <w:sz w:val="28"/>
        </w:rPr>
        <w:t>
      1) Бөлiм аудан (облыстық маңызы бар қала) әкімдігінің интернет-ресурсында және ресми баспасөз басылымдарында өтінімдерді қабылдаудың басталуы мен аяқталуы туралы хабарландыруды, ведомствоаралық комиссияның (бұдан әрі – Комиссия) жұмыс тәртiбiн орналастырады;</w:t>
      </w:r>
      <w:r>
        <w:br/>
      </w:r>
      <w:r>
        <w:rPr>
          <w:rFonts w:ascii="Times New Roman"/>
          <w:b w:val="false"/>
          <w:i w:val="false"/>
          <w:color w:val="000000"/>
          <w:sz w:val="28"/>
        </w:rPr>
        <w:t>
      2) көрсетілетін қызметті алушы Бөлім орналастырған өтінім қабылдаудың басталуы және аяқталуы туралы хабарландыруда көрсетілген мерзімдерден кешіктірмей Бөлімге өтiнiмді және нөмiрi көрсетiлген банктiк шоттың бар екендiгi туралы екінші деңгейдегі банк не Ұлттық почта операторы анықтамасын бір данада ұсынады;</w:t>
      </w:r>
      <w:r>
        <w:br/>
      </w:r>
      <w:r>
        <w:rPr>
          <w:rFonts w:ascii="Times New Roman"/>
          <w:b w:val="false"/>
          <w:i w:val="false"/>
          <w:color w:val="000000"/>
          <w:sz w:val="28"/>
        </w:rPr>
        <w:t xml:space="preserve">
      3) Бөлiм Қазақстан Республикасы Ауыл шаруашылығы министрінің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егіс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14-тармақтарында</w:t>
      </w:r>
      <w:r>
        <w:rPr>
          <w:rFonts w:ascii="Times New Roman"/>
          <w:b w:val="false"/>
          <w:i w:val="false"/>
          <w:color w:val="000000"/>
          <w:sz w:val="28"/>
        </w:rPr>
        <w:t xml:space="preserve"> көрсетілген өтiнiмдер мен құжаттарды (бұдан әрі - құжаттар) алғаннан кейiн үш жұмыс күнi iшiнде олардың толықтығын тексередi және Комиссияның қарауына енгiзедi. Көрсетілетін қызметті алушы құжаттар топтамасын толық ұсынбаған жағдайда, өтінім мен құжаттар бес жұмыс күні ішінде қызмет алушыға пысықтауға қайтарылады;</w:t>
      </w:r>
      <w:r>
        <w:br/>
      </w:r>
      <w:r>
        <w:rPr>
          <w:rFonts w:ascii="Times New Roman"/>
          <w:b w:val="false"/>
          <w:i w:val="false"/>
          <w:color w:val="000000"/>
          <w:sz w:val="28"/>
        </w:rPr>
        <w:t>
      4) Комиссия үш жұмыс күнi iшiнде Бөлiм ұсынған құжаттарды қарап, субсидиялау бағыттары бойынша субсидиялар алуға үмiткер қызмет алушылар тiзiмiн жасайды, ауданға (облыстық маңызы бар қалаға) жеткiзiлген басым ауыл шаруашылығы дақылдары бойынша субсидиялау көлемiн бөледi;</w:t>
      </w:r>
      <w:r>
        <w:br/>
      </w:r>
      <w:r>
        <w:rPr>
          <w:rFonts w:ascii="Times New Roman"/>
          <w:b w:val="false"/>
          <w:i w:val="false"/>
          <w:color w:val="000000"/>
          <w:sz w:val="28"/>
        </w:rPr>
        <w:t>
      5) субсидиялар алу үшiн көрсетілетін қызметті алушылар егістің оңтайлы мерзімінде егіс науқаны аяқталғаннан кейін, Бөлімге дақылдардың түрлерi бойынша нақты себу алаңы мен мерзiмдерiн көрсете отырып, егiс науқанының аяқталғаны туралы жазбаша ақпарат ұсынады;</w:t>
      </w:r>
      <w:r>
        <w:br/>
      </w:r>
      <w:r>
        <w:rPr>
          <w:rFonts w:ascii="Times New Roman"/>
          <w:b w:val="false"/>
          <w:i w:val="false"/>
          <w:color w:val="000000"/>
          <w:sz w:val="28"/>
        </w:rPr>
        <w:t>
      6) егістің белгіленген оңтайлы мерзімі аяқталған соң Бөлiм өскiндердiң болуын, сондай-ақ ауыспалы егісте танаптардың орналасу картасында (сызбасында) көрсетілген ауыспалы егістердің сақталуын шолып тексеру мақсатында екi апта мерзiмде Комиссия мүшелерiнiң (келісім бойынша) қызмет алушылардың шаруашылықтарына шығуын ұйымдастырады;</w:t>
      </w:r>
      <w:r>
        <w:br/>
      </w:r>
      <w:r>
        <w:rPr>
          <w:rFonts w:ascii="Times New Roman"/>
          <w:b w:val="false"/>
          <w:i w:val="false"/>
          <w:color w:val="000000"/>
          <w:sz w:val="28"/>
        </w:rPr>
        <w:t xml:space="preserve">
      7) тексеру қорытындылары бойынша Комиссия мүшелерi (келісім бойынша) үш жұмыс күні iшiнде өткен жылғы күздiк дақылдарды (қыстап шыққаннан кейін) және көп жылдық шөптерді қоса, Қағиданың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қызмет алушылардың егiстiктері мен екпелерін қабылдау актiсiн (бұдан әрi – қабылдау актiсi) жасайды;</w:t>
      </w:r>
      <w:r>
        <w:br/>
      </w:r>
      <w:r>
        <w:rPr>
          <w:rFonts w:ascii="Times New Roman"/>
          <w:b w:val="false"/>
          <w:i w:val="false"/>
          <w:color w:val="000000"/>
          <w:sz w:val="28"/>
        </w:rPr>
        <w:t>
      Қабылдау актiсi үш данада жасалады, оның бiреуi көрсетілетін қызметті алушыларда, бiреуi – комиссияда және бiреуi – Басқармада қалады және үш жұмыс күні ішінде аудан ( облыстық маңызы бар қала) әкімі бекітеді.</w:t>
      </w:r>
      <w:r>
        <w:br/>
      </w:r>
      <w:r>
        <w:rPr>
          <w:rFonts w:ascii="Times New Roman"/>
          <w:b w:val="false"/>
          <w:i w:val="false"/>
          <w:color w:val="000000"/>
          <w:sz w:val="28"/>
        </w:rPr>
        <w:t>
      8) Комиссия қабылдау актiсiнiң және көрсетілетін қызметті алушылар Бөлiмге ұсынған құжаттардың негiзiнде егiстiктi соңғы қабылдау жүргiзiлгеннен кейiн бес жұмыс күні iшiнде тiзiм жасайды және оны аудан (облыстық маңызы бар қала) әкіміне бекiтуге жолдайды.</w:t>
      </w:r>
      <w:r>
        <w:br/>
      </w:r>
      <w:r>
        <w:rPr>
          <w:rFonts w:ascii="Times New Roman"/>
          <w:b w:val="false"/>
          <w:i w:val="false"/>
          <w:color w:val="000000"/>
          <w:sz w:val="28"/>
        </w:rPr>
        <w:t>
      Аудан (облыстық маңызы бар қала) әкімі екі жұмыс күні ішінде тiзiмді бекітеді.</w:t>
      </w:r>
      <w:r>
        <w:br/>
      </w:r>
      <w:r>
        <w:rPr>
          <w:rFonts w:ascii="Times New Roman"/>
          <w:b w:val="false"/>
          <w:i w:val="false"/>
          <w:color w:val="000000"/>
          <w:sz w:val="28"/>
        </w:rPr>
        <w:t>
      Көрсетілетін қызметті алушыларды субсидиялар алуға арналған қызмет алушылардың тізіміне енгізуден бас тартқан жағдайда, тексеру жүргiзiлгеннен кейiн екi жұмыс күнi iшiнде Бөлiм көрсетілетін қызметті алушыларға бас тарту себептерін көрсете отырып, тиiстi анықтама береді.</w:t>
      </w:r>
      <w:r>
        <w:br/>
      </w:r>
      <w:r>
        <w:rPr>
          <w:rFonts w:ascii="Times New Roman"/>
          <w:b w:val="false"/>
          <w:i w:val="false"/>
          <w:color w:val="000000"/>
          <w:sz w:val="28"/>
        </w:rPr>
        <w:t>
      Өскіндердің болмауы және (немесе) егіс алаңдарының мәлімделген мөлшерлерге сәйкес келмеуі субсидиялар беруден бас тартуға себеп болып табылады;</w:t>
      </w:r>
      <w:r>
        <w:br/>
      </w:r>
      <w:r>
        <w:rPr>
          <w:rFonts w:ascii="Times New Roman"/>
          <w:b w:val="false"/>
          <w:i w:val="false"/>
          <w:color w:val="000000"/>
          <w:sz w:val="28"/>
        </w:rPr>
        <w:t>
      9) Бөлiм үш жұмыс күнi iшiнде Басқармаға аудан (облыстық маңызы бар қала) әкімі бекіткен субсидиялар алуға арналған көрсетілетін қызметті алушылардың тізімін, қабылдау актiлерiн және қазынашылық органдарына ұсыну үшін нөмiрi көрсетiлген банктiк шоттың бары туралы екінші деңгейдегі банк, ұлттық почта операторы анықтамасын бір данада ұсынады;</w:t>
      </w:r>
      <w:r>
        <w:br/>
      </w:r>
      <w:r>
        <w:rPr>
          <w:rFonts w:ascii="Times New Roman"/>
          <w:b w:val="false"/>
          <w:i w:val="false"/>
          <w:color w:val="000000"/>
          <w:sz w:val="28"/>
        </w:rPr>
        <w:t xml:space="preserve">
      10) Басқарма ұсынылған құжаттардың Қағидада белгiленген талаптарға сәйкестiгiн тексередi және бес жұмыс күнi iшiнде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көрсетілетін қызметті алушыға бюджеттік субсидиялар төлеуге арналған ведомості және төлем шоттарын қалыптастырады;</w:t>
      </w:r>
      <w:r>
        <w:br/>
      </w:r>
      <w:r>
        <w:rPr>
          <w:rFonts w:ascii="Times New Roman"/>
          <w:b w:val="false"/>
          <w:i w:val="false"/>
          <w:color w:val="000000"/>
          <w:sz w:val="28"/>
        </w:rPr>
        <w:t>
      Төлем жүргізген кезде Басқарма аумақтық қазынашылық бөлімшесіне қағаз тасығышта ұсынған жағдайда екі данада төлем шоттарын қоса бере отырып, төлем шоттарының тізілімін ұсынады, ал төлем шоттарын "Қазынашылық-клиент" ақпараттық жүйесі арқылы жүргізген кезде төлем шоттарының тізілімі ұсынылмайды.</w:t>
      </w:r>
      <w:r>
        <w:br/>
      </w:r>
      <w:r>
        <w:rPr>
          <w:rFonts w:ascii="Times New Roman"/>
          <w:b w:val="false"/>
          <w:i w:val="false"/>
          <w:color w:val="000000"/>
          <w:sz w:val="28"/>
        </w:rPr>
        <w:t xml:space="preserve">
      Тиесілі субсидияларды көрсетілетін қызметті алушылардың банк шоттарына аударуды Басқарма тиісті жылдың 15 желтоқсанына дейін жүзеге асыратын Қағиданың </w:t>
      </w:r>
      <w:r>
        <w:rPr>
          <w:rFonts w:ascii="Times New Roman"/>
          <w:b w:val="false"/>
          <w:i w:val="false"/>
          <w:color w:val="000000"/>
          <w:sz w:val="28"/>
        </w:rPr>
        <w:t>8-тармағының</w:t>
      </w:r>
      <w:r>
        <w:rPr>
          <w:rFonts w:ascii="Times New Roman"/>
          <w:b w:val="false"/>
          <w:i w:val="false"/>
          <w:color w:val="000000"/>
          <w:sz w:val="28"/>
        </w:rPr>
        <w:t xml:space="preserve"> 2), 4), 5) және 6) тармақшаларында көрсетілген жағдайларды қоспағанда, тиесілі субсидияларды көрсетілетін қызметті алушыларының банк шоттарына аударуды Басқарма тиісті жылдың 15 қыркүйегіне дейін жүзеге асырады.</w:t>
      </w:r>
    </w:p>
    <w:bookmarkEnd w:id="14"/>
    <w:bookmarkStart w:name="z38" w:id="1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5"/>
    <w:bookmarkStart w:name="z39" w:id="1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1) Бөлім;</w:t>
      </w:r>
      <w:r>
        <w:br/>
      </w:r>
      <w:r>
        <w:rPr>
          <w:rFonts w:ascii="Times New Roman"/>
          <w:b w:val="false"/>
          <w:i w:val="false"/>
          <w:color w:val="000000"/>
          <w:sz w:val="28"/>
        </w:rPr>
        <w:t>
      2) қызмет алушы;</w:t>
      </w:r>
      <w:r>
        <w:br/>
      </w:r>
      <w:r>
        <w:rPr>
          <w:rFonts w:ascii="Times New Roman"/>
          <w:b w:val="false"/>
          <w:i w:val="false"/>
          <w:color w:val="000000"/>
          <w:sz w:val="28"/>
        </w:rPr>
        <w:t>
      3) Комиссия;</w:t>
      </w:r>
      <w:r>
        <w:br/>
      </w:r>
      <w:r>
        <w:rPr>
          <w:rFonts w:ascii="Times New Roman"/>
          <w:b w:val="false"/>
          <w:i w:val="false"/>
          <w:color w:val="000000"/>
          <w:sz w:val="28"/>
        </w:rPr>
        <w:t>
      4) әкім;</w:t>
      </w:r>
      <w:r>
        <w:br/>
      </w:r>
      <w:r>
        <w:rPr>
          <w:rFonts w:ascii="Times New Roman"/>
          <w:b w:val="false"/>
          <w:i w:val="false"/>
          <w:color w:val="000000"/>
          <w:sz w:val="28"/>
        </w:rPr>
        <w:t>
      5) Басқарма.</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16"/>
    <w:bookmarkStart w:name="z41" w:id="1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
    <w:bookmarkStart w:name="z42" w:id="18"/>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r>
              <w:br/>
            </w:r>
            <w:r>
              <w:rPr>
                <w:rFonts w:ascii="Times New Roman"/>
                <w:b w:val="false"/>
                <w:i w:val="false"/>
                <w:color w:val="000000"/>
                <w:sz w:val="20"/>
              </w:rPr>
              <w:t>өңдеп өсіру 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r>
              <w:br/>
            </w:r>
            <w:r>
              <w:rPr>
                <w:rFonts w:ascii="Times New Roman"/>
                <w:b w:val="false"/>
                <w:i w:val="false"/>
                <w:color w:val="000000"/>
                <w:sz w:val="20"/>
              </w:rPr>
              <w:t>өңдеп өсіру 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3-қосымша</w:t>
            </w:r>
          </w:p>
        </w:tc>
      </w:tr>
    </w:tbl>
    <w:bookmarkStart w:name="z47" w:id="19"/>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w:t>
      </w:r>
    </w:p>
    <w:bookmarkEnd w:id="19"/>
    <w:bookmarkStart w:name="z48" w:id="20"/>
    <w:p>
      <w:pPr>
        <w:spacing w:after="0"/>
        <w:ind w:left="0"/>
        <w:jc w:val="left"/>
      </w:pPr>
      <w:r>
        <w:rPr>
          <w:rFonts w:ascii="Times New Roman"/>
          <w:b/>
          <w:i w:val="false"/>
          <w:color w:val="000000"/>
        </w:rPr>
        <w:t xml:space="preserve"> 1. Жалпы ережелер</w:t>
      </w:r>
    </w:p>
    <w:bookmarkEnd w:id="20"/>
    <w:bookmarkStart w:name="z49" w:id="21"/>
    <w:p>
      <w:pPr>
        <w:spacing w:after="0"/>
        <w:ind w:left="0"/>
        <w:jc w:val="both"/>
      </w:pPr>
      <w:r>
        <w:rPr>
          <w:rFonts w:ascii="Times New Roman"/>
          <w:b w:val="false"/>
          <w:i w:val="false"/>
          <w:color w:val="000000"/>
          <w:sz w:val="28"/>
        </w:rPr>
        <w:t>
      1.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(бұдан әрі – мемлекеттік көрсетілетін қызмет) "Оңтүстік Қазақстан облысының ауыл шаруашылығы басқармасы" мемлекеттік мекемесімен (бұдан әрі – Басқарма, көрсетілетін қызметті беруші) және облыстық маңызы бар аудан, қалалардың ауыл шаруашылығы саласындағы функцияларын жүзеге асыратын құрылымдық бөлімшелерімен (бұдан әрі- Бөлім, көрсетілетін қызметті беруші) ұсынылады.</w:t>
      </w:r>
      <w:r>
        <w:br/>
      </w:r>
      <w:r>
        <w:rPr>
          <w:rFonts w:ascii="Times New Roman"/>
          <w:b w:val="false"/>
          <w:i w:val="false"/>
          <w:color w:val="000000"/>
          <w:sz w:val="28"/>
        </w:rPr>
        <w:t>
      Өтінімді қабылдау және мемлекеттік көрсетілетін қызмет нәтижесін беру:</w:t>
      </w:r>
      <w:r>
        <w:br/>
      </w:r>
      <w:r>
        <w:rPr>
          <w:rFonts w:ascii="Times New Roman"/>
          <w:b w:val="false"/>
          <w:i w:val="false"/>
          <w:color w:val="000000"/>
          <w:sz w:val="28"/>
        </w:rPr>
        <w:t>
      1) көрсетілетін қызметті берушінің кеңселері;</w:t>
      </w:r>
      <w:r>
        <w:br/>
      </w: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w:t>
      </w:r>
    </w:p>
    <w:bookmarkEnd w:id="21"/>
    <w:bookmarkStart w:name="z52" w:id="22"/>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2"/>
    <w:bookmarkStart w:name="z53" w:id="23"/>
    <w:p>
      <w:pPr>
        <w:spacing w:after="0"/>
        <w:ind w:left="0"/>
        <w:jc w:val="both"/>
      </w:pPr>
      <w:r>
        <w:rPr>
          <w:rFonts w:ascii="Times New Roman"/>
          <w:b w:val="false"/>
          <w:i w:val="false"/>
          <w:color w:val="000000"/>
          <w:sz w:val="28"/>
        </w:rPr>
        <w:t xml:space="preserve">
      4. Көрсетілетін қызметті алушының белгіленген нысан бойынша өтінімді және Қазақстан Республикасы Ауыл шаруашылығы министірінің 2015 жылғы 28 сәуірдегі № 4-1/379 </w:t>
      </w:r>
      <w:r>
        <w:rPr>
          <w:rFonts w:ascii="Times New Roman"/>
          <w:b w:val="false"/>
          <w:i w:val="false"/>
          <w:color w:val="000000"/>
          <w:sz w:val="28"/>
        </w:rPr>
        <w:t>бұйрығымен</w:t>
      </w:r>
      <w:r>
        <w:rPr>
          <w:rFonts w:ascii="Times New Roman"/>
          <w:b w:val="false"/>
          <w:i w:val="false"/>
          <w:color w:val="000000"/>
          <w:sz w:val="28"/>
        </w:rPr>
        <w:t xml:space="preserve"> бекітілген "Жемiс-жидек дақылдары мен жүзiмнiң көпжылдық екпелерiн отырғызу және өсiру (оның iшiнде қалпына келтiру) шығындарының құнын субсидиялау"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беруі мемлекеттік қызмет көрсету бойынша рәсімді (іс-қимылдар)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және оны орындаудың ұзақтығы:</w:t>
      </w:r>
      <w:r>
        <w:br/>
      </w:r>
      <w:r>
        <w:rPr>
          <w:rFonts w:ascii="Times New Roman"/>
          <w:b w:val="false"/>
          <w:i w:val="false"/>
          <w:color w:val="000000"/>
          <w:sz w:val="28"/>
        </w:rPr>
        <w:t>
      1) Бөлім жыл сайын 15 мамырға дейінгі мерзімде субсидиялау бағдарламасына қатысуға өтінімдер қабылдаудың басталғаны, ведомствоаралық комиссияның (бұдан әрі – Комиссия) жұмыс тәртібі туралы хабарландыруды аудан (облыстық маңызы бар қала) әкімдігінің интернет-ресурсында және жергілікті мерзімді баспа басылымдарында жариялауды қамтамасыз етеді;</w:t>
      </w:r>
      <w:r>
        <w:br/>
      </w:r>
      <w:r>
        <w:rPr>
          <w:rFonts w:ascii="Times New Roman"/>
          <w:b w:val="false"/>
          <w:i w:val="false"/>
          <w:color w:val="000000"/>
          <w:sz w:val="28"/>
        </w:rPr>
        <w:t>
      2) көрсетілетін қызметті алушы субсидия алуға өтінім ұсынады;</w:t>
      </w:r>
      <w:r>
        <w:br/>
      </w:r>
      <w:r>
        <w:rPr>
          <w:rFonts w:ascii="Times New Roman"/>
          <w:b w:val="false"/>
          <w:i w:val="false"/>
          <w:color w:val="000000"/>
          <w:sz w:val="28"/>
        </w:rPr>
        <w:t xml:space="preserve">
      3) Бөлім көрсетілетін қызметті алушылардан өтінім түскен күннен бастап үш жұмыс күні ішінде оны Қазақстан Республикасы Ауыл шаруашылығы министрінің 2015 жылғы 27 ақпандағы № 4-1/168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талаптарына сәйкестігін қарастырады.</w:t>
      </w:r>
      <w:r>
        <w:br/>
      </w:r>
      <w:r>
        <w:rPr>
          <w:rFonts w:ascii="Times New Roman"/>
          <w:b w:val="false"/>
          <w:i w:val="false"/>
          <w:color w:val="000000"/>
          <w:sz w:val="28"/>
        </w:rPr>
        <w:t>
      Көрсетілетін қызметті алушымен Қағиданың талаптарына сәйкес келмейтін өтінім ұсынылған жағдайда өтінім көрсетілетін қызметті алушыға екі жұмыс күні ішінде қайтадан пысықтауға қайтарылады;</w:t>
      </w:r>
      <w:r>
        <w:br/>
      </w:r>
      <w:r>
        <w:rPr>
          <w:rFonts w:ascii="Times New Roman"/>
          <w:b w:val="false"/>
          <w:i w:val="false"/>
          <w:color w:val="000000"/>
          <w:sz w:val="28"/>
        </w:rPr>
        <w:t>
      4) Қағиданың талаптарына сәйкес келетін көрсетілетін қызметті алушының өтінімін Комиссияға енгізеді.</w:t>
      </w:r>
      <w:r>
        <w:br/>
      </w:r>
      <w:r>
        <w:rPr>
          <w:rFonts w:ascii="Times New Roman"/>
          <w:b w:val="false"/>
          <w:i w:val="false"/>
          <w:color w:val="000000"/>
          <w:sz w:val="28"/>
        </w:rPr>
        <w:t>
      5) Комиссия Бөліммен өтінім енгізілген күннен бастап бес жұмыс күні ішінде жергілікті жерге барып:</w:t>
      </w:r>
      <w:r>
        <w:br/>
      </w:r>
      <w:r>
        <w:rPr>
          <w:rFonts w:ascii="Times New Roman"/>
          <w:b w:val="false"/>
          <w:i w:val="false"/>
          <w:color w:val="000000"/>
          <w:sz w:val="28"/>
        </w:rPr>
        <w:t xml:space="preserve">
      Қағиданың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жеміс-жидек дақылдарының және жүзімнің көпжылдық көшеттерін отырғызуды зерттеп-қарау, сондай-ақ жұмыс жобасына сәйкестігі актісін;</w:t>
      </w:r>
      <w:r>
        <w:br/>
      </w:r>
      <w:r>
        <w:rPr>
          <w:rFonts w:ascii="Times New Roman"/>
          <w:b w:val="false"/>
          <w:i w:val="false"/>
          <w:color w:val="000000"/>
          <w:sz w:val="28"/>
        </w:rPr>
        <w:t xml:space="preserve">
      Қағиданың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жеміс-жидек дақылдарының және жүзімнің көпжылдық көшеттерін өсіруді зерттеп-қарау актісін жасайды;</w:t>
      </w:r>
      <w:r>
        <w:br/>
      </w:r>
      <w:r>
        <w:rPr>
          <w:rFonts w:ascii="Times New Roman"/>
          <w:b w:val="false"/>
          <w:i w:val="false"/>
          <w:color w:val="000000"/>
          <w:sz w:val="28"/>
        </w:rPr>
        <w:t>
      6) тиісті акті жасалған күннен бастап бір жұмыс күні ішінде субсидияны беру немесе оны беруден бас тарту туралы хаттамалық шешім қабылдайды.</w:t>
      </w:r>
      <w:r>
        <w:br/>
      </w:r>
      <w:r>
        <w:rPr>
          <w:rFonts w:ascii="Times New Roman"/>
          <w:b w:val="false"/>
          <w:i w:val="false"/>
          <w:color w:val="000000"/>
          <w:sz w:val="28"/>
        </w:rPr>
        <w:t>
      Комиссия мен субсидияны беру туралы шешім қабылданған жағдайда Бөлім өтінімді тиісті актінің көшірмесімен және комиссияның хаттамалық шешімінің көшірмесімен бірге Басқармаға жолдайды, ал субсидияны беруден бас тартқан жағдайда Бөлім бас тарту себебін көрсете отырып бас тарту туралы жазбаша түрде көрсетілетін қызметті алушыны хабардар етеді;</w:t>
      </w:r>
      <w:r>
        <w:br/>
      </w:r>
      <w:r>
        <w:rPr>
          <w:rFonts w:ascii="Times New Roman"/>
          <w:b w:val="false"/>
          <w:i w:val="false"/>
          <w:color w:val="000000"/>
          <w:sz w:val="28"/>
        </w:rPr>
        <w:t>
      7) Басқарма екі жұмыс күні ішінде жеміс-жидек дақылдарының және жүзімнің көпжылдық көшеттерін отырғызуға немесе оларды өсіруге арналған субсидияны алуға көрсетілетін қызметті алушыдан өтінім түскеннен кейін аумақтық қазынашылық бөлімшесіне ақы төлем құжаттарын ұсынады.</w:t>
      </w:r>
    </w:p>
    <w:bookmarkEnd w:id="23"/>
    <w:bookmarkStart w:name="z55" w:id="2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4"/>
    <w:bookmarkStart w:name="z56" w:id="25"/>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1) Бөлім;</w:t>
      </w:r>
      <w:r>
        <w:br/>
      </w:r>
      <w:r>
        <w:rPr>
          <w:rFonts w:ascii="Times New Roman"/>
          <w:b w:val="false"/>
          <w:i w:val="false"/>
          <w:color w:val="000000"/>
          <w:sz w:val="28"/>
        </w:rPr>
        <w:t>
      2) қызмет алушы;</w:t>
      </w:r>
      <w:r>
        <w:br/>
      </w:r>
      <w:r>
        <w:rPr>
          <w:rFonts w:ascii="Times New Roman"/>
          <w:b w:val="false"/>
          <w:i w:val="false"/>
          <w:color w:val="000000"/>
          <w:sz w:val="28"/>
        </w:rPr>
        <w:t>
      3) Комиссия;</w:t>
      </w:r>
      <w:r>
        <w:br/>
      </w:r>
      <w:r>
        <w:rPr>
          <w:rFonts w:ascii="Times New Roman"/>
          <w:b w:val="false"/>
          <w:i w:val="false"/>
          <w:color w:val="000000"/>
          <w:sz w:val="28"/>
        </w:rPr>
        <w:t>
      4) Бөлім;</w:t>
      </w:r>
      <w:r>
        <w:br/>
      </w:r>
      <w:r>
        <w:rPr>
          <w:rFonts w:ascii="Times New Roman"/>
          <w:b w:val="false"/>
          <w:i w:val="false"/>
          <w:color w:val="000000"/>
          <w:sz w:val="28"/>
        </w:rPr>
        <w:t>
      5) Басқарма.</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көрсетілген.</w:t>
      </w:r>
    </w:p>
    <w:bookmarkEnd w:id="25"/>
    <w:bookmarkStart w:name="z58" w:id="2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
    <w:bookmarkStart w:name="z59" w:id="27"/>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дақылдарының және</w:t>
            </w:r>
            <w:r>
              <w:br/>
            </w:r>
            <w:r>
              <w:rPr>
                <w:rFonts w:ascii="Times New Roman"/>
                <w:b w:val="false"/>
                <w:i w:val="false"/>
                <w:color w:val="000000"/>
                <w:sz w:val="20"/>
              </w:rPr>
              <w:t>жүзімнің көпжылдық көшеттерін отырғызу</w:t>
            </w:r>
            <w:r>
              <w:br/>
            </w:r>
            <w:r>
              <w:rPr>
                <w:rFonts w:ascii="Times New Roman"/>
                <w:b w:val="false"/>
                <w:i w:val="false"/>
                <w:color w:val="000000"/>
                <w:sz w:val="20"/>
              </w:rPr>
              <w:t>және өсіру (оның ішінде қалпына келтіру)</w:t>
            </w:r>
            <w:r>
              <w:br/>
            </w:r>
            <w:r>
              <w:rPr>
                <w:rFonts w:ascii="Times New Roman"/>
                <w:b w:val="false"/>
                <w:i w:val="false"/>
                <w:color w:val="000000"/>
                <w:sz w:val="20"/>
              </w:rPr>
              <w:t>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дақылдарының және</w:t>
            </w:r>
            <w:r>
              <w:br/>
            </w:r>
            <w:r>
              <w:rPr>
                <w:rFonts w:ascii="Times New Roman"/>
                <w:b w:val="false"/>
                <w:i w:val="false"/>
                <w:color w:val="000000"/>
                <w:sz w:val="20"/>
              </w:rPr>
              <w:t>жүзімнің көпжылдық көшеттерін отырғызу</w:t>
            </w:r>
            <w:r>
              <w:br/>
            </w:r>
            <w:r>
              <w:rPr>
                <w:rFonts w:ascii="Times New Roman"/>
                <w:b w:val="false"/>
                <w:i w:val="false"/>
                <w:color w:val="000000"/>
                <w:sz w:val="20"/>
              </w:rPr>
              <w:t>және өсіру (оның ішінде қалпына келтіру)</w:t>
            </w:r>
            <w:r>
              <w:br/>
            </w:r>
            <w:r>
              <w:rPr>
                <w:rFonts w:ascii="Times New Roman"/>
                <w:b w:val="false"/>
                <w:i w:val="false"/>
                <w:color w:val="000000"/>
                <w:sz w:val="20"/>
              </w:rPr>
              <w:t>шығындарының құнын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4-қосымша</w:t>
            </w:r>
          </w:p>
        </w:tc>
      </w:tr>
    </w:tbl>
    <w:bookmarkStart w:name="z64" w:id="28"/>
    <w:p>
      <w:pPr>
        <w:spacing w:after="0"/>
        <w:ind w:left="0"/>
        <w:jc w:val="left"/>
      </w:pPr>
      <w:r>
        <w:rPr>
          <w:rFonts w:ascii="Times New Roman"/>
          <w:b/>
          <w:i w:val="false"/>
          <w:color w:val="000000"/>
        </w:rPr>
        <w:t xml:space="preserve"> "Тыңайтқыштар (органикалықтарды қоспағанда) құнын субсидиялау" мемлекеттік көрсетілетін қызмет регламенті</w:t>
      </w:r>
    </w:p>
    <w:bookmarkEnd w:id="28"/>
    <w:bookmarkStart w:name="z65" w:id="29"/>
    <w:p>
      <w:pPr>
        <w:spacing w:after="0"/>
        <w:ind w:left="0"/>
        <w:jc w:val="left"/>
      </w:pPr>
      <w:r>
        <w:rPr>
          <w:rFonts w:ascii="Times New Roman"/>
          <w:b/>
          <w:i w:val="false"/>
          <w:color w:val="000000"/>
        </w:rPr>
        <w:t xml:space="preserve"> Жалпы ережелер</w:t>
      </w:r>
    </w:p>
    <w:bookmarkEnd w:id="29"/>
    <w:bookmarkStart w:name="z66" w:id="30"/>
    <w:p>
      <w:pPr>
        <w:spacing w:after="0"/>
        <w:ind w:left="0"/>
        <w:jc w:val="both"/>
      </w:pPr>
      <w:r>
        <w:rPr>
          <w:rFonts w:ascii="Times New Roman"/>
          <w:b w:val="false"/>
          <w:i w:val="false"/>
          <w:color w:val="000000"/>
          <w:sz w:val="28"/>
        </w:rPr>
        <w:t>
      1. "Тыңайтқыштар (органикалық тыңайтқыштарды қоспағанда) құнын субсидиялау" мемлекеттік көрсетілетін қызмет (бұдан әрі – мемлекеттік көрсетілетін қызмет) "Оңтүстік Қазақстан облысының ауыл шаруашылығы басқармасы" мемлекеттік мекемесімен (бұдан әрі - Басқарма) және облыстық маңызы бар аудан, қалалардың ауыл шаруашылығы саласындағы функцияларын жүзеге асыратын құрылымдық бөлімшелерімен (бұдан әрі- Бөлім) ұсынылады.</w:t>
      </w:r>
      <w:r>
        <w:br/>
      </w:r>
      <w:r>
        <w:rPr>
          <w:rFonts w:ascii="Times New Roman"/>
          <w:b w:val="false"/>
          <w:i w:val="false"/>
          <w:color w:val="000000"/>
          <w:sz w:val="28"/>
        </w:rPr>
        <w:t>
      Өтінімді қабылдау және мемлекеттік қызметті көрсету нәтижесін беру:</w:t>
      </w:r>
      <w:r>
        <w:br/>
      </w:r>
      <w:r>
        <w:rPr>
          <w:rFonts w:ascii="Times New Roman"/>
          <w:b w:val="false"/>
          <w:i w:val="false"/>
          <w:color w:val="000000"/>
          <w:sz w:val="28"/>
        </w:rPr>
        <w:t>
      1) көрсетілетін қызметті берушінің, аудандардың және қалалардың ауыл шаруашылығы саласындағы фунцияларды жүзеге асыратын құрылыммен бөлімшелердің (бұдан әрі – бөлім) кеңсесі;</w:t>
      </w:r>
      <w:r>
        <w:br/>
      </w:r>
      <w:r>
        <w:rPr>
          <w:rFonts w:ascii="Times New Roman"/>
          <w:b w:val="false"/>
          <w:i w:val="false"/>
          <w:color w:val="000000"/>
          <w:sz w:val="28"/>
        </w:rPr>
        <w:t>
      2) "Азаматтарға арналған үкімет" мемлекеттік корпорациясы (бұдан әрі – Мемлекеттік корпорация);</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w:t>
      </w:r>
    </w:p>
    <w:bookmarkEnd w:id="30"/>
    <w:bookmarkStart w:name="z69" w:id="31"/>
    <w:p>
      <w:pPr>
        <w:spacing w:after="0"/>
        <w:ind w:left="0"/>
        <w:jc w:val="left"/>
      </w:pPr>
      <w:r>
        <w:rPr>
          <w:rFonts w:ascii="Times New Roman"/>
          <w:b/>
          <w:i w:val="false"/>
          <w:color w:val="000000"/>
        </w:rPr>
        <w:t xml:space="preserve"> 2. Мемлекеттік қызмет көрсету процесінде қызметті берушінің құрылымдық бөлімшелерінің (қызметкерлерінің) қимыл тәртібін сипаттау</w:t>
      </w:r>
    </w:p>
    <w:bookmarkEnd w:id="31"/>
    <w:bookmarkStart w:name="z70" w:id="32"/>
    <w:p>
      <w:pPr>
        <w:spacing w:after="0"/>
        <w:ind w:left="0"/>
        <w:jc w:val="both"/>
      </w:pPr>
      <w:r>
        <w:rPr>
          <w:rFonts w:ascii="Times New Roman"/>
          <w:b w:val="false"/>
          <w:i w:val="false"/>
          <w:color w:val="000000"/>
          <w:sz w:val="28"/>
        </w:rPr>
        <w:t xml:space="preserve">
      4. Көрсетілетін қызметті алушының белгіленген нысан бойынша өтінімді және Қазақстан Республикасы Ауыл шаруашылығы министрінің 2015 жылғы 21 шілдедегі № 4-4/679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 тыңайтқыштарды қоспағанда) құнын субсидиялау"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беруі мемлекеттік қызмет көрсету бойынша рәсімді (іс-қимылдар)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және оны орындаудың ұзақтығы:</w:t>
      </w:r>
      <w:r>
        <w:br/>
      </w:r>
      <w:r>
        <w:rPr>
          <w:rFonts w:ascii="Times New Roman"/>
          <w:b w:val="false"/>
          <w:i w:val="false"/>
          <w:color w:val="000000"/>
          <w:sz w:val="28"/>
        </w:rPr>
        <w:t>
      1) Бөлiм жылдың табиғи-климаттық жағдайын ескере отырып өтінімдерді қабылдау басталатын және аяқталатын күнді белгілейді және тиісті интернет-ресурстарында, сондай-ақ ресми баспа басылымдарында өтінімдерді қабылдаудың басталуы мен аяқталуы туралы хабарландыруды орналастырады;</w:t>
      </w:r>
      <w:r>
        <w:br/>
      </w:r>
      <w:r>
        <w:rPr>
          <w:rFonts w:ascii="Times New Roman"/>
          <w:b w:val="false"/>
          <w:i w:val="false"/>
          <w:color w:val="000000"/>
          <w:sz w:val="28"/>
        </w:rPr>
        <w:t>
      2) көрсетілетін қызметті алушы Бөлімге субсидия алуға өтінім ұсынады;</w:t>
      </w:r>
      <w:r>
        <w:br/>
      </w:r>
      <w:r>
        <w:rPr>
          <w:rFonts w:ascii="Times New Roman"/>
          <w:b w:val="false"/>
          <w:i w:val="false"/>
          <w:color w:val="000000"/>
          <w:sz w:val="28"/>
        </w:rPr>
        <w:t xml:space="preserve">
      3) Бөлім көрсетілетін қызметті алушы өтінім ұсынған сәттен бастап үш жұмыс күнi iшiнде оларды Қазақстан Республикасы Ауыл шаруашылығы министрінің 2015 жылғы 6 сәуірдегі № 4-4/305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Тыңайтқыштардың құнын (органикалық тыңайтқыштарды қоспағанда), субсидиялау қағидасының (бұдан әрі - </w:t>
      </w:r>
      <w:r>
        <w:rPr>
          <w:rFonts w:ascii="Times New Roman"/>
          <w:b w:val="false"/>
          <w:i w:val="false"/>
          <w:color w:val="000000"/>
          <w:sz w:val="28"/>
        </w:rPr>
        <w:t>Қағида</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шарттарға сәйкестігін тексереді.</w:t>
      </w:r>
      <w:r>
        <w:br/>
      </w:r>
      <w:r>
        <w:rPr>
          <w:rFonts w:ascii="Times New Roman"/>
          <w:b w:val="false"/>
          <w:i w:val="false"/>
          <w:color w:val="000000"/>
          <w:sz w:val="28"/>
        </w:rPr>
        <w:t>
      Өтінімді қабылдау кезінде көрсетілетін қызметті алушыға өтінімнің қабылданғаны туралы еркін нысанда қолхат беріледі;</w:t>
      </w:r>
      <w:r>
        <w:br/>
      </w:r>
      <w:r>
        <w:rPr>
          <w:rFonts w:ascii="Times New Roman"/>
          <w:b w:val="false"/>
          <w:i w:val="false"/>
          <w:color w:val="000000"/>
          <w:sz w:val="28"/>
        </w:rPr>
        <w:t>
      4) өтінімді тексеру аяқталғаннан кейін бір жұмыс күні ішінде көрсетілетін қызметті алушыға субсидиялар беруде оң шешім болған жағдайда, Бөлім өтінімді Басқармаға жібереді, теріс шешім болған жағдайда субсидиялар бермеудің себептерін көрсете отырып, көрсетілетін қызметті алушыны жазбаша түрде хабардар етеді.</w:t>
      </w:r>
      <w:r>
        <w:br/>
      </w:r>
      <w:r>
        <w:rPr>
          <w:rFonts w:ascii="Times New Roman"/>
          <w:b w:val="false"/>
          <w:i w:val="false"/>
          <w:color w:val="000000"/>
          <w:sz w:val="28"/>
        </w:rPr>
        <w:t xml:space="preserve">
      Бұл ретте Бөлім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субсидиялар бермеудің себебін көрсете отырып, субсидия беруде теріс шешім қабылданған көрсетілетін қызметті алушылардың тізбесін құрып, оны Басқармаға ұсынады.</w:t>
      </w:r>
      <w:r>
        <w:br/>
      </w:r>
      <w:r>
        <w:rPr>
          <w:rFonts w:ascii="Times New Roman"/>
          <w:b w:val="false"/>
          <w:i w:val="false"/>
          <w:color w:val="000000"/>
          <w:sz w:val="28"/>
        </w:rPr>
        <w:t>
      5) Басқарма көрсетілетін қызметті алушының өтінімі түскеннен кейін, екі жұмыс күні ішінде қазынашылықтың аумақтық бөліміне көрсетілетін қызметті алушының және (немесе) тыңайтқыштарды өндірушілердің шотына тиесілі субсидияларды аудару үшін ақы төлеуге төлем құжаттарын береді.</w:t>
      </w:r>
    </w:p>
    <w:bookmarkEnd w:id="32"/>
    <w:bookmarkStart w:name="z72" w:id="3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іс-әрекетінің тәртібін сипаттау</w:t>
      </w:r>
    </w:p>
    <w:bookmarkEnd w:id="33"/>
    <w:bookmarkStart w:name="z73" w:id="34"/>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1) Бөлім;</w:t>
      </w:r>
      <w:r>
        <w:br/>
      </w:r>
      <w:r>
        <w:rPr>
          <w:rFonts w:ascii="Times New Roman"/>
          <w:b w:val="false"/>
          <w:i w:val="false"/>
          <w:color w:val="000000"/>
          <w:sz w:val="28"/>
        </w:rPr>
        <w:t>
      2) қызмет алушы;</w:t>
      </w:r>
      <w:r>
        <w:br/>
      </w:r>
      <w:r>
        <w:rPr>
          <w:rFonts w:ascii="Times New Roman"/>
          <w:b w:val="false"/>
          <w:i w:val="false"/>
          <w:color w:val="000000"/>
          <w:sz w:val="28"/>
        </w:rPr>
        <w:t>
      3) Бөлім;</w:t>
      </w:r>
      <w:r>
        <w:br/>
      </w:r>
      <w:r>
        <w:rPr>
          <w:rFonts w:ascii="Times New Roman"/>
          <w:b w:val="false"/>
          <w:i w:val="false"/>
          <w:color w:val="000000"/>
          <w:sz w:val="28"/>
        </w:rPr>
        <w:t>
      4) Басқарма</w:t>
      </w:r>
      <w:r>
        <w:br/>
      </w: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 осы регламенттің 2-бөлімінің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bookmarkEnd w:id="34"/>
    <w:bookmarkStart w:name="z74" w:id="35"/>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iс-әрекеттерінің тәртiбiн, сондай-ақ мемлекеттiк қызмет көрсету үдерісiнде ақпараттық жүйелердi пайдалану тәртiбiн сипаттау</w:t>
      </w:r>
    </w:p>
    <w:bookmarkEnd w:id="35"/>
    <w:bookmarkStart w:name="z75" w:id="36"/>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w:t>
            </w:r>
            <w:r>
              <w:br/>
            </w:r>
            <w:r>
              <w:rPr>
                <w:rFonts w:ascii="Times New Roman"/>
                <w:b w:val="false"/>
                <w:i w:val="false"/>
                <w:color w:val="000000"/>
                <w:sz w:val="20"/>
              </w:rPr>
              <w:t>тыңайтқыштарды қоспағанда)</w:t>
            </w:r>
            <w:r>
              <w:br/>
            </w:r>
            <w:r>
              <w:rPr>
                <w:rFonts w:ascii="Times New Roman"/>
                <w:b w:val="false"/>
                <w:i w:val="false"/>
                <w:color w:val="000000"/>
                <w:sz w:val="20"/>
              </w:rPr>
              <w:t>құнын субсидиялау"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 (органикалық</w:t>
            </w:r>
            <w:r>
              <w:br/>
            </w:r>
            <w:r>
              <w:rPr>
                <w:rFonts w:ascii="Times New Roman"/>
                <w:b w:val="false"/>
                <w:i w:val="false"/>
                <w:color w:val="000000"/>
                <w:sz w:val="20"/>
              </w:rPr>
              <w:t>тыңайтқыштарды қоспағанда)</w:t>
            </w:r>
            <w:r>
              <w:br/>
            </w:r>
            <w:r>
              <w:rPr>
                <w:rFonts w:ascii="Times New Roman"/>
                <w:b w:val="false"/>
                <w:i w:val="false"/>
                <w:color w:val="000000"/>
                <w:sz w:val="20"/>
              </w:rPr>
              <w:t>құнын субсидиялау"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5-қосымша</w:t>
            </w:r>
          </w:p>
        </w:tc>
      </w:tr>
    </w:tbl>
    <w:bookmarkStart w:name="z80" w:id="37"/>
    <w:p>
      <w:pPr>
        <w:spacing w:after="0"/>
        <w:ind w:left="0"/>
        <w:jc w:val="left"/>
      </w:pPr>
      <w:r>
        <w:rPr>
          <w:rFonts w:ascii="Times New Roman"/>
          <w:b/>
          <w:i w:val="false"/>
          <w:color w:val="000000"/>
        </w:rPr>
        <w:t xml:space="preserve"> "Бірегей және элиталық тұқымдар, бiрiншi, екiншi және үшiншi көбейтілген тұқым өндiрушiлердi, тұқым өткiзушiлердi аттестаттау" мемлекеттік көрсетілетін қызмет регламенті</w:t>
      </w:r>
    </w:p>
    <w:bookmarkEnd w:id="37"/>
    <w:bookmarkStart w:name="z81" w:id="38"/>
    <w:p>
      <w:pPr>
        <w:spacing w:after="0"/>
        <w:ind w:left="0"/>
        <w:jc w:val="left"/>
      </w:pPr>
      <w:r>
        <w:rPr>
          <w:rFonts w:ascii="Times New Roman"/>
          <w:b/>
          <w:i w:val="false"/>
          <w:color w:val="000000"/>
        </w:rPr>
        <w:t xml:space="preserve"> 1. Жалпы ережелер</w:t>
      </w:r>
    </w:p>
    <w:bookmarkEnd w:id="38"/>
    <w:bookmarkStart w:name="z82" w:id="39"/>
    <w:p>
      <w:pPr>
        <w:spacing w:after="0"/>
        <w:ind w:left="0"/>
        <w:jc w:val="both"/>
      </w:pPr>
      <w:r>
        <w:rPr>
          <w:rFonts w:ascii="Times New Roman"/>
          <w:b w:val="false"/>
          <w:i w:val="false"/>
          <w:color w:val="000000"/>
          <w:sz w:val="28"/>
        </w:rPr>
        <w:t>
      1. "Бірегей және элиталық тұқымдар, бiрiншi, екiншi және үшiншi көбейтілген тұқым өндiрушiлердi, тұқым өткiзушiлердi аттестаттау" мемлекеттік көрсетілетін қызметі (бұдан әрі – мемлекеттік көрсетілетін қызмет) "Оңтүстік Қазақстан облысының ауыл шаруашылығы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Өтінішті қабылдау және мемлекеттік қызмет көрсету нәтижесін беру:</w:t>
      </w:r>
      <w:r>
        <w:br/>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3) "электрондық үкіметтің" веб-порталы: </w:t>
      </w:r>
      <w:r>
        <w:rPr>
          <w:rFonts w:ascii="Times New Roman"/>
          <w:b w:val="false"/>
          <w:i w:val="false"/>
          <w:color w:val="000000"/>
          <w:sz w:val="28"/>
          <w:u w:val="single"/>
        </w:rPr>
        <w:t>www.gov.kz</w:t>
      </w:r>
      <w:r>
        <w:rPr>
          <w:rFonts w:ascii="Times New Roman"/>
          <w:b w:val="false"/>
          <w:i w:val="false"/>
          <w:color w:val="000000"/>
          <w:sz w:val="28"/>
        </w:rPr>
        <w:t xml:space="preserve">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қызметтікөрсету нысаны: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қызметтің нәтижесі аттестаттау туралы куәлік беру болып табылады.</w:t>
      </w:r>
      <w:r>
        <w:br/>
      </w:r>
      <w:r>
        <w:rPr>
          <w:rFonts w:ascii="Times New Roman"/>
          <w:b w:val="false"/>
          <w:i w:val="false"/>
          <w:color w:val="000000"/>
          <w:sz w:val="28"/>
        </w:rPr>
        <w:t>
      Мемлекеттік қызметті көрсету нәтижесін ұсыну нысаны: электрондық.</w:t>
      </w:r>
    </w:p>
    <w:bookmarkEnd w:id="39"/>
    <w:bookmarkStart w:name="z85" w:id="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берушiнiң құрылымдық бөлiмшелерiнiң (қызметкерлерiнiң) іс-қимыл тәртiбiн сипаттау</w:t>
      </w:r>
    </w:p>
    <w:bookmarkEnd w:id="40"/>
    <w:bookmarkStart w:name="z86" w:id="41"/>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xml:space="preserve">
      1) көрсетілетін қызметті алушы көрсетілетін қызметті берушінің кеңсесіне Қазақстан Республикасы Ауыл шаруашылығы министрінің 2015 жылғы 6 мамырдағы № 4-2/416 </w:t>
      </w:r>
      <w:r>
        <w:rPr>
          <w:rFonts w:ascii="Times New Roman"/>
          <w:b w:val="false"/>
          <w:i w:val="false"/>
          <w:color w:val="000000"/>
          <w:sz w:val="28"/>
        </w:rPr>
        <w:t>бұйрығымен</w:t>
      </w:r>
      <w:r>
        <w:rPr>
          <w:rFonts w:ascii="Times New Roman"/>
          <w:b w:val="false"/>
          <w:i w:val="false"/>
          <w:color w:val="000000"/>
          <w:sz w:val="28"/>
        </w:rPr>
        <w:t xml:space="preserve"> бекітілген "Бірегей және элиталық тұқымдар, бiрiншi, екiншi және үшiншi көбейтілген тұқым өндiрушiлердi, тұқым өткізушілерді аттестаттау" мемлекеттiк көрсетілетін қызметі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құжаттарды ұсынады;</w:t>
      </w:r>
      <w:r>
        <w:br/>
      </w:r>
      <w:r>
        <w:rPr>
          <w:rFonts w:ascii="Times New Roman"/>
          <w:b w:val="false"/>
          <w:i w:val="false"/>
          <w:color w:val="000000"/>
          <w:sz w:val="28"/>
        </w:rPr>
        <w:t>
      2) көрсетілетін қызметті берушінің кеңсе қызметкері өтінішті тіркеуге алады да 15 минуттың ішінде құжаттарды көрсетілетін қызметті берушінің басшылығына жөнелтеді;</w:t>
      </w:r>
      <w:r>
        <w:br/>
      </w:r>
      <w:r>
        <w:rPr>
          <w:rFonts w:ascii="Times New Roman"/>
          <w:b w:val="false"/>
          <w:i w:val="false"/>
          <w:color w:val="000000"/>
          <w:sz w:val="28"/>
        </w:rPr>
        <w:t>
      3) көрсетілетін қызметті берушінің басшылығы құжаттарды көрсетілетін қызметті берушінің жауапты орындаушысына орындау үшін жолдайды;</w:t>
      </w:r>
      <w:r>
        <w:br/>
      </w:r>
      <w:r>
        <w:rPr>
          <w:rFonts w:ascii="Times New Roman"/>
          <w:b w:val="false"/>
          <w:i w:val="false"/>
          <w:color w:val="000000"/>
          <w:sz w:val="28"/>
        </w:rPr>
        <w:t>
      4) көрсетілетін қызметті берушінің жауапты орындаушысы құжаттардың толықтығын тексеріп, оны аттестациялауды өткізу және мәртебе беру жөніндегі жергілікті атқарушы органның арнайы комиссиясының (бұдан әрі-Комиссия) қарауына жолдайды;</w:t>
      </w:r>
      <w:r>
        <w:br/>
      </w:r>
      <w:r>
        <w:rPr>
          <w:rFonts w:ascii="Times New Roman"/>
          <w:b w:val="false"/>
          <w:i w:val="false"/>
          <w:color w:val="000000"/>
          <w:sz w:val="28"/>
        </w:rPr>
        <w:t>
      5) Комиссия көрсетілетін қызметті алушының біліктілік талаптарға сәйкестігін анықтап, шешім қабылдайды да оны көрсетілетін қызметті берушіге жөнелтеді;</w:t>
      </w:r>
      <w:r>
        <w:br/>
      </w:r>
      <w:r>
        <w:rPr>
          <w:rFonts w:ascii="Times New Roman"/>
          <w:b w:val="false"/>
          <w:i w:val="false"/>
          <w:color w:val="000000"/>
          <w:sz w:val="28"/>
        </w:rPr>
        <w:t>
      6) көрсетілетін қызметті берушінің жауапты орындаушысы Комиссия шешімінің негізінде Оңтүстік Қазақстан облысы әкімдігі қаулысының жобасын рәсімдейді (бұдан әрі-қаулы);</w:t>
      </w:r>
      <w:r>
        <w:br/>
      </w:r>
      <w:r>
        <w:rPr>
          <w:rFonts w:ascii="Times New Roman"/>
          <w:b w:val="false"/>
          <w:i w:val="false"/>
          <w:color w:val="000000"/>
          <w:sz w:val="28"/>
        </w:rPr>
        <w:t>
      7) қаулы қабылданған соң көрсетілетін қызметті берушінің жауапты орындаушысы мемлекеттік көрсетілетін қызмет нәтижесін ресімдеп, көрсетілетін қызметті берушінің басшылығына алып кіреді;</w:t>
      </w:r>
      <w:r>
        <w:br/>
      </w:r>
      <w:r>
        <w:rPr>
          <w:rFonts w:ascii="Times New Roman"/>
          <w:b w:val="false"/>
          <w:i w:val="false"/>
          <w:color w:val="000000"/>
          <w:sz w:val="28"/>
        </w:rPr>
        <w:t>
      8) көрсетілетін қызметті берушінің басшылығы сол жұмыс күні мемлекеттік көрсетілетін қызмет нәтижесіне қол қояды және оны көрсетілетін қызметті берушінің кеңсесіне жолдайды;</w:t>
      </w:r>
      <w:r>
        <w:br/>
      </w:r>
      <w:r>
        <w:rPr>
          <w:rFonts w:ascii="Times New Roman"/>
          <w:b w:val="false"/>
          <w:i w:val="false"/>
          <w:color w:val="000000"/>
          <w:sz w:val="28"/>
        </w:rPr>
        <w:t xml:space="preserve">
      9) мемлекеттік көрсетілетін қызмет нәтижесі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кеңсе қызметкерімен тіркеледі және көрсетілетін қызметті алушыға табысталады.</w:t>
      </w:r>
    </w:p>
    <w:bookmarkEnd w:id="41"/>
    <w:bookmarkStart w:name="z88" w:id="4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берушiнiң құрылымдық бөлiмшелерiнiң (қызметкерлерiнiң) өзара іс-әрекетінің тәртiбiн сипаттау</w:t>
      </w:r>
    </w:p>
    <w:bookmarkEnd w:id="42"/>
    <w:bookmarkStart w:name="z89" w:id="4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комиссия;</w:t>
      </w:r>
      <w:r>
        <w:br/>
      </w:r>
      <w:r>
        <w:rPr>
          <w:rFonts w:ascii="Times New Roman"/>
          <w:b w:val="false"/>
          <w:i w:val="false"/>
          <w:color w:val="000000"/>
          <w:sz w:val="28"/>
        </w:rPr>
        <w:t>
      4)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 </w:t>
      </w:r>
    </w:p>
    <w:bookmarkEnd w:id="43"/>
    <w:bookmarkStart w:name="z91" w:id="4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берушілермен өзара іс-қимыл тәртiбiн, сондай-ақ мемлекеттік қызмет көрсету үдерісінде ақпараттық жүйелерді пайдалану тәртiбiн сипаттау</w:t>
      </w:r>
    </w:p>
    <w:bookmarkEnd w:id="44"/>
    <w:bookmarkStart w:name="z92" w:id="45"/>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4-тармағында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w:t>
            </w:r>
            <w:r>
              <w:br/>
            </w:r>
            <w:r>
              <w:rPr>
                <w:rFonts w:ascii="Times New Roman"/>
                <w:b w:val="false"/>
                <w:i w:val="false"/>
                <w:color w:val="000000"/>
                <w:sz w:val="20"/>
              </w:rPr>
              <w:t>бiрiншi, екiншi және үшiншi көбейтілген</w:t>
            </w:r>
            <w:r>
              <w:br/>
            </w:r>
            <w:r>
              <w:rPr>
                <w:rFonts w:ascii="Times New Roman"/>
                <w:b w:val="false"/>
                <w:i w:val="false"/>
                <w:color w:val="000000"/>
                <w:sz w:val="20"/>
              </w:rPr>
              <w:t>тұқым өндiрушiлердi, тұқым өткiзушiлердi</w:t>
            </w:r>
            <w:r>
              <w:br/>
            </w:r>
            <w:r>
              <w:rPr>
                <w:rFonts w:ascii="Times New Roman"/>
                <w:b w:val="false"/>
                <w:i w:val="false"/>
                <w:color w:val="000000"/>
                <w:sz w:val="20"/>
              </w:rPr>
              <w:t>аттестаттау" 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w:t>
            </w:r>
            <w:r>
              <w:br/>
            </w:r>
            <w:r>
              <w:rPr>
                <w:rFonts w:ascii="Times New Roman"/>
                <w:b w:val="false"/>
                <w:i w:val="false"/>
                <w:color w:val="000000"/>
                <w:sz w:val="20"/>
              </w:rPr>
              <w:t>бiрiншi, екiншi және үшiншi көбейтілген</w:t>
            </w:r>
            <w:r>
              <w:br/>
            </w:r>
            <w:r>
              <w:rPr>
                <w:rFonts w:ascii="Times New Roman"/>
                <w:b w:val="false"/>
                <w:i w:val="false"/>
                <w:color w:val="000000"/>
                <w:sz w:val="20"/>
              </w:rPr>
              <w:t>тұқым өндiрушiлердi, тұқым өткiзушiлердi</w:t>
            </w:r>
            <w:r>
              <w:br/>
            </w:r>
            <w:r>
              <w:rPr>
                <w:rFonts w:ascii="Times New Roman"/>
                <w:b w:val="false"/>
                <w:i w:val="false"/>
                <w:color w:val="000000"/>
                <w:sz w:val="20"/>
              </w:rPr>
              <w:t>аттестаттау"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Оңтүстік Қазақстан облысы</w:t>
            </w:r>
            <w:r>
              <w:br/>
            </w:r>
            <w:r>
              <w:rPr>
                <w:rFonts w:ascii="Times New Roman"/>
                <w:b w:val="false"/>
                <w:i w:val="false"/>
                <w:color w:val="000000"/>
                <w:sz w:val="20"/>
              </w:rPr>
              <w:t>Әкімдігінің 2016 жылғы "16"</w:t>
            </w:r>
            <w:r>
              <w:br/>
            </w:r>
            <w:r>
              <w:rPr>
                <w:rFonts w:ascii="Times New Roman"/>
                <w:b w:val="false"/>
                <w:i w:val="false"/>
                <w:color w:val="000000"/>
                <w:sz w:val="20"/>
              </w:rPr>
              <w:t>маусымдағы № 164 қаулысына</w:t>
            </w:r>
            <w:r>
              <w:br/>
            </w:r>
            <w:r>
              <w:rPr>
                <w:rFonts w:ascii="Times New Roman"/>
                <w:b w:val="false"/>
                <w:i w:val="false"/>
                <w:color w:val="000000"/>
                <w:sz w:val="20"/>
              </w:rPr>
              <w:t>6-қосымша</w:t>
            </w:r>
          </w:p>
        </w:tc>
      </w:tr>
    </w:tbl>
    <w:bookmarkStart w:name="z97" w:id="46"/>
    <w:p>
      <w:pPr>
        <w:spacing w:after="0"/>
        <w:ind w:left="0"/>
        <w:jc w:val="left"/>
      </w:pPr>
      <w:r>
        <w:rPr>
          <w:rFonts w:ascii="Times New Roman"/>
          <w:b/>
          <w:i w:val="false"/>
          <w:color w:val="000000"/>
        </w:rPr>
        <w:t xml:space="preserve"> "Тұқым шаруашылығын дамытуды субсидиялау" мемлекеттік көрсетілетін қызмет регламенті</w:t>
      </w:r>
    </w:p>
    <w:bookmarkEnd w:id="46"/>
    <w:bookmarkStart w:name="z98" w:id="47"/>
    <w:p>
      <w:pPr>
        <w:spacing w:after="0"/>
        <w:ind w:left="0"/>
        <w:jc w:val="left"/>
      </w:pPr>
      <w:r>
        <w:rPr>
          <w:rFonts w:ascii="Times New Roman"/>
          <w:b/>
          <w:i w:val="false"/>
          <w:color w:val="000000"/>
        </w:rPr>
        <w:t xml:space="preserve"> 1. Жалпы ережелер</w:t>
      </w:r>
    </w:p>
    <w:bookmarkEnd w:id="47"/>
    <w:bookmarkStart w:name="z99" w:id="48"/>
    <w:p>
      <w:pPr>
        <w:spacing w:after="0"/>
        <w:ind w:left="0"/>
        <w:jc w:val="both"/>
      </w:pPr>
      <w:r>
        <w:rPr>
          <w:rFonts w:ascii="Times New Roman"/>
          <w:b w:val="false"/>
          <w:i w:val="false"/>
          <w:color w:val="000000"/>
          <w:sz w:val="28"/>
        </w:rPr>
        <w:t>
      1."Тұқым шаруашылығын дамытуды субсидиялау" мемлекеттік көрсетілетін қызметі (бұдан әрі-мемлекеттіккөрсетілетін қызмет) "Оңтүстік Қазақстан облысының ауыл шаруашылығы басқармасы" (бұдан әрі –көрсетілетін қызметті беруші) мемлекеттік мекемелерімен көрсетіледі.</w:t>
      </w:r>
      <w:r>
        <w:br/>
      </w:r>
      <w:r>
        <w:rPr>
          <w:rFonts w:ascii="Times New Roman"/>
          <w:b w:val="false"/>
          <w:i w:val="false"/>
          <w:color w:val="000000"/>
          <w:sz w:val="28"/>
        </w:rPr>
        <w:t>
      Өтінімді қабылдау және мемлекеттік көрсетілетін қызмет нәтижесін беру:</w:t>
      </w:r>
      <w:r>
        <w:br/>
      </w:r>
      <w:r>
        <w:rPr>
          <w:rFonts w:ascii="Times New Roman"/>
          <w:b w:val="false"/>
          <w:i w:val="false"/>
          <w:color w:val="000000"/>
          <w:sz w:val="28"/>
        </w:rPr>
        <w:t>
      1) көрсетілетін қызметті берушінің аудандардың және қалалардың ауыл шаруашылығы бөлімдері (бұдан әрі – бөлім);</w:t>
      </w:r>
      <w:r>
        <w:br/>
      </w: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Тиесілі субсидияларды одан әрі көрсетілетін қызметті алушылардың банктік шотына аудару үшін "Қазақстан Республикасы Қаржы министрлігі Қазынашылық Комитетінің Оңтүстік Қазақстан облысы бойынша Қазынашылық департаменті" мемлекеттік мекемесіне (бұдан әрі –қазынашылық) төлем шоттарының тізілімін ұсыну мемлекеттік қызмет көрсету нәтижесі болып табылады.</w:t>
      </w:r>
      <w:r>
        <w:br/>
      </w:r>
      <w:r>
        <w:rPr>
          <w:rFonts w:ascii="Times New Roman"/>
          <w:b w:val="false"/>
          <w:i w:val="false"/>
          <w:color w:val="000000"/>
          <w:sz w:val="28"/>
        </w:rPr>
        <w:t xml:space="preserve">
      Мемлекеттік корпорация арқылы жүгінген кезде көрсетілетін қызметті алушыға Қазақстан Республикасы Ауыл шаруашылығы министрінің 2015 жылғы 6 мамырдағы № 4-2/419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(бұдан әрі </w:t>
      </w:r>
      <w:r>
        <w:rPr>
          <w:rFonts w:ascii="Times New Roman"/>
          <w:b w:val="false"/>
          <w:i w:val="false"/>
          <w:color w:val="000000"/>
          <w:sz w:val="28"/>
        </w:rPr>
        <w:t>Стандарт</w:t>
      </w:r>
      <w:r>
        <w:rPr>
          <w:rFonts w:ascii="Times New Roman"/>
          <w:b w:val="false"/>
          <w:i w:val="false"/>
          <w:color w:val="000000"/>
          <w:sz w:val="28"/>
        </w:rPr>
        <w:t xml:space="preserve">)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жеткізгіште көрсетілетін қызметті берушінің уәкілетті адамының қолы қойылған, субсидия тағайындау/тағайындамау туралы шешіммен хабарлама жолданады.</w:t>
      </w:r>
    </w:p>
    <w:bookmarkEnd w:id="48"/>
    <w:bookmarkStart w:name="z102" w:id="4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берушiнiң құрылымдық бөлiмшелерiнiң (қызметкерлерiнiң) іс-әрекетінің тәртiбiн сипаттау</w:t>
      </w:r>
    </w:p>
    <w:bookmarkEnd w:id="49"/>
    <w:bookmarkStart w:name="z103" w:id="50"/>
    <w:p>
      <w:pPr>
        <w:spacing w:after="0"/>
        <w:ind w:left="0"/>
        <w:jc w:val="both"/>
      </w:pPr>
      <w:r>
        <w:rPr>
          <w:rFonts w:ascii="Times New Roman"/>
          <w:b w:val="false"/>
          <w:i w:val="false"/>
          <w:color w:val="000000"/>
          <w:sz w:val="28"/>
        </w:rPr>
        <w:t>
      4. Мемлекеттік қызмет көрсету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Бөлім 20 мамырға дейін субсидиялар алуға құжаттар қабылдау мерзімін көрсете отырып, субсидиялау бағдарламасына қатысуға өтінімдер қабылдаудың басталғаны, ведомоствоаралық комиссияның (бұдан әрі Комиссия) жұмыс тәртібі туралы хабарландыруды аудан әкімдігінің интернет-ресурсында және жергілікті бұқаралық ақпарат құралдарында жариялауды қамтамасыз етеді;</w:t>
      </w:r>
      <w:r>
        <w:br/>
      </w:r>
      <w:r>
        <w:rPr>
          <w:rFonts w:ascii="Times New Roman"/>
          <w:b w:val="false"/>
          <w:i w:val="false"/>
          <w:color w:val="000000"/>
          <w:sz w:val="28"/>
        </w:rPr>
        <w:t xml:space="preserve">
      2) Комиссия құжаттарды қабылдау мерзімі аяқталғаннан кейін үш жұмыс күні ішінде Қазақстан Республикасы Ауыл шаруашылығы министрінің 2014 жылғы 12 желтоқсандағы № 4-2/664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қағидаларының (бұдан әрі-</w:t>
      </w:r>
      <w:r>
        <w:rPr>
          <w:rFonts w:ascii="Times New Roman"/>
          <w:b w:val="false"/>
          <w:i w:val="false"/>
          <w:color w:val="000000"/>
          <w:sz w:val="28"/>
        </w:rPr>
        <w:t>Қағидалар</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14-қосымшаларына</w:t>
      </w:r>
      <w:r>
        <w:rPr>
          <w:rFonts w:ascii="Times New Roman"/>
          <w:b w:val="false"/>
          <w:i w:val="false"/>
          <w:color w:val="000000"/>
          <w:sz w:val="28"/>
        </w:rPr>
        <w:t xml:space="preserve"> сәйкес тиісті нысан бойынша субсидия алушылар тізбесін (бұдан әрі – аудан бойынша тізбе), сондай-ақ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ауыл шаруашылығы тауарын өндірушілердің өтінімдері олар арқылы берілген тұқым өсіру шаруашылықтарының тізілімін (бұдан әрі – аудан бойынша тізілім) қалыптастырады және оларды аудан әкімшілігіне бекітуге жолдайды;</w:t>
      </w:r>
      <w:r>
        <w:br/>
      </w:r>
      <w:r>
        <w:rPr>
          <w:rFonts w:ascii="Times New Roman"/>
          <w:b w:val="false"/>
          <w:i w:val="false"/>
          <w:color w:val="000000"/>
          <w:sz w:val="28"/>
        </w:rPr>
        <w:t>
      3) аудан әкімі аудан бойынша тізбені және аудан бойынша тізілімді алғаннан кейін екі жұмыс күні ішінде бекітеді;</w:t>
      </w:r>
      <w:r>
        <w:br/>
      </w:r>
      <w:r>
        <w:rPr>
          <w:rFonts w:ascii="Times New Roman"/>
          <w:b w:val="false"/>
          <w:i w:val="false"/>
          <w:color w:val="000000"/>
          <w:sz w:val="28"/>
        </w:rPr>
        <w:t>
      4) Бөлім аудан бойынша тізбені және аудан бойынша тізілімді бекітілгеннен кейін үш жұмыс күні ішінде облыстың ауыл шаруашылығы басқармасына ұсынады;</w:t>
      </w:r>
      <w:r>
        <w:br/>
      </w:r>
      <w:r>
        <w:rPr>
          <w:rFonts w:ascii="Times New Roman"/>
          <w:b w:val="false"/>
          <w:i w:val="false"/>
          <w:color w:val="000000"/>
          <w:sz w:val="28"/>
        </w:rPr>
        <w:t>
      5) Басқарма құжаттар келіп түскен күннен бастап он жұмыс күні ішінде мынадай кезекті іс-қимылдарды жүзеге асырады:</w:t>
      </w:r>
      <w:r>
        <w:br/>
      </w:r>
      <w:r>
        <w:rPr>
          <w:rFonts w:ascii="Times New Roman"/>
          <w:b w:val="false"/>
          <w:i w:val="false"/>
          <w:color w:val="000000"/>
          <w:sz w:val="28"/>
        </w:rPr>
        <w:t>
      5.1) мыналарды:</w:t>
      </w:r>
      <w:r>
        <w:br/>
      </w:r>
      <w:r>
        <w:rPr>
          <w:rFonts w:ascii="Times New Roman"/>
          <w:b w:val="false"/>
          <w:i w:val="false"/>
          <w:color w:val="000000"/>
          <w:sz w:val="28"/>
        </w:rPr>
        <w:t xml:space="preserve">
      Қағидаларның </w:t>
      </w:r>
      <w:r>
        <w:rPr>
          <w:rFonts w:ascii="Times New Roman"/>
          <w:b w:val="false"/>
          <w:i w:val="false"/>
          <w:color w:val="000000"/>
          <w:sz w:val="28"/>
        </w:rPr>
        <w:t>8-тармағының</w:t>
      </w:r>
      <w:r>
        <w:rPr>
          <w:rFonts w:ascii="Times New Roman"/>
          <w:b w:val="false"/>
          <w:i w:val="false"/>
          <w:color w:val="000000"/>
          <w:sz w:val="28"/>
        </w:rPr>
        <w:t xml:space="preserve"> 1) және 2)-тармақшаларында көрсетілген субсидияларды төлеу үшін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нысанда облыс бойынша бірінші көбейтілген, бірінші ұрпақ будандарының тұқымдарын сатып алу (тұқым өсіру шаруашылығының пайдалану) көлемдері жөніндегі жиынтық актілерді;</w:t>
      </w:r>
      <w:r>
        <w:br/>
      </w:r>
      <w:r>
        <w:rPr>
          <w:rFonts w:ascii="Times New Roman"/>
          <w:b w:val="false"/>
          <w:i w:val="false"/>
          <w:color w:val="000000"/>
          <w:sz w:val="28"/>
        </w:rPr>
        <w:t xml:space="preserve">
      Қағидалардың </w:t>
      </w:r>
      <w:r>
        <w:rPr>
          <w:rFonts w:ascii="Times New Roman"/>
          <w:b w:val="false"/>
          <w:i w:val="false"/>
          <w:color w:val="000000"/>
          <w:sz w:val="28"/>
        </w:rPr>
        <w:t>8-тармағының</w:t>
      </w:r>
      <w:r>
        <w:rPr>
          <w:rFonts w:ascii="Times New Roman"/>
          <w:b w:val="false"/>
          <w:i w:val="false"/>
          <w:color w:val="000000"/>
          <w:sz w:val="28"/>
        </w:rPr>
        <w:t xml:space="preserve"> 3)-тармақшасында көрсетілген субсидияларды төлеу үшін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нысанда облыс бойынша жеміс-жидек дақылдары мен жүзімнің элиталық көшеттерін сату көлемдері жөніндегі жиынтық актілерді жасайды және бекітеді;</w:t>
      </w:r>
      <w:r>
        <w:br/>
      </w:r>
      <w:r>
        <w:rPr>
          <w:rFonts w:ascii="Times New Roman"/>
          <w:b w:val="false"/>
          <w:i w:val="false"/>
          <w:color w:val="000000"/>
          <w:sz w:val="28"/>
        </w:rPr>
        <w:t>
      5.2) облыс бойынша белгіленген жиынтық актілер бойынша және субсидиялардың белгіленген мөлшерлерінің негізінде төлеуге жататын субсидиялардың көлемдерін анықтайды. Бұл ретте Басқарма облыс бойынша жиынтық актілерді салыстырып тексеру нәтижесінде ауыл шаруашылығы тауарын өндірушілердің бірінші көбейтілген және бірінші ұрпақ будандарының тұқымдарын сатып алуды субсидиялауға өтінімдерді өздігінен беру және осы ауыл шаруашылығы тауарын өндірушілердің өтінімді тұқым өсіру шаруашылықтары арқылы беру фактілері анықталған жағдайда осы ауыл шаруашылығы тауарын өндірушіні субсидиялар төлеуге арналған жиынтық ведомостке қоспайды.</w:t>
      </w:r>
      <w:r>
        <w:br/>
      </w:r>
      <w:r>
        <w:rPr>
          <w:rFonts w:ascii="Times New Roman"/>
          <w:b w:val="false"/>
          <w:i w:val="false"/>
          <w:color w:val="000000"/>
          <w:sz w:val="28"/>
        </w:rPr>
        <w:t>
      Басқарма ауыл шаруашылығы тауарын өндірушілер берген тиесілі субсидияларды төлеу туралы өтінімдерде көрсетілген деректердің тұқым өсіру шаруашылығы ұсынған ауыл шаруашылығы тауарын өндірушілер өтімдері тізілімінің деректерімен сәйкессіздігі, сондай-ақ көрсетілген құжаттардың тиісінше рәсімделмеуі фактілерін анықтаған жағдайда Басқарма ауыл шаруашылығы тауарын өндірушінің сол арқылы берілген тұқым өсіру шаруашылығын субсидияларды төлеуге арналған жиынтық ведомостке косудан бас тартады. Бұл жағдайда ауыл шаруашылығы тауарын өндіруші тұқым өсіру шаруашылығына тұқымдардың нарықтық құны мен ол төлеген сома арасындағы айырманы төлейді.</w:t>
      </w:r>
      <w:r>
        <w:br/>
      </w:r>
      <w:r>
        <w:rPr>
          <w:rFonts w:ascii="Times New Roman"/>
          <w:b w:val="false"/>
          <w:i w:val="false"/>
          <w:color w:val="000000"/>
          <w:sz w:val="28"/>
        </w:rPr>
        <w:t xml:space="preserve">
      Тұқым өсіру шаруашылықтарының бірінші көбейтілген және бірінші ұрпақ будандарының тұқымдарын тиесілі субсидияларды көрсетілген тұқым өсіру шаруашылықтарына төлеу туралы өтінімдер ұсынған басқа облыстың ауыл шаруашылығы тауарын өндірушілеріне өткізу фактілері болған жағдайда, аумағында тұқым өсіру шаруашылықтары орналасқан облыстың ауыл шаруашылығы басқармасы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нысанда облыс бойынша тұқым өсіру шаруашылықтарының субсидиялар төлеуге жиынтық тізілімін жасайды және субсидиялар төлеуге арналған жиынтық ведомостке осы ауыл шаруашылығы тауарын өндірушілерді қосуға жол бермеу мақсатында оны аумағында ауыл шаруашылығы тауарын өндірушілердің егістік алқаптары орналасқан облыстың ауыл шаруашылығы басқармасына жолдайды;</w:t>
      </w:r>
      <w:r>
        <w:br/>
      </w:r>
      <w:r>
        <w:rPr>
          <w:rFonts w:ascii="Times New Roman"/>
          <w:b w:val="false"/>
          <w:i w:val="false"/>
          <w:color w:val="000000"/>
          <w:sz w:val="28"/>
        </w:rPr>
        <w:t xml:space="preserve">
      5.3)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сатып алынған (тұқым өсіру шаруашылығы пайдаланған) бірінші көбейтілген және бірінші ұрпақ будандарының тұқымдарына;</w:t>
      </w:r>
      <w:r>
        <w:br/>
      </w:r>
      <w:r>
        <w:rPr>
          <w:rFonts w:ascii="Times New Roman"/>
          <w:b w:val="false"/>
          <w:i w:val="false"/>
          <w:color w:val="000000"/>
          <w:sz w:val="28"/>
        </w:rPr>
        <w:t xml:space="preserve">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ауыл шаруашылығы тауарын өндірушілерге өткізілген элиталық көшеттерді өсіруге (әрбір элиталық тұқым өсіру шаруашылығына белгіленген квота шегінде) арналған шығындарды ішінара өтеуге субсидиялар төлеуге арналған жиынтық ведомості қалыптастырады және бекітеді.</w:t>
      </w:r>
      <w:r>
        <w:br/>
      </w:r>
      <w:r>
        <w:rPr>
          <w:rFonts w:ascii="Times New Roman"/>
          <w:b w:val="false"/>
          <w:i w:val="false"/>
          <w:color w:val="000000"/>
          <w:sz w:val="28"/>
        </w:rPr>
        <w:t>
      6) Басқарма тиісті жиынтық ведомості бекіткеннен кейін он жұмыс күні ішінде төлемдер бойынша жеке қаржыландыру жоспарына сәйкес аумақтық қазынашылық бөлімшесіне төлем шоттарының тізілімін және төлем шоты қағаз тасығышта ұсынылған жағдайда оны екі данада ұсынады, ал төлем шоттарын "Қазынашылық-Клиент" ақпараттық жүйесі бойынша өткізген кезде төлем шоттарының тізілімі ұсынылмайды.</w:t>
      </w:r>
    </w:p>
    <w:bookmarkEnd w:id="50"/>
    <w:bookmarkStart w:name="z105" w:id="5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іс-әрекетінің тәртібін сипаттау</w:t>
      </w:r>
    </w:p>
    <w:bookmarkEnd w:id="51"/>
    <w:bookmarkStart w:name="z106" w:id="5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Комиссия;</w:t>
      </w:r>
      <w:r>
        <w:br/>
      </w:r>
      <w:r>
        <w:rPr>
          <w:rFonts w:ascii="Times New Roman"/>
          <w:b w:val="false"/>
          <w:i w:val="false"/>
          <w:color w:val="000000"/>
          <w:sz w:val="28"/>
        </w:rPr>
        <w:t>
      4) көрсетілетін қызметті берушының кеңсесі.</w:t>
      </w:r>
      <w:r>
        <w:br/>
      </w: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2-бөлімі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bookmarkEnd w:id="52"/>
    <w:bookmarkStart w:name="z108" w:id="53"/>
    <w:p>
      <w:pPr>
        <w:spacing w:after="0"/>
        <w:ind w:left="0"/>
        <w:jc w:val="left"/>
      </w:pPr>
      <w:r>
        <w:rPr>
          <w:rFonts w:ascii="Times New Roman"/>
          <w:b/>
          <w:i w:val="false"/>
          <w:color w:val="000000"/>
        </w:rPr>
        <w:t xml:space="preserve"> 4. Мемлекеттік корпорация және (немесе) өзге де көрсетiлетiн қызметтi берушілермен өзара іс-әрекеттерінің тәртiбiн, сондай-ақ мемлекеттік қызмет көрсету үдерісінде ақпараттық жүйелерді пайдалану тәртiбiн сипаттау</w:t>
      </w:r>
    </w:p>
    <w:bookmarkEnd w:id="53"/>
    <w:bookmarkStart w:name="z109" w:id="54"/>
    <w:p>
      <w:pPr>
        <w:spacing w:after="0"/>
        <w:ind w:left="0"/>
        <w:jc w:val="both"/>
      </w:pPr>
      <w:r>
        <w:rPr>
          <w:rFonts w:ascii="Times New Roman"/>
          <w:b w:val="false"/>
          <w:i w:val="false"/>
          <w:color w:val="000000"/>
          <w:sz w:val="28"/>
        </w:rPr>
        <w:t>
      8. Мемлекеттік корпорацияға және (немесе) өзге көрсетілетін қызметті берушімен өзара іс-қимыл жүгіну тәртібін сипаттау, сондай-ақ көрсетілетін көрсету процесінде ақпараттық жүйені пайдалану тәртібі.</w:t>
      </w:r>
      <w:r>
        <w:br/>
      </w:r>
      <w:r>
        <w:rPr>
          <w:rFonts w:ascii="Times New Roman"/>
          <w:b w:val="false"/>
          <w:i w:val="false"/>
          <w:color w:val="000000"/>
          <w:sz w:val="28"/>
        </w:rPr>
        <w:t>
      Мемлекеттік корпорация:</w:t>
      </w:r>
      <w:r>
        <w:br/>
      </w:r>
      <w:r>
        <w:rPr>
          <w:rFonts w:ascii="Times New Roman"/>
          <w:b w:val="false"/>
          <w:i w:val="false"/>
          <w:color w:val="000000"/>
          <w:sz w:val="28"/>
        </w:rPr>
        <w:t>
      көрсетілетін қызметті алушыдан өтінімді 20 (жиырма) минут ішінде қабылдайды және тиісті құжаттардың қабылданғаны туралы қолхат береді.</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жұмыскері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өтінімді қабылдап алғаннан кейін оны 1 (бір) жұмыс күні ішінде көрсетілетін қызметті берушіге ұсынады.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көрсетілетін қызметті беруші көрсетілетін қызметті алушының өтінімін қағиданың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шарттарына сәйкестігіне тексерген кейін,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көрсетілген қызметті берушінің уәкілетті адамының қолы қойылған, субсидия тағайындау/тағайындамау туралы шешіммен хабарламаны мемлекеттік корпорацияға жолдайды.</w:t>
      </w:r>
      <w:r>
        <w:br/>
      </w:r>
      <w:r>
        <w:rPr>
          <w:rFonts w:ascii="Times New Roman"/>
          <w:b w:val="false"/>
          <w:i w:val="false"/>
          <w:color w:val="000000"/>
          <w:sz w:val="28"/>
        </w:rPr>
        <w:t>
      Мемлекеттік корпорацияда дайын құжаттарды көрсетілетін қызметті алушыға беруді жеке басты куәландыратын құжатты көрсеткен жағдайда, қолхат негізінде оның жұмыскері жүзеге асырады.</w:t>
      </w:r>
      <w:r>
        <w:br/>
      </w: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сұрауы бойынша көрсетілетін қызметті беруші 1 (бір) жұмыс күні ішінде дайын құжаттарды Мемлекеттік корпорацияға көрсетілетін қызметті алушыға беру үшін жолдайды.</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w:t>
            </w:r>
            <w:r>
              <w:br/>
            </w:r>
            <w:r>
              <w:rPr>
                <w:rFonts w:ascii="Times New Roman"/>
                <w:b w:val="false"/>
                <w:i w:val="false"/>
                <w:color w:val="000000"/>
                <w:sz w:val="20"/>
              </w:rPr>
              <w:t>дамытуды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 арқылы мемлекеттік көрсетілетін қызмет бизнес-процестерінің анықтамалығы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w:t>
            </w:r>
            <w:r>
              <w:br/>
            </w:r>
            <w:r>
              <w:rPr>
                <w:rFonts w:ascii="Times New Roman"/>
                <w:b w:val="false"/>
                <w:i w:val="false"/>
                <w:color w:val="000000"/>
                <w:sz w:val="20"/>
              </w:rPr>
              <w:t>дамытуды субсидиялау"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бизнес-процестерінің анықтамалығы </w:t>
      </w:r>
    </w:p>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59700" cy="797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591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1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