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e830e" w14:textId="cbe83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"Туризм саласындағы мемлекеттік көрсетілетін қызметтердің регламенттерін бекіту туралы" Оңтүстік Қазақстан облысы әкімдігінің 2015 жылғы 1 қазандағы № 294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облыстық әкімдігінің 2016 жылғы 11 сәуірдегі № 103 қаулысы. Оңтүстік Қазақстан облысының Әділет департаментінде 2016 жылғы 4 мамырда № 3737 болып тіркелді. Күші жойылды - Түркістан облысы әкiмдiгiнiң 2020 жылғы 30 маусымдағы № 142 қаулысымен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Түркістан облысы әкiмдiгiнiң 30.06.2020 № 142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"Мемлекеттік көрсетілетін қызметтер туралы" Қазақстан Республикасының 2013 жылғы 15 сәуірдегі Заңының 16-бабының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Оңтүстік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Оңтүстік Қазақстан облысы әкімдігінің 2015 жылғы 1 қазандағы № 294 "Туризм саласындағы мемлекеттік көрсетілетін қызметтердің регламентін бекіту туралы" (Нормативтік құқықтық актілерін мемлекеттік тіркеу тізілімінде № 3390 болып тіркелген, 2015 жылдың 5 қарашасында "Оңтүстік Қазақстан"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тармақшасының орыс тіліндегі мәтіні өзгеріссіз қалады, мемлекеттік тіліндегі мәтіні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"Туристік ақпаратты, оның ішінде туристік әлеует, туризм объектілері мен туристік қызметті жүзеге асыратын тұлғалар туралы ақпаратты беру" мемлекеттік көрсетілетін қызмет регламенті осы қаулыға 2-қосымшаға сәйкес бекітілсін.";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"Туристік операторлық қызметті (туроператорлық қызмет) жүзеге асыруға лицензия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" деген 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"1. Жалпы ережелер" деген </w:t>
      </w:r>
      <w:r>
        <w:rPr>
          <w:rFonts w:ascii="Times New Roman"/>
          <w:b w:val="false"/>
          <w:i w:val="false"/>
          <w:color w:val="000000"/>
          <w:sz w:val="28"/>
        </w:rPr>
        <w:t>тарауда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тармақшасында "Халыққа қызмет көрсету орталығы (бұдан әрі – Орталық)" деген сөздер "Азаматтарға арналған үкімет" мемлекеттік корпорациясы (бұдан әрі – Мемлекеттік корпорация)"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бүкіл мәтіні бойынша "Халыққа қызмет көрсету орталығымен", "Орталыққа", "Орталықтың", "Орталық" деген сөздер тиісінше "Азаматтарға арналған үкімет" мемлекеттік корпорациясымен", "Мемлекеттік корпорацияға", "Мемлекеттік корпорацияның", "Мемлекеттік корпорация"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"Туристік, оның ішінде туристік әлеует, туризм объектілері және туристік қызметті жүзеге асыратын тұлғалар туралы ақпарат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" деген </w:t>
      </w:r>
      <w:r>
        <w:rPr>
          <w:rFonts w:ascii="Times New Roman"/>
          <w:b w:val="false"/>
          <w:i w:val="false"/>
          <w:color w:val="000000"/>
          <w:sz w:val="28"/>
        </w:rPr>
        <w:t>2-қосымшада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орыс тіліндегі мәтіні өзгеріссіз қалады, мемлекеттік тіліндегі мәтіннің атауы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"Туристік ақпаратты, оның ішінде туристік әлеует, туризм объектілері мен туристік қызметті жүзеге асыратын тұлғалар туралы ақпарат беру" мемлекеттік көрсетілетін қызмет регламенті";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"1. Жалпы ережелер" деген </w:t>
      </w:r>
      <w:r>
        <w:rPr>
          <w:rFonts w:ascii="Times New Roman"/>
          <w:b w:val="false"/>
          <w:i w:val="false"/>
          <w:color w:val="000000"/>
          <w:sz w:val="28"/>
        </w:rPr>
        <w:t>тарауда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орыс тіліндегі мәтіні өзгеріссіз қалады, мемлекеттік тіліндегі мәтіні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Туристік ақпаратты, оның ішінде туристік әлеует, туризм объектілері мен туристік қызметті жүзеге асыратын тұлғалар туралы ақпарат беру" мемлекеттік көрсетілетін қызметі (бұдан әрі – мемлекеттік көрсетілетін қызмет) "Оңтүстік Қазақстан облысының кәсіпкерлік, индустриялды-инновациялық даму және туризм басқармасы" мемлекеттік мекемесімен (бұдан әрі - көрсетілетін қызметті беруші) көрсетіледі.";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3-тармақтың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орыс тіліндегі мәтіні өзгеріссіз қалады, мемлекеттік тіліндегі мәтіні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Мемлекеттік қызмет көрсету нәтижесі – туристік ақпаратты, оның ішінде туристік әлеует, туризм объектілері мен туристік қызметті жүзеге асыратын тұлғалар туралы ақпаратты беру.";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"2. Мемлекеттік қызмет көрсету процесінде көрсетілетін қызмет берушінің құрылымдық бөлімшелерінің (қызметкерлерінің) іс-қимыл тәртібін сипаттау" деген </w:t>
      </w:r>
      <w:r>
        <w:rPr>
          <w:rFonts w:ascii="Times New Roman"/>
          <w:b w:val="false"/>
          <w:i w:val="false"/>
          <w:color w:val="000000"/>
          <w:sz w:val="28"/>
        </w:rPr>
        <w:t>тарауда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5-тармақтың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тармақшасының орыс тіліндегі мәтіні өзгеріссіз қалады, мемлекеттік тіліндегі мәтіні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"көрсетілген қызметті берушінің кеңсе қызметкері өтінішті тіркейді және көрсетілетін қызметті алушыға Қазақстан Республикасы Инвестициялар және даму министрінің 2015 жылғы 28 сәуірдегі № 495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"Туристік ақпаратты, оның ішінде туристік әлеует, туризм объектілері мен қызметті жүзеге асыратын тұлғалар туралы ақпарат беру" мемлекеттік көрсетілетін қызметі стандартының (бұдан әрі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  <w:r>
        <w:rPr>
          <w:rFonts w:ascii="Times New Roman"/>
          <w:b w:val="false"/>
          <w:i w:val="false"/>
          <w:color w:val="000000"/>
          <w:sz w:val="28"/>
        </w:rPr>
        <w:t>9-тармағымен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қарастырылған өтініштің қабылданғаны жөнінде талон береді және 20 минут ішінде өтінішті көрсетілетін қызметті берушінің басшылығына ұсынады;";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4-тараудың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атауы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"Азаматтарға арналған үкімет" мемлекеттік корпорациясымен және (немесе) өзге де көрсетілетін қызметті берушілермен өзара іс-қимыл тәртібін, сондай-ақ мемлекеттік қызмет көрсету процесінде ақпараттық жүйелерді пайдалану тәртібін сипаттау";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1-қосымшаның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орыс тіліндегі мәтіні өзгеріссіз қалады, мемлекеттік тіліндегі мәтіннің атауы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"Туристік ақпаратты, оның ішінде туристік әлеует, туризм объектілері мен туристік қызметті жүзеге асыратын тұлғалар туралы ақпарат беру" мемлекеттік көрсетілетін қызмет регламентіне".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"Оңтүстік Қазақстан облысы Әкімінің аппараты" мемлекеттік мекемесі Қазақстан Республикасының заңнамалық актілерінде белгіленген тәртіпте: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осы қаулыны Оңтүстік Қазақстан облысының аумағында таратылатын мерзімді баспа басылымдарында және "Әділет" ақпараттық-құқықтық жүйесінде ресми жариялануын;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қаулыны Оңтүстік Қазақстан облысы әкімдігінің интернет-ресурсына орналастырылуын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қаулы оның алғашқы ресми жарияланған күннен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Осы қаулының орындалуын бақылау облыс әкімінің орынбасары С.Қ.Тұяқбаевқа жүктелсін.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Б.Атамқұлов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Д. 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Е. Садыр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Ұ. Сәдібеков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С. Тұяқбаев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К. Мендебаев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