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c7d5" w14:textId="47bc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Доссор кентінің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2016 жылғы 04 қазандағы № 156 қаулысы, Атырау облысы Мақат ауданы мәслихатының 2016 жылғы 05 қазандағы № 55-VI шешімі. Атырау облысының Әділет департаментінде 2016 жылғы 04 қарашада № 3665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Жалпы аумағы 3 175,96 гектар және ұзындығы 25114 метр болатын Доссор кентінің шекарасы қосымшаға сәйкес белгіленсін.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Мақат ауданы мәслихатының 2015 жылғы 12 маусымдағы № 296-V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Мақат ауданы әкімдігінің 2015 жылғы 12 маусымдағы № 133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Доссор кентінің шекарасын (шегін) өзгерту туралы" қаулысының (нормативтік құқықтық актілердің мемлекеттік тіркеу тізілімінде № 3237 тіркелген, 2015 жылғы 9 шілдеде "Мақат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қаулының және шешімнің орындалуын бақылау аудан әкімінің орынбасары (Ж.Мүсепов) және аудандық мәслихаттың экономика мен бюджет, өнеркәсіп, кәсіпкерлікті дамыту және заңдылықты сақтау жөніндегі тұрақты комиссияға (Б.Аманғалиев)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бірлескен қаулы мен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