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ec70" w14:textId="594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кентінің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4 қазандағы № 155 қаулысы, Мақат аудандық мәслихатының 2016 жылғы 5 қазандағы № 54-VI бірлескен шешімі. Атырау облысының Әділет департаментінде 2016 жылғы 4 қарашада № 3664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Жалпы аумағы 4 990,63 гектар және ұзындығы 29523,29 метр болатын Мақат кентінің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бірлескен қаулының және шешімнің орындалуын бақылау аудан әкімінің орынбасары (Ж. Мүсепов) және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мен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Мақат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Мақат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