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6db486" w14:textId="26db48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Мақат ауданы бойынша тұрмыстық қатты қалдықтарды жинау, әкету, кәдеге жарату, қайта өңдеу және көму тарифтерін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Атырау облысы Мақат аудандық мәслихатының 2016 жылғы 26 тамыздағы № 48-VI шешімі. Атырау облысының Әділет департаментінде 2016 жылғы 26 қыркүйекте № 3619 болып тіркелді. Күші жойылды - Атырау облысы Мақат аудандық мәслихатының 2023 жылғы 5 мамырдағы № 21-VІIІ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Атырау облысы Мақат аудандық мәслихатының 05.05.2023 № </w:t>
      </w:r>
      <w:r>
        <w:rPr>
          <w:rFonts w:ascii="Times New Roman"/>
          <w:b w:val="false"/>
          <w:i w:val="false"/>
          <w:color w:val="ff0000"/>
          <w:sz w:val="28"/>
        </w:rPr>
        <w:t>21-VІIІ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(алғашқы ресми жарияланған күнінен кейін күнтізбелік он күн өткен соң қолданысқа енгізіледі).</w:t>
      </w:r>
    </w:p>
    <w:bookmarkStart w:name="z5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2007 жылдың 9 қаңтардағы Қазақстан Республикасының Экологиялық кодексінің </w:t>
      </w:r>
      <w:r>
        <w:rPr>
          <w:rFonts w:ascii="Times New Roman"/>
          <w:b w:val="false"/>
          <w:i w:val="false"/>
          <w:color w:val="000000"/>
          <w:sz w:val="28"/>
        </w:rPr>
        <w:t>19-1 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2) тармақшасына, "Қазақстан Республикасындағы жергілікті мемлекеттік басқару және өзін-өзі басқару туралы" Қазақстан Республикасының 2001 жылғы 23 қаңтардағы Заңының 6 бабының 1 тармағының </w:t>
      </w:r>
      <w:r>
        <w:rPr>
          <w:rFonts w:ascii="Times New Roman"/>
          <w:b w:val="false"/>
          <w:i w:val="false"/>
          <w:color w:val="000000"/>
          <w:sz w:val="28"/>
        </w:rPr>
        <w:t>15)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Мақат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ШЕШІМ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ҚАБЫЛДАДЫ: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Мақат ауданы бойынша тұрмыстық қатты қалдықтарды жинау, әкету, кәдеге жарату, қайта өңдеу және көму тарифтері 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бекітілсін.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Аудандық мәслихаттың 2016 жылғы 13 шілдедегі № 36-VI "Мақат ауданы бойынша тұрмыстық қатты қалдықтарды жинау, әкету, көму және кәдеге жарату тарифтерін бекіту туралы" шешімі жойылсын.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шешімнің орындалуын бақылау аудандық мәслихаттың экономика мен бюджет, өнеркәсіп, кәсіпкерлікті дамыту және заңдылықты сақтау жөніндегі тұрақты комиссияға (Б. Аманғалиев) жүктелсін.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шешім әділет органдарында мемлекеттік тіркелген күннен бастап күшіне енеді, ол алғашқы ресми жарияланған күнінен кейін күнтізбелік он күн өткеннен соң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396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Аудандық мәслихат хатшысы,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кезектен тыс V сессиясының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Қ. Исмагулов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мәслихаттың 2016 жылғы 26 тамыздағы № 48-VІ шешіміне қосымша</w:t>
            </w:r>
          </w:p>
        </w:tc>
      </w:tr>
    </w:tbl>
    <w:bookmarkStart w:name="z13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Мақат ауданы бойынша тұрмыстық қатты қалдықтарды жинау, әкету, кәдеге жарату, қайта өңдеу және көму тарифтері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"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Р/с</w:t>
            </w:r>
          </w:p>
          <w:bookmarkEnd w:id="6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Атаулары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Есептік бірлік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Баға, теңгемен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"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7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Тұрмыстық қатты қалдықтарды жинау, әкету тарифтері: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"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</w:t>
            </w:r>
          </w:p>
          <w:bookmarkEnd w:id="8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Жайлы үйлер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тұрғын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"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</w:t>
            </w:r>
          </w:p>
          <w:bookmarkEnd w:id="9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Жайсыз үйлер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тұрғын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"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1.3</w:t>
            </w:r>
          </w:p>
          <w:bookmarkEnd w:id="10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 тұлғалар (жеке кәсіпкерлер үшін)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текше метр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"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1.4</w:t>
            </w:r>
          </w:p>
          <w:bookmarkEnd w:id="11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 тұлғалар (кәсіпорындар үшін)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текше метр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"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1.5</w:t>
            </w:r>
          </w:p>
          <w:bookmarkEnd w:id="12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 тұлғалар (бюджеттік мекемелер үшін)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текше метр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"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13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Тұрмыстық қатты қалдықтарды көму және кәдеге жарату тарифтері: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"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</w:t>
            </w:r>
          </w:p>
          <w:bookmarkEnd w:id="14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тұлғалар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текше метр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"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2.2</w:t>
            </w:r>
          </w:p>
          <w:bookmarkEnd w:id="15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 тұлғалар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текше метр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