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3305" w14:textId="c4d33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15 қарашадағы № 165-V "Алушылар санатының тізбесін және әлеуметтік көмектің шекті мөлшерлерін бекіту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мәслихатының 2016 жылғы 26 тамыздағы № 45-VI шешімі. Атырау облысының Әділет департаментінде 2016 жылғы 22 қыркүйекте № 3607 болып тіркелді. Күші жойылды - Атырау облысы Мақат аудандық мәслихатының 2021 жылғы 11 қарашадағы № 59-VII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аудандық мәслихатының 11.11.2021 № </w:t>
      </w:r>
      <w:r>
        <w:rPr>
          <w:rFonts w:ascii="Times New Roman"/>
          <w:b w:val="false"/>
          <w:i w:val="false"/>
          <w:color w:val="ff0000"/>
          <w:sz w:val="28"/>
        </w:rPr>
        <w:t>59-VII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2013 жылғы 15 қарашадағы № 165-V "Алушылар санатының тізбесін және әлеуметтік көмектің шекті мөлшерлерін бекіту туралы" (нормативтік құқықтық актілерді мемлекеттік тіркеу тізіліміне № 2797 тіркелген, "Мақат тынысы" газетінде 2013 жылы 19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пен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мынадай мәтіндегі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Туберкулездің әртүрлі түрімен ауыратын науқастарға емдеу мекемесінің ай сайын ұсынатын тізіміне сәйкес, амбулаториялық ем алу кезеңіне 10 айлық есептік көрсеткіш мөлшерінде (отбасы табыстары есепке алынбай) әлеуметтік көмек бекітілсін.";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қосымшасының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(жүз)" деген сан және сөз "1500 (мың бес жүз)" деген сан және сөздермен ауыстырылсын.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мәслихаттың 2016 жылғы 13 шілдедегі № 33-VI "Аудандық мәслихаттың 2013 жылғы 15 қарашадағы № 165-V "Алушылар санатының тізбесін және әлеуметтік көмектің шекті мөлшерлерін бекіту туралы" шешіміне өзгерістер енгізу туралы" шешімі жойылсын.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 мен бюджет, өнеркәсіп, кәсіпкерлікті дамыту және заңдылықты сақтау жөніндегі тұрақты комиссияға (Б. Аманғалиев)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енеді, ол алғашқы ресми жарияланған күнінен кейін күнтізбелік он күн өткеннен соң қолданысқа енгізіледі және 2016 жылдың 1 шілдесінен бастап туындаған құқықтық қатынастарға таралады.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