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0c75" w14:textId="e120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18 қарашадағы № ХХХV-3 "Қызылқоға ауданында тұратын аз қамтылған отбасыларға (азаматтарға) тұрғын үй көмегін көрсетудің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2016 жылғы 15 қаңтардағы № ХХХVІІ-4 шешімі. Атырау облысының Әділет департаментінде 2016 жылғы 12 ақпанда № 3463 болып тіркелді. Күші жойылды - Атырау облысы Қызылқоға аудандық мәслихатының 2024 жылғы 18 наурыздағы №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18 қарашадағы № ХХХV-3 "Қызылқоға ауданында тұратын аз қамтылған отбасыларға (азаматтарға) тұрғын үй көмегін көрсетудің қағидасы туралы" (нормативтік құқықтық актілерді мемлекеттік тіркеудің тізілімінде № 3385 санымен тіркелген, аудандық "Қызылқоға" газетінде 2015 жылғы 31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мәтінінде "услуг" сөзінен кейін "и услуг связи" сөздерімен толықтырылсын;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қалдырылып, мемлекеттік тіліндегі мәтіні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Қызылқоға ауданында тұрақты тұратын аз қамтылған отбасыларға (азаматтарға):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тұрғынжайды пайдаланғаны үшiн жалға алу ақысын төлеуге беріледі".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бюджет, қаржы, экономика, кәсіпкерлікті дамыту және экология мәселелері жөніндегі тұрақты комиссиясына (О. Жаныкулов)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