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87c4" w14:textId="13987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ауданының мүгедектерін жұмысқа орналастыру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әкімдігінің 2016 жылғы 14 қарашадағы № 240 қаулысы. Атырау облысының Әділет департаментінде 2016 жылғы 7 желтоқсанда № 3701 болып тіркелді. Күші жойылды - Атырау облысы Исатай ауданы әкімдігінің 2023 жылғы 26 маусымдағы № 92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Исатай ауданы әкімдігінің 26.06.2023 № </w:t>
      </w:r>
      <w:r>
        <w:rPr>
          <w:rFonts w:ascii="Times New Roman"/>
          <w:b w:val="false"/>
          <w:i w:val="false"/>
          <w:color w:val="ff0000"/>
          <w:sz w:val="28"/>
        </w:rPr>
        <w:t>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 басшылыққа алып, Қазақстан Республикасы Денсаулық сақтау және әлеуметтік даму министрінің 2016 жылғы 13 маусымдағы № 498 "Мүгедектер үшін жұмыс орындарын квоталау қағидаларын бекіту туралы" (нормативтік құқықтық актілерді мемлекеттік тіркеудің тізілімінде № 14010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Ауыр жұмыстарды, еңбек жағдайлары зиянды, қауіпті жұмыстардағы жұмыс орындарын есептемегенде, Исатай ауданының мүгедектерін жұмысқа орналастыру үшін квота тізімдік саны бар ұйымдарға: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 елуден жүз адамға дейін-жұмыскерлердің тізімдік санының екі пайызы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 жүз бірден екі жүз елу адамға дейін- жұмыскерлердің тізімдік санының үш пайызы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 екі жүз елу бірден артық адам- жұмыскерлердің тізімдік санының төрт пайызы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 М. Өтеғалиевке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Сұлтанбеков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